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62" w:line="360" w:lineRule="auto"/>
        <w:ind w:left="928" w:right="359"/>
        <w:jc w:val="center"/>
        <w:rPr>
          <w:sz w:val="28"/>
          <w:szCs w:val="28"/>
        </w:rPr>
      </w:pPr>
      <w:bookmarkStart w:id="0" w:name="_Toc11633"/>
      <w:r>
        <w:rPr>
          <w:sz w:val="28"/>
          <w:szCs w:val="28"/>
        </w:rPr>
        <w:t>STUDENTS’ DIFFICULTIES IN WRITING RECOUNT TEXT AT</w:t>
      </w:r>
      <w:r>
        <w:rPr>
          <w:rFonts w:hint="default"/>
          <w:sz w:val="28"/>
          <w:szCs w:val="28"/>
          <w:lang w:val="en-US"/>
        </w:rPr>
        <w:t xml:space="preserve"> </w:t>
      </w:r>
      <w:r>
        <w:rPr>
          <w:spacing w:val="-57"/>
          <w:sz w:val="28"/>
          <w:szCs w:val="28"/>
        </w:rPr>
        <w:t xml:space="preserve"> </w:t>
      </w:r>
      <w:r>
        <w:rPr>
          <w:sz w:val="28"/>
          <w:szCs w:val="28"/>
        </w:rPr>
        <w:t>SMA</w:t>
      </w:r>
      <w:r>
        <w:rPr>
          <w:spacing w:val="-2"/>
          <w:sz w:val="28"/>
          <w:szCs w:val="28"/>
        </w:rPr>
        <w:t xml:space="preserve"> </w:t>
      </w:r>
      <w:r>
        <w:rPr>
          <w:sz w:val="28"/>
          <w:szCs w:val="28"/>
        </w:rPr>
        <w:t>BINA</w:t>
      </w:r>
      <w:r>
        <w:rPr>
          <w:spacing w:val="-1"/>
          <w:sz w:val="28"/>
          <w:szCs w:val="28"/>
        </w:rPr>
        <w:t xml:space="preserve"> </w:t>
      </w:r>
      <w:r>
        <w:rPr>
          <w:sz w:val="28"/>
          <w:szCs w:val="28"/>
        </w:rPr>
        <w:t>WARGA</w:t>
      </w:r>
      <w:r>
        <w:rPr>
          <w:spacing w:val="-1"/>
          <w:sz w:val="28"/>
          <w:szCs w:val="28"/>
        </w:rPr>
        <w:t xml:space="preserve"> </w:t>
      </w:r>
      <w:r>
        <w:rPr>
          <w:sz w:val="28"/>
          <w:szCs w:val="28"/>
        </w:rPr>
        <w:t>2 PALEMBANG</w:t>
      </w:r>
      <w:bookmarkEnd w:id="0"/>
    </w:p>
    <w:p>
      <w:pPr>
        <w:pStyle w:val="7"/>
        <w:rPr>
          <w:b/>
          <w:sz w:val="20"/>
        </w:rPr>
      </w:pPr>
    </w:p>
    <w:p>
      <w:pPr>
        <w:pStyle w:val="7"/>
        <w:rPr>
          <w:b/>
          <w:sz w:val="20"/>
        </w:rPr>
      </w:pPr>
    </w:p>
    <w:p>
      <w:pPr>
        <w:pStyle w:val="7"/>
        <w:rPr>
          <w:b/>
          <w:sz w:val="20"/>
        </w:rPr>
      </w:pPr>
    </w:p>
    <w:p>
      <w:pPr>
        <w:pStyle w:val="7"/>
        <w:rPr>
          <w:b/>
          <w:sz w:val="20"/>
        </w:rPr>
      </w:pPr>
      <w:r>
        <w:rPr>
          <w:lang w:val="id-ID" w:eastAsia="id-ID"/>
        </w:rPr>
        <w:drawing>
          <wp:anchor distT="0" distB="0" distL="0" distR="0" simplePos="0" relativeHeight="251660288" behindDoc="0" locked="0" layoutInCell="1" allowOverlap="1">
            <wp:simplePos x="0" y="0"/>
            <wp:positionH relativeFrom="page">
              <wp:posOffset>3053715</wp:posOffset>
            </wp:positionH>
            <wp:positionV relativeFrom="paragraph">
              <wp:posOffset>43180</wp:posOffset>
            </wp:positionV>
            <wp:extent cx="1855470" cy="1584325"/>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13" cstate="print"/>
                    <a:stretch>
                      <a:fillRect/>
                    </a:stretch>
                  </pic:blipFill>
                  <pic:spPr>
                    <a:xfrm>
                      <a:off x="0" y="0"/>
                      <a:ext cx="1855556" cy="1584198"/>
                    </a:xfrm>
                    <a:prstGeom prst="rect">
                      <a:avLst/>
                    </a:prstGeom>
                  </pic:spPr>
                </pic:pic>
              </a:graphicData>
            </a:graphic>
          </wp:anchor>
        </w:drawing>
      </w:r>
    </w:p>
    <w:p>
      <w:pPr>
        <w:pStyle w:val="7"/>
        <w:spacing w:before="5"/>
        <w:rPr>
          <w:b/>
          <w:sz w:val="14"/>
        </w:rPr>
      </w:pPr>
    </w:p>
    <w:p>
      <w:pPr>
        <w:pStyle w:val="7"/>
        <w:rPr>
          <w:b/>
          <w:sz w:val="26"/>
        </w:rPr>
      </w:pPr>
    </w:p>
    <w:p>
      <w:pPr>
        <w:pStyle w:val="7"/>
        <w:rPr>
          <w:b/>
          <w:sz w:val="26"/>
        </w:rPr>
      </w:pPr>
    </w:p>
    <w:p>
      <w:pPr>
        <w:spacing w:before="232"/>
        <w:ind w:left="928" w:right="359"/>
        <w:jc w:val="center"/>
        <w:rPr>
          <w:b/>
          <w:sz w:val="26"/>
        </w:rPr>
      </w:pPr>
      <w:r>
        <w:rPr>
          <w:b/>
          <w:sz w:val="26"/>
        </w:rPr>
        <w:t>UNDERGRADUATE THESIS</w:t>
      </w:r>
    </w:p>
    <w:p>
      <w:pPr>
        <w:spacing w:before="232"/>
        <w:ind w:left="928" w:right="359"/>
        <w:jc w:val="center"/>
        <w:rPr>
          <w:b/>
          <w:sz w:val="26"/>
        </w:rPr>
      </w:pPr>
      <w:r>
        <w:rPr>
          <w:b/>
          <w:sz w:val="26"/>
        </w:rPr>
        <w:t>Submitted as a fulfillment of requirements to get the tittle of Sarjana Pendidikan (S.Pd)</w:t>
      </w:r>
    </w:p>
    <w:p>
      <w:pPr>
        <w:spacing w:before="232"/>
        <w:ind w:left="928" w:right="359"/>
        <w:jc w:val="center"/>
        <w:rPr>
          <w:b/>
          <w:sz w:val="26"/>
        </w:rPr>
      </w:pPr>
    </w:p>
    <w:p>
      <w:pPr>
        <w:spacing w:before="232"/>
        <w:ind w:left="928" w:right="359"/>
        <w:jc w:val="center"/>
        <w:rPr>
          <w:b/>
          <w:sz w:val="26"/>
        </w:rPr>
      </w:pPr>
      <w:r>
        <w:rPr>
          <w:b/>
          <w:sz w:val="26"/>
        </w:rPr>
        <w:t>MUHAMMAD RAFLI</w:t>
      </w:r>
    </w:p>
    <w:p>
      <w:pPr>
        <w:spacing w:before="232"/>
        <w:ind w:left="928" w:right="359"/>
        <w:jc w:val="center"/>
        <w:rPr>
          <w:b/>
          <w:sz w:val="26"/>
        </w:rPr>
      </w:pPr>
      <w:r>
        <w:rPr>
          <w:b/>
          <w:sz w:val="26"/>
        </w:rPr>
        <w:t xml:space="preserve">2020205022 </w:t>
      </w:r>
    </w:p>
    <w:p>
      <w:pPr>
        <w:pStyle w:val="7"/>
        <w:rPr>
          <w:b/>
          <w:sz w:val="26"/>
        </w:rPr>
      </w:pPr>
    </w:p>
    <w:p>
      <w:pPr>
        <w:pStyle w:val="7"/>
        <w:jc w:val="center"/>
        <w:rPr>
          <w:b/>
          <w:sz w:val="26"/>
        </w:rPr>
      </w:pPr>
      <w:r>
        <w:rPr>
          <w:b/>
          <w:sz w:val="26"/>
        </w:rPr>
        <w:t xml:space="preserve">        </w:t>
      </w:r>
    </w:p>
    <w:p>
      <w:pPr>
        <w:pStyle w:val="7"/>
        <w:jc w:val="center"/>
        <w:rPr>
          <w:b/>
          <w:sz w:val="26"/>
        </w:rPr>
      </w:pPr>
    </w:p>
    <w:p>
      <w:pPr>
        <w:pStyle w:val="7"/>
        <w:jc w:val="center"/>
        <w:rPr>
          <w:b/>
          <w:sz w:val="26"/>
        </w:rPr>
      </w:pPr>
      <w:r>
        <w:rPr>
          <w:b/>
          <w:sz w:val="26"/>
        </w:rPr>
        <w:t>ADVISORS</w:t>
      </w:r>
    </w:p>
    <w:p>
      <w:pPr>
        <w:pStyle w:val="7"/>
        <w:jc w:val="center"/>
        <w:rPr>
          <w:b/>
          <w:sz w:val="26"/>
        </w:rPr>
      </w:pPr>
    </w:p>
    <w:p>
      <w:pPr>
        <w:pStyle w:val="7"/>
        <w:numPr>
          <w:ilvl w:val="0"/>
          <w:numId w:val="1"/>
        </w:numPr>
        <w:spacing w:line="480" w:lineRule="auto"/>
        <w:rPr>
          <w:b/>
          <w:sz w:val="26"/>
        </w:rPr>
      </w:pPr>
      <w:r>
        <w:rPr>
          <w:b/>
          <w:sz w:val="26"/>
        </w:rPr>
        <w:t>Ridha Ilma, M.Pd</w:t>
      </w:r>
    </w:p>
    <w:p>
      <w:pPr>
        <w:pStyle w:val="7"/>
        <w:numPr>
          <w:ilvl w:val="0"/>
          <w:numId w:val="1"/>
        </w:numPr>
        <w:spacing w:line="480" w:lineRule="auto"/>
        <w:rPr>
          <w:b/>
          <w:sz w:val="24"/>
        </w:rPr>
      </w:pPr>
      <w:r>
        <w:rPr>
          <w:b/>
          <w:sz w:val="26"/>
        </w:rPr>
        <w:t>Deta Desvitasari, M.Pd</w:t>
      </w:r>
    </w:p>
    <w:p>
      <w:pPr>
        <w:pStyle w:val="7"/>
        <w:numPr>
          <w:ilvl w:val="0"/>
          <w:numId w:val="0"/>
        </w:numPr>
        <w:spacing w:line="480" w:lineRule="auto"/>
        <w:rPr>
          <w:b/>
          <w:sz w:val="24"/>
        </w:rPr>
      </w:pPr>
    </w:p>
    <w:p>
      <w:pPr>
        <w:spacing w:line="480" w:lineRule="auto"/>
        <w:ind w:left="1586" w:right="1017" w:firstLine="1"/>
        <w:jc w:val="center"/>
        <w:rPr>
          <w:b/>
          <w:spacing w:val="1"/>
          <w:sz w:val="24"/>
        </w:rPr>
      </w:pPr>
      <w:r>
        <w:rPr>
          <w:b/>
          <w:sz w:val="24"/>
        </w:rPr>
        <w:t>ENGLISH</w:t>
      </w:r>
      <w:r>
        <w:rPr>
          <w:b/>
          <w:spacing w:val="-1"/>
          <w:sz w:val="24"/>
        </w:rPr>
        <w:t xml:space="preserve"> </w:t>
      </w:r>
      <w:r>
        <w:rPr>
          <w:b/>
          <w:sz w:val="24"/>
        </w:rPr>
        <w:t>EDUCATION</w:t>
      </w:r>
      <w:r>
        <w:rPr>
          <w:b/>
          <w:spacing w:val="3"/>
          <w:sz w:val="24"/>
        </w:rPr>
        <w:t xml:space="preserve"> </w:t>
      </w:r>
      <w:r>
        <w:rPr>
          <w:b/>
          <w:sz w:val="24"/>
        </w:rPr>
        <w:t>STUDY</w:t>
      </w:r>
      <w:r>
        <w:rPr>
          <w:b/>
          <w:spacing w:val="3"/>
          <w:sz w:val="24"/>
        </w:rPr>
        <w:t xml:space="preserve"> </w:t>
      </w:r>
      <w:r>
        <w:rPr>
          <w:b/>
          <w:sz w:val="24"/>
        </w:rPr>
        <w:t>PROGRAM</w:t>
      </w:r>
      <w:r>
        <w:rPr>
          <w:b/>
          <w:spacing w:val="1"/>
          <w:sz w:val="24"/>
        </w:rPr>
        <w:t xml:space="preserve"> </w:t>
      </w:r>
    </w:p>
    <w:p>
      <w:pPr>
        <w:spacing w:line="480" w:lineRule="auto"/>
        <w:ind w:left="1586" w:right="1017" w:firstLine="1"/>
        <w:jc w:val="center"/>
        <w:rPr>
          <w:b/>
          <w:sz w:val="24"/>
        </w:rPr>
      </w:pPr>
      <w:r>
        <w:rPr>
          <w:b/>
          <w:sz w:val="24"/>
        </w:rPr>
        <w:t>FACULTY</w:t>
      </w:r>
      <w:r>
        <w:rPr>
          <w:b/>
          <w:spacing w:val="-3"/>
          <w:sz w:val="24"/>
        </w:rPr>
        <w:t xml:space="preserve"> </w:t>
      </w:r>
      <w:r>
        <w:rPr>
          <w:b/>
          <w:sz w:val="24"/>
        </w:rPr>
        <w:t>OF</w:t>
      </w:r>
      <w:r>
        <w:rPr>
          <w:b/>
          <w:spacing w:val="-5"/>
          <w:sz w:val="24"/>
        </w:rPr>
        <w:t xml:space="preserve"> </w:t>
      </w:r>
      <w:r>
        <w:rPr>
          <w:b/>
          <w:sz w:val="24"/>
        </w:rPr>
        <w:t>TARBIYAH</w:t>
      </w:r>
      <w:r>
        <w:rPr>
          <w:b/>
          <w:spacing w:val="-3"/>
          <w:sz w:val="24"/>
        </w:rPr>
        <w:t xml:space="preserve"> </w:t>
      </w:r>
      <w:r>
        <w:rPr>
          <w:b/>
          <w:sz w:val="24"/>
        </w:rPr>
        <w:t>AND</w:t>
      </w:r>
      <w:r>
        <w:rPr>
          <w:b/>
          <w:spacing w:val="-2"/>
          <w:sz w:val="24"/>
        </w:rPr>
        <w:t xml:space="preserve"> </w:t>
      </w:r>
      <w:r>
        <w:rPr>
          <w:b/>
          <w:sz w:val="24"/>
        </w:rPr>
        <w:t>TEACHING</w:t>
      </w:r>
      <w:r>
        <w:rPr>
          <w:b/>
          <w:spacing w:val="-5"/>
          <w:sz w:val="24"/>
        </w:rPr>
        <w:t xml:space="preserve"> </w:t>
      </w:r>
      <w:r>
        <w:rPr>
          <w:b/>
          <w:sz w:val="24"/>
        </w:rPr>
        <w:t>SCIENCE</w:t>
      </w:r>
    </w:p>
    <w:p>
      <w:pPr>
        <w:pStyle w:val="2"/>
        <w:spacing w:line="480" w:lineRule="auto"/>
        <w:ind w:left="928" w:right="362"/>
        <w:jc w:val="center"/>
        <w:rPr>
          <w:rFonts w:hint="default"/>
          <w:lang w:val="en-US"/>
        </w:rPr>
      </w:pPr>
      <w:bookmarkStart w:id="1" w:name="_Toc7882"/>
      <w:r>
        <w:t>STATE ISLAMIC UNIVERSITY OF RADEN FATAH PALEMBAN</w:t>
      </w:r>
      <w:bookmarkEnd w:id="1"/>
      <w:r>
        <w:rPr>
          <w:rFonts w:hint="default"/>
          <w:lang w:val="en-US"/>
        </w:rPr>
        <w:t>G</w:t>
      </w:r>
    </w:p>
    <w:p>
      <w:pPr>
        <w:rPr>
          <w:rFonts w:hint="default"/>
          <w:lang w:val="en-US"/>
        </w:rPr>
      </w:pPr>
    </w:p>
    <w:p>
      <w:pPr>
        <w:jc w:val="center"/>
        <w:rPr>
          <w:rFonts w:hint="default"/>
          <w:b/>
          <w:bCs/>
          <w:sz w:val="24"/>
          <w:szCs w:val="24"/>
          <w:lang w:val="en-US"/>
        </w:rPr>
        <w:sectPr>
          <w:footerReference r:id="rId3" w:type="default"/>
          <w:pgSz w:w="11910" w:h="16840"/>
          <w:pgMar w:top="1440" w:right="1440" w:bottom="1440" w:left="1440" w:header="0" w:footer="742" w:gutter="0"/>
          <w:pgNumType w:start="1"/>
          <w:cols w:space="720" w:num="1"/>
        </w:sectPr>
      </w:pPr>
      <w:r>
        <w:rPr>
          <w:rFonts w:hint="default"/>
          <w:b/>
          <w:bCs/>
          <w:sz w:val="24"/>
          <w:szCs w:val="24"/>
          <w:lang w:val="en-US"/>
        </w:rPr>
        <w:t>2023</w:t>
      </w:r>
    </w:p>
    <w:p>
      <w:pPr>
        <w:widowControl/>
        <w:autoSpaceDE/>
        <w:autoSpaceDN/>
        <w:spacing w:line="480" w:lineRule="auto"/>
        <w:jc w:val="center"/>
        <w:rPr>
          <w:rFonts w:ascii="Times New Roman" w:hAnsi="Times New Roman" w:eastAsia="Calibri" w:cs="Times New Roman"/>
          <w:b/>
          <w:bCs/>
          <w:sz w:val="24"/>
          <w:szCs w:val="24"/>
          <w:lang w:val="id-ID"/>
        </w:rPr>
      </w:pPr>
      <w:r>
        <w:rPr>
          <w:rFonts w:ascii="Times New Roman" w:hAnsi="Times New Roman" w:eastAsia="Calibri" w:cs="Times New Roman"/>
          <w:b/>
          <w:bCs/>
          <w:sz w:val="24"/>
          <w:szCs w:val="24"/>
          <w:lang w:val="id-ID"/>
        </w:rPr>
        <w:t>DEDICATION AND MOTTO</w:t>
      </w:r>
    </w:p>
    <w:p>
      <w:pPr>
        <w:widowControl/>
        <w:autoSpaceDE/>
        <w:autoSpaceDN/>
        <w:spacing w:line="480" w:lineRule="auto"/>
        <w:jc w:val="center"/>
        <w:rPr>
          <w:rFonts w:ascii="Times New Roman" w:hAnsi="Times New Roman" w:eastAsia="Calibri" w:cs="Times New Roman"/>
          <w:b/>
          <w:bCs/>
          <w:sz w:val="24"/>
          <w:szCs w:val="24"/>
          <w:lang w:val="id-ID"/>
        </w:rPr>
      </w:pPr>
    </w:p>
    <w:p>
      <w:pPr>
        <w:widowControl/>
        <w:autoSpaceDE/>
        <w:autoSpaceDN/>
        <w:spacing w:line="480" w:lineRule="auto"/>
        <w:jc w:val="both"/>
        <w:rPr>
          <w:rFonts w:ascii="Times New Roman" w:hAnsi="Times New Roman" w:eastAsia="Calibri" w:cs="Times New Roman"/>
          <w:sz w:val="24"/>
          <w:szCs w:val="24"/>
          <w:lang w:val="id-ID"/>
        </w:rPr>
      </w:pPr>
      <w:r>
        <w:rPr>
          <w:rFonts w:ascii="Times New Roman" w:hAnsi="Times New Roman" w:eastAsia="Calibri" w:cs="Times New Roman"/>
          <w:sz w:val="24"/>
          <w:szCs w:val="24"/>
          <w:lang w:val="id-ID"/>
        </w:rPr>
        <w:t xml:space="preserve">This thesis is dedicated to: </w:t>
      </w:r>
    </w:p>
    <w:p>
      <w:pPr>
        <w:numPr>
          <w:ilvl w:val="0"/>
          <w:numId w:val="2"/>
        </w:numPr>
        <w:spacing w:after="160" w:line="480" w:lineRule="auto"/>
        <w:ind w:left="720" w:hanging="360"/>
        <w:contextualSpacing/>
        <w:jc w:val="both"/>
        <w:rPr>
          <w:rFonts w:ascii="Times New Roman" w:hAnsi="Times New Roman" w:eastAsia="Calibri" w:cs="Times New Roman"/>
          <w:sz w:val="24"/>
          <w:szCs w:val="24"/>
          <w:lang w:val="id-ID" w:eastAsia="en-US" w:bidi="ar-SA"/>
        </w:rPr>
      </w:pPr>
      <w:r>
        <w:rPr>
          <w:rFonts w:ascii="Times New Roman" w:hAnsi="Times New Roman" w:eastAsia="Calibri" w:cs="Times New Roman"/>
          <w:sz w:val="24"/>
          <w:szCs w:val="24"/>
          <w:lang w:val="id-ID" w:eastAsia="en-US" w:bidi="ar-SA"/>
        </w:rPr>
        <w:t>My wonderful God</w:t>
      </w:r>
      <w:r>
        <w:rPr>
          <w:rFonts w:ascii="Times New Roman" w:hAnsi="Times New Roman" w:eastAsia="Calibri" w:cs="Times New Roman"/>
          <w:sz w:val="24"/>
          <w:szCs w:val="24"/>
          <w:lang w:val="en-US" w:eastAsia="en-US" w:bidi="ar-SA"/>
        </w:rPr>
        <w:t xml:space="preserve">, </w:t>
      </w:r>
      <w:r>
        <w:rPr>
          <w:rFonts w:ascii="Times New Roman" w:hAnsi="Times New Roman" w:eastAsia="Calibri" w:cs="Times New Roman"/>
          <w:sz w:val="24"/>
          <w:szCs w:val="24"/>
          <w:lang w:val="id-ID" w:eastAsia="en-US" w:bidi="ar-SA"/>
        </w:rPr>
        <w:t>Allah SWT</w:t>
      </w:r>
      <w:r>
        <w:rPr>
          <w:rFonts w:ascii="Times New Roman" w:hAnsi="Times New Roman" w:eastAsia="Calibri" w:cs="Times New Roman"/>
          <w:sz w:val="24"/>
          <w:szCs w:val="24"/>
          <w:lang w:val="en-US" w:eastAsia="en-US" w:bidi="ar-SA"/>
        </w:rPr>
        <w:t>.</w:t>
      </w:r>
      <w:r>
        <w:rPr>
          <w:rFonts w:ascii="Times New Roman" w:hAnsi="Times New Roman" w:eastAsia="Calibri" w:cs="Times New Roman"/>
          <w:sz w:val="24"/>
          <w:szCs w:val="24"/>
          <w:lang w:val="id-ID" w:eastAsia="en-US" w:bidi="ar-SA"/>
        </w:rPr>
        <w:t xml:space="preserve"> Thank you for all the blessings and mercies that has been given, so I can finish this thesis and also Prophet Muhammad SAW, as my greatest role model. </w:t>
      </w:r>
    </w:p>
    <w:p>
      <w:pPr>
        <w:numPr>
          <w:ilvl w:val="0"/>
          <w:numId w:val="2"/>
        </w:numPr>
        <w:spacing w:after="160" w:line="480" w:lineRule="auto"/>
        <w:ind w:left="720" w:hanging="360"/>
        <w:contextualSpacing/>
        <w:jc w:val="both"/>
        <w:rPr>
          <w:rFonts w:ascii="Times New Roman" w:hAnsi="Times New Roman" w:eastAsia="Calibri" w:cs="Times New Roman"/>
          <w:sz w:val="24"/>
          <w:szCs w:val="24"/>
          <w:lang w:val="id-ID" w:eastAsia="en-US" w:bidi="ar-SA"/>
        </w:rPr>
      </w:pPr>
      <w:r>
        <w:rPr>
          <w:rFonts w:ascii="Times New Roman" w:hAnsi="Times New Roman" w:eastAsia="Calibri" w:cs="Times New Roman"/>
          <w:sz w:val="24"/>
          <w:szCs w:val="24"/>
          <w:lang w:val="id-ID" w:eastAsia="en-US" w:bidi="ar-SA"/>
        </w:rPr>
        <w:t xml:space="preserve">My beloved </w:t>
      </w:r>
      <w:r>
        <w:rPr>
          <w:rFonts w:hint="default" w:ascii="Times New Roman" w:hAnsi="Times New Roman" w:eastAsia="Calibri" w:cs="Times New Roman"/>
          <w:sz w:val="24"/>
          <w:szCs w:val="24"/>
          <w:lang w:val="en-US" w:eastAsia="en-US" w:bidi="ar-SA"/>
        </w:rPr>
        <w:t>mother</w:t>
      </w:r>
      <w:r>
        <w:rPr>
          <w:rFonts w:ascii="Times New Roman" w:hAnsi="Times New Roman" w:eastAsia="Calibri" w:cs="Times New Roman"/>
          <w:sz w:val="24"/>
          <w:szCs w:val="24"/>
          <w:lang w:val="id-ID" w:eastAsia="en-US" w:bidi="ar-SA"/>
        </w:rPr>
        <w:t>, Mr</w:t>
      </w:r>
      <w:r>
        <w:rPr>
          <w:rFonts w:hint="default" w:ascii="Times New Roman" w:hAnsi="Times New Roman" w:eastAsia="Calibri" w:cs="Times New Roman"/>
          <w:sz w:val="24"/>
          <w:szCs w:val="24"/>
          <w:lang w:val="en-US" w:eastAsia="en-US" w:bidi="ar-SA"/>
        </w:rPr>
        <w:t>s</w:t>
      </w:r>
      <w:r>
        <w:rPr>
          <w:rFonts w:ascii="Times New Roman" w:hAnsi="Times New Roman" w:eastAsia="Calibri" w:cs="Times New Roman"/>
          <w:sz w:val="24"/>
          <w:szCs w:val="24"/>
          <w:lang w:val="id-ID" w:eastAsia="en-US" w:bidi="ar-SA"/>
        </w:rPr>
        <w:t xml:space="preserve">. </w:t>
      </w:r>
      <w:r>
        <w:rPr>
          <w:rFonts w:hint="default" w:ascii="Times New Roman" w:hAnsi="Times New Roman" w:eastAsia="Calibri" w:cs="Times New Roman"/>
          <w:sz w:val="24"/>
          <w:szCs w:val="24"/>
          <w:lang w:val="en-US" w:eastAsia="en-US" w:bidi="ar-SA"/>
        </w:rPr>
        <w:t>Roslaini</w:t>
      </w:r>
      <w:r>
        <w:rPr>
          <w:rFonts w:ascii="Times New Roman" w:hAnsi="Times New Roman" w:eastAsia="Calibri" w:cs="Times New Roman"/>
          <w:sz w:val="24"/>
          <w:szCs w:val="24"/>
          <w:lang w:val="id-ID" w:eastAsia="en-US" w:bidi="ar-SA"/>
        </w:rPr>
        <w:t xml:space="preserve"> who always hard work, being my advisor and supporting me in any condition. Thank you for giving me true love, pray, care, support, and everything for my life</w:t>
      </w:r>
      <w:r>
        <w:rPr>
          <w:rFonts w:ascii="Times New Roman" w:hAnsi="Times New Roman" w:eastAsia="Calibri" w:cs="Times New Roman"/>
          <w:sz w:val="24"/>
          <w:szCs w:val="24"/>
          <w:lang w:val="en-US" w:eastAsia="en-US" w:bidi="ar-SA"/>
        </w:rPr>
        <w:t>. I also would like to give my</w:t>
      </w:r>
      <w:r>
        <w:rPr>
          <w:rFonts w:ascii="Times New Roman" w:hAnsi="Times New Roman" w:eastAsia="Calibri" w:cs="Times New Roman"/>
          <w:sz w:val="24"/>
          <w:szCs w:val="24"/>
          <w:lang w:val="id-ID" w:eastAsia="en-US" w:bidi="ar-SA"/>
        </w:rPr>
        <w:t xml:space="preserve"> special thanks to my </w:t>
      </w:r>
      <w:r>
        <w:rPr>
          <w:rFonts w:hint="default" w:ascii="Times New Roman" w:hAnsi="Times New Roman" w:eastAsia="Calibri" w:cs="Times New Roman"/>
          <w:sz w:val="24"/>
          <w:szCs w:val="24"/>
          <w:lang w:val="en-US" w:eastAsia="en-US" w:bidi="ar-SA"/>
        </w:rPr>
        <w:t>father, Mr. Helpi Syahril, S.Sos</w:t>
      </w:r>
      <w:r>
        <w:rPr>
          <w:rFonts w:ascii="Times New Roman" w:hAnsi="Times New Roman" w:eastAsia="Calibri" w:cs="Times New Roman"/>
          <w:sz w:val="24"/>
          <w:szCs w:val="24"/>
          <w:lang w:val="id-ID" w:eastAsia="en-US" w:bidi="ar-SA"/>
        </w:rPr>
        <w:t>.  Thank you to my beloved sister</w:t>
      </w:r>
      <w:r>
        <w:rPr>
          <w:rFonts w:hint="default" w:eastAsia="Calibri" w:cs="Times New Roman"/>
          <w:sz w:val="24"/>
          <w:szCs w:val="24"/>
          <w:lang w:val="en-US" w:eastAsia="en-US" w:bidi="ar-SA"/>
        </w:rPr>
        <w:t>s</w:t>
      </w:r>
      <w:r>
        <w:rPr>
          <w:rFonts w:hint="default" w:ascii="Times New Roman" w:hAnsi="Times New Roman" w:eastAsia="Calibri" w:cs="Times New Roman"/>
          <w:sz w:val="24"/>
          <w:szCs w:val="24"/>
          <w:lang w:val="en-US" w:eastAsia="en-US" w:bidi="ar-SA"/>
        </w:rPr>
        <w:t xml:space="preserve"> and </w:t>
      </w:r>
      <w:r>
        <w:rPr>
          <w:rFonts w:hint="default" w:eastAsia="Calibri" w:cs="Times New Roman"/>
          <w:sz w:val="24"/>
          <w:szCs w:val="24"/>
          <w:lang w:val="en-US" w:eastAsia="en-US" w:bidi="ar-SA"/>
        </w:rPr>
        <w:t>b</w:t>
      </w:r>
      <w:r>
        <w:rPr>
          <w:rFonts w:hint="default" w:ascii="Times New Roman" w:hAnsi="Times New Roman" w:eastAsia="Calibri" w:cs="Times New Roman"/>
          <w:sz w:val="24"/>
          <w:szCs w:val="24"/>
          <w:lang w:val="en-US" w:eastAsia="en-US" w:bidi="ar-SA"/>
        </w:rPr>
        <w:t xml:space="preserve">rother Ade Ria Marcelli, Am.Keb , Dina Meilina Am.Keb </w:t>
      </w:r>
      <w:r>
        <w:rPr>
          <w:rFonts w:hint="default" w:eastAsia="Calibri" w:cs="Times New Roman"/>
          <w:sz w:val="24"/>
          <w:szCs w:val="24"/>
          <w:lang w:val="en-US" w:eastAsia="en-US" w:bidi="ar-SA"/>
        </w:rPr>
        <w:t xml:space="preserve">and </w:t>
      </w:r>
      <w:r>
        <w:rPr>
          <w:rFonts w:hint="default" w:ascii="Times New Roman" w:hAnsi="Times New Roman" w:eastAsia="Calibri" w:cs="Times New Roman"/>
          <w:sz w:val="24"/>
          <w:szCs w:val="24"/>
          <w:lang w:val="en-US" w:eastAsia="en-US" w:bidi="ar-SA"/>
        </w:rPr>
        <w:t>Degarintova Darma Putra</w:t>
      </w:r>
    </w:p>
    <w:p>
      <w:pPr>
        <w:numPr>
          <w:ilvl w:val="0"/>
          <w:numId w:val="2"/>
        </w:numPr>
        <w:spacing w:after="160" w:line="480" w:lineRule="auto"/>
        <w:ind w:left="720" w:hanging="360"/>
        <w:contextualSpacing/>
        <w:jc w:val="both"/>
        <w:rPr>
          <w:rFonts w:ascii="Times New Roman" w:hAnsi="Times New Roman" w:eastAsia="Calibri" w:cs="Times New Roman"/>
          <w:sz w:val="24"/>
          <w:szCs w:val="24"/>
          <w:lang w:val="id-ID" w:eastAsia="en-US" w:bidi="ar-SA"/>
        </w:rPr>
      </w:pPr>
      <w:r>
        <w:rPr>
          <w:rFonts w:ascii="Times New Roman" w:hAnsi="Times New Roman" w:eastAsia="Calibri" w:cs="Times New Roman"/>
          <w:sz w:val="24"/>
          <w:szCs w:val="24"/>
          <w:lang w:val="id-ID" w:eastAsia="en-US" w:bidi="ar-SA"/>
        </w:rPr>
        <w:t xml:space="preserve">Thank you to my inspiring advisors Mrs. </w:t>
      </w:r>
      <w:r>
        <w:rPr>
          <w:rFonts w:hint="default" w:ascii="Times New Roman" w:hAnsi="Times New Roman" w:eastAsia="Calibri" w:cs="Times New Roman"/>
          <w:sz w:val="24"/>
          <w:szCs w:val="24"/>
          <w:lang w:val="en-US" w:eastAsia="en-US" w:bidi="ar-SA"/>
        </w:rPr>
        <w:t xml:space="preserve">Ridha Ilma, M.Pd </w:t>
      </w:r>
      <w:r>
        <w:rPr>
          <w:rFonts w:ascii="Times New Roman" w:hAnsi="Times New Roman" w:eastAsia="Calibri" w:cs="Times New Roman"/>
          <w:sz w:val="24"/>
          <w:szCs w:val="24"/>
          <w:lang w:val="id-ID" w:eastAsia="en-US" w:bidi="ar-SA"/>
        </w:rPr>
        <w:t>and M</w:t>
      </w:r>
      <w:r>
        <w:rPr>
          <w:rFonts w:hint="default" w:eastAsia="Calibri" w:cs="Times New Roman"/>
          <w:sz w:val="24"/>
          <w:szCs w:val="24"/>
          <w:lang w:val="en-US" w:eastAsia="en-US" w:bidi="ar-SA"/>
        </w:rPr>
        <w:t>is</w:t>
      </w:r>
      <w:r>
        <w:rPr>
          <w:rFonts w:ascii="Times New Roman" w:hAnsi="Times New Roman" w:eastAsia="Calibri" w:cs="Times New Roman"/>
          <w:sz w:val="24"/>
          <w:szCs w:val="24"/>
          <w:lang w:val="id-ID" w:eastAsia="en-US" w:bidi="ar-SA"/>
        </w:rPr>
        <w:t xml:space="preserve">s. </w:t>
      </w:r>
      <w:r>
        <w:rPr>
          <w:rFonts w:hint="default" w:ascii="Times New Roman" w:hAnsi="Times New Roman" w:eastAsia="Calibri" w:cs="Times New Roman"/>
          <w:sz w:val="24"/>
          <w:szCs w:val="24"/>
          <w:lang w:val="en-US" w:eastAsia="en-US" w:bidi="ar-SA"/>
        </w:rPr>
        <w:t xml:space="preserve">Deta Desvitasari, M.Pd </w:t>
      </w:r>
      <w:r>
        <w:rPr>
          <w:rFonts w:ascii="Times New Roman" w:hAnsi="Times New Roman" w:eastAsia="Calibri" w:cs="Times New Roman"/>
          <w:sz w:val="24"/>
          <w:szCs w:val="24"/>
          <w:lang w:val="id-ID" w:eastAsia="en-US" w:bidi="ar-SA"/>
        </w:rPr>
        <w:t xml:space="preserve"> who guided me and give me the great advices, kindness and patience during the process of writing my thesis. </w:t>
      </w:r>
    </w:p>
    <w:p>
      <w:pPr>
        <w:numPr>
          <w:ilvl w:val="0"/>
          <w:numId w:val="2"/>
        </w:numPr>
        <w:spacing w:after="160" w:line="480" w:lineRule="auto"/>
        <w:ind w:left="720" w:hanging="360"/>
        <w:contextualSpacing/>
        <w:jc w:val="both"/>
        <w:rPr>
          <w:rFonts w:ascii="Times New Roman" w:hAnsi="Times New Roman" w:eastAsia="Calibri" w:cs="Times New Roman"/>
          <w:sz w:val="24"/>
          <w:szCs w:val="24"/>
          <w:lang w:val="id-ID" w:eastAsia="en-US" w:bidi="ar-SA"/>
        </w:rPr>
      </w:pPr>
      <w:r>
        <w:rPr>
          <w:rFonts w:ascii="Times New Roman" w:hAnsi="Times New Roman" w:eastAsia="Calibri" w:cs="Times New Roman"/>
          <w:sz w:val="24"/>
          <w:szCs w:val="24"/>
          <w:lang w:val="id-ID" w:eastAsia="en-US" w:bidi="ar-SA"/>
        </w:rPr>
        <w:t xml:space="preserve">My special thanks are presented to </w:t>
      </w:r>
      <w:r>
        <w:rPr>
          <w:rFonts w:hint="default" w:ascii="Times New Roman" w:hAnsi="Times New Roman" w:eastAsia="Calibri" w:cs="Times New Roman"/>
          <w:sz w:val="24"/>
          <w:szCs w:val="24"/>
          <w:lang w:val="en-US" w:eastAsia="en-US" w:bidi="ar-SA"/>
        </w:rPr>
        <w:t xml:space="preserve">the tenth grade students of SMA Bina Warga 2 Palembang. </w:t>
      </w:r>
      <w:r>
        <w:rPr>
          <w:rFonts w:ascii="Times New Roman" w:hAnsi="Times New Roman" w:eastAsia="Calibri" w:cs="Times New Roman"/>
          <w:sz w:val="24"/>
          <w:szCs w:val="24"/>
          <w:lang w:val="id-ID" w:eastAsia="en-US" w:bidi="ar-SA"/>
        </w:rPr>
        <w:t>Thanks a lot for your kindness and willingness to be the participants of my thesis.</w:t>
      </w:r>
    </w:p>
    <w:p>
      <w:pPr>
        <w:numPr>
          <w:ilvl w:val="0"/>
          <w:numId w:val="2"/>
        </w:numPr>
        <w:spacing w:after="160" w:line="480" w:lineRule="auto"/>
        <w:ind w:left="720" w:hanging="360"/>
        <w:contextualSpacing/>
        <w:jc w:val="both"/>
        <w:rPr>
          <w:rFonts w:ascii="Times New Roman" w:hAnsi="Times New Roman" w:eastAsia="Calibri" w:cs="Times New Roman"/>
          <w:sz w:val="24"/>
          <w:szCs w:val="24"/>
          <w:lang w:val="id-ID" w:eastAsia="en-US" w:bidi="ar-SA"/>
        </w:rPr>
        <w:sectPr>
          <w:footerReference r:id="rId4" w:type="default"/>
          <w:pgSz w:w="11910" w:h="16840"/>
          <w:pgMar w:top="1440" w:right="1440" w:bottom="1440" w:left="1440" w:header="0" w:footer="742" w:gutter="0"/>
          <w:pgNumType w:start="1"/>
          <w:cols w:space="720" w:num="1"/>
        </w:sectPr>
      </w:pPr>
      <w:r>
        <w:rPr>
          <w:rFonts w:ascii="Times New Roman" w:hAnsi="Times New Roman" w:eastAsia="Calibri" w:cs="Times New Roman"/>
          <w:sz w:val="24"/>
          <w:szCs w:val="24"/>
          <w:lang w:val="id-ID" w:eastAsia="en-US" w:bidi="ar-SA"/>
        </w:rPr>
        <w:t xml:space="preserve">My senior high school and university best friends I ever have: </w:t>
      </w:r>
      <w:r>
        <w:rPr>
          <w:rFonts w:hint="default" w:ascii="Times New Roman" w:hAnsi="Times New Roman" w:eastAsia="Calibri" w:cs="Times New Roman"/>
          <w:sz w:val="24"/>
          <w:szCs w:val="24"/>
          <w:lang w:val="en-US" w:eastAsia="en-US" w:bidi="ar-SA"/>
        </w:rPr>
        <w:t>Rio Putra Pratama a.k.a Rio wakaf, Aryani Rahmawati Sukarno Putri, Del</w:t>
      </w:r>
      <w:r>
        <w:rPr>
          <w:rFonts w:hint="default" w:eastAsia="Calibri" w:cs="Times New Roman"/>
          <w:sz w:val="24"/>
          <w:szCs w:val="24"/>
          <w:lang w:val="en-US" w:eastAsia="en-US" w:bidi="ar-SA"/>
        </w:rPr>
        <w:t>ak</w:t>
      </w:r>
      <w:r>
        <w:rPr>
          <w:rFonts w:hint="default" w:ascii="Times New Roman" w:hAnsi="Times New Roman" w:eastAsia="Calibri" w:cs="Times New Roman"/>
          <w:sz w:val="24"/>
          <w:szCs w:val="24"/>
          <w:lang w:val="en-US" w:eastAsia="en-US" w:bidi="ar-SA"/>
        </w:rPr>
        <w:t xml:space="preserve"> </w:t>
      </w:r>
      <w:r>
        <w:rPr>
          <w:rFonts w:hint="default" w:eastAsia="Calibri" w:cs="Times New Roman"/>
          <w:sz w:val="24"/>
          <w:szCs w:val="24"/>
          <w:lang w:val="en-US" w:eastAsia="en-US" w:bidi="ar-SA"/>
        </w:rPr>
        <w:t>Septiani</w:t>
      </w:r>
      <w:r>
        <w:rPr>
          <w:rFonts w:hint="default" w:ascii="Times New Roman" w:hAnsi="Times New Roman" w:eastAsia="Calibri" w:cs="Times New Roman"/>
          <w:sz w:val="24"/>
          <w:szCs w:val="24"/>
          <w:lang w:val="en-US" w:eastAsia="en-US" w:bidi="ar-SA"/>
        </w:rPr>
        <w:t xml:space="preserve">, Dewi Parantika Sari, Rizki Dania,  Rizka Annisa, Irena Nur Annisa, Siti Chairunnisa, Acry Larasandi, M. Fajri, M. Ihsan Syuhada, Afif </w:t>
      </w:r>
      <w:r>
        <w:rPr>
          <w:rFonts w:hint="default" w:eastAsia="Calibri" w:cs="Times New Roman"/>
          <w:sz w:val="24"/>
          <w:szCs w:val="24"/>
          <w:lang w:val="en-US" w:eastAsia="en-US" w:bidi="ar-SA"/>
        </w:rPr>
        <w:t>Setiawan</w:t>
      </w:r>
      <w:r>
        <w:rPr>
          <w:rFonts w:hint="default" w:ascii="Times New Roman" w:hAnsi="Times New Roman" w:eastAsia="Calibri" w:cs="Times New Roman"/>
          <w:sz w:val="24"/>
          <w:szCs w:val="24"/>
          <w:lang w:val="en-US" w:eastAsia="en-US" w:bidi="ar-SA"/>
        </w:rPr>
        <w:t xml:space="preserve">, Haris firnando, Zullia Tri Lestari, Riski Koko, Azizah Lyanti, S.H. , M. Nico Juniansyah, Ansarullah, Venny Aprillia, Chastuti Alwalliyah, Chairun Niswah, Siti Choiriah, Try Jeni Adelia, Salsa Afifah, Viera Inesya, Amelia Rahmadini, Lydia, Abi Farhan, Endri, </w:t>
      </w:r>
      <w:r>
        <w:rPr>
          <w:rFonts w:hint="default" w:eastAsia="Calibri" w:cs="Times New Roman"/>
          <w:sz w:val="24"/>
          <w:szCs w:val="24"/>
          <w:lang w:val="en-US" w:eastAsia="en-US" w:bidi="ar-SA"/>
        </w:rPr>
        <w:t>Dian, Fenty</w:t>
      </w:r>
      <w:r>
        <w:rPr>
          <w:rFonts w:hint="default" w:ascii="Times New Roman" w:hAnsi="Times New Roman" w:eastAsia="Calibri" w:cs="Times New Roman"/>
          <w:sz w:val="24"/>
          <w:szCs w:val="24"/>
          <w:lang w:val="en-US" w:eastAsia="en-US" w:bidi="ar-SA"/>
        </w:rPr>
        <w:t>, Tika, dipi,</w:t>
      </w:r>
    </w:p>
    <w:p>
      <w:pPr>
        <w:numPr>
          <w:ilvl w:val="0"/>
          <w:numId w:val="0"/>
        </w:numPr>
        <w:spacing w:after="160" w:line="480" w:lineRule="auto"/>
        <w:ind w:firstLine="720" w:firstLineChars="0"/>
        <w:contextualSpacing/>
        <w:jc w:val="both"/>
        <w:rPr>
          <w:rFonts w:ascii="Times New Roman" w:hAnsi="Times New Roman" w:eastAsia="Calibri" w:cs="Times New Roman"/>
          <w:sz w:val="24"/>
          <w:szCs w:val="24"/>
          <w:lang w:val="id-ID" w:eastAsia="en-US" w:bidi="ar-SA"/>
        </w:rPr>
      </w:pPr>
      <w:r>
        <w:rPr>
          <w:rFonts w:hint="default" w:ascii="Times New Roman" w:hAnsi="Times New Roman" w:eastAsia="Calibri" w:cs="Times New Roman"/>
          <w:sz w:val="24"/>
          <w:szCs w:val="24"/>
          <w:lang w:val="en-US" w:eastAsia="en-US" w:bidi="ar-SA"/>
        </w:rPr>
        <w:t xml:space="preserve"> Aldi, Sayid , Efran, Naufa</w:t>
      </w:r>
      <w:r>
        <w:rPr>
          <w:rFonts w:hint="default" w:eastAsia="Calibri" w:cs="Times New Roman"/>
          <w:sz w:val="24"/>
          <w:szCs w:val="24"/>
          <w:lang w:val="en-US" w:eastAsia="en-US" w:bidi="ar-SA"/>
        </w:rPr>
        <w:t>l</w:t>
      </w:r>
      <w:r>
        <w:rPr>
          <w:rFonts w:hint="default" w:ascii="Times New Roman" w:hAnsi="Times New Roman" w:eastAsia="Calibri" w:cs="Times New Roman"/>
          <w:sz w:val="24"/>
          <w:szCs w:val="24"/>
          <w:lang w:val="en-US" w:eastAsia="en-US" w:bidi="ar-SA"/>
        </w:rPr>
        <w:t xml:space="preserve"> and Raiz. </w:t>
      </w:r>
      <w:r>
        <w:rPr>
          <w:rFonts w:ascii="Times New Roman" w:hAnsi="Times New Roman" w:eastAsia="Calibri" w:cs="Times New Roman"/>
          <w:sz w:val="24"/>
          <w:szCs w:val="24"/>
          <w:lang w:val="id-ID" w:eastAsia="en-US" w:bidi="ar-SA"/>
        </w:rPr>
        <w:t xml:space="preserve">Thank you for always by my side, assisting me </w:t>
      </w:r>
      <w:r>
        <w:rPr>
          <w:rFonts w:hint="default" w:eastAsia="Calibri" w:cs="Times New Roman"/>
          <w:sz w:val="24"/>
          <w:szCs w:val="24"/>
          <w:lang w:val="en-US" w:eastAsia="en-US" w:bidi="ar-SA"/>
        </w:rPr>
        <w:tab/>
      </w:r>
      <w:r>
        <w:rPr>
          <w:rFonts w:ascii="Times New Roman" w:hAnsi="Times New Roman" w:eastAsia="Calibri" w:cs="Times New Roman"/>
          <w:sz w:val="24"/>
          <w:szCs w:val="24"/>
          <w:lang w:val="id-ID" w:eastAsia="en-US" w:bidi="ar-SA"/>
        </w:rPr>
        <w:t>and give me unconditional love.</w:t>
      </w:r>
    </w:p>
    <w:p>
      <w:pPr>
        <w:numPr>
          <w:ilvl w:val="0"/>
          <w:numId w:val="2"/>
        </w:numPr>
        <w:spacing w:after="160" w:line="480" w:lineRule="auto"/>
        <w:ind w:left="720" w:hanging="360"/>
        <w:contextualSpacing/>
        <w:jc w:val="both"/>
        <w:rPr>
          <w:rFonts w:ascii="Times New Roman" w:hAnsi="Times New Roman" w:eastAsia="Calibri" w:cs="Times New Roman"/>
          <w:sz w:val="24"/>
          <w:szCs w:val="24"/>
          <w:lang w:val="id-ID" w:eastAsia="en-US" w:bidi="ar-SA"/>
        </w:rPr>
      </w:pPr>
      <w:r>
        <w:rPr>
          <w:rFonts w:ascii="Times New Roman" w:hAnsi="Times New Roman" w:eastAsia="Calibri" w:cs="Times New Roman"/>
          <w:sz w:val="24"/>
          <w:szCs w:val="24"/>
          <w:lang w:val="id-ID" w:eastAsia="en-US" w:bidi="ar-SA"/>
        </w:rPr>
        <w:t>I would like to say thank you very much to</w:t>
      </w:r>
      <w:r>
        <w:rPr>
          <w:rFonts w:hint="default" w:ascii="Times New Roman" w:hAnsi="Times New Roman" w:eastAsia="Calibri" w:cs="Times New Roman"/>
          <w:sz w:val="24"/>
          <w:szCs w:val="24"/>
          <w:lang w:val="en-US" w:eastAsia="en-US" w:bidi="ar-SA"/>
        </w:rPr>
        <w:t xml:space="preserve"> My older brother Mr. Febro Savier Ferdinand, and also</w:t>
      </w:r>
      <w:r>
        <w:rPr>
          <w:rFonts w:ascii="Times New Roman" w:hAnsi="Times New Roman" w:eastAsia="Calibri" w:cs="Times New Roman"/>
          <w:sz w:val="24"/>
          <w:szCs w:val="24"/>
          <w:lang w:val="en-US" w:eastAsia="en-US" w:bidi="ar-SA"/>
        </w:rPr>
        <w:t xml:space="preserve"> </w:t>
      </w:r>
      <w:r>
        <w:rPr>
          <w:rFonts w:ascii="Times New Roman" w:hAnsi="Times New Roman" w:eastAsia="Calibri" w:cs="Times New Roman"/>
          <w:sz w:val="24"/>
          <w:szCs w:val="24"/>
          <w:lang w:val="id-ID" w:eastAsia="en-US" w:bidi="ar-SA"/>
        </w:rPr>
        <w:t xml:space="preserve"> </w:t>
      </w:r>
      <w:r>
        <w:rPr>
          <w:rFonts w:hint="default" w:ascii="Times New Roman" w:hAnsi="Times New Roman" w:eastAsia="Calibri" w:cs="Times New Roman"/>
          <w:sz w:val="24"/>
          <w:szCs w:val="24"/>
          <w:lang w:val="en-US" w:eastAsia="en-US" w:bidi="ar-SA"/>
        </w:rPr>
        <w:t>Rizka, Zaza,</w:t>
      </w:r>
      <w:r>
        <w:rPr>
          <w:rFonts w:hint="default" w:eastAsia="Calibri" w:cs="Times New Roman"/>
          <w:sz w:val="24"/>
          <w:szCs w:val="24"/>
          <w:lang w:val="en-US" w:eastAsia="en-US" w:bidi="ar-SA"/>
        </w:rPr>
        <w:t xml:space="preserve"> </w:t>
      </w:r>
      <w:r>
        <w:rPr>
          <w:rFonts w:hint="default" w:ascii="Times New Roman" w:hAnsi="Times New Roman" w:eastAsia="Calibri" w:cs="Times New Roman"/>
          <w:sz w:val="24"/>
          <w:szCs w:val="24"/>
          <w:lang w:val="en-US" w:eastAsia="en-US" w:bidi="ar-SA"/>
        </w:rPr>
        <w:t xml:space="preserve">Sophia </w:t>
      </w:r>
      <w:r>
        <w:rPr>
          <w:rFonts w:ascii="Times New Roman" w:hAnsi="Times New Roman" w:eastAsia="Calibri" w:cs="Times New Roman"/>
          <w:sz w:val="24"/>
          <w:szCs w:val="24"/>
          <w:lang w:val="id-ID" w:eastAsia="en-US" w:bidi="ar-SA"/>
        </w:rPr>
        <w:t>for giving me support</w:t>
      </w:r>
      <w:r>
        <w:rPr>
          <w:rFonts w:ascii="Times New Roman" w:hAnsi="Times New Roman" w:eastAsia="Calibri" w:cs="Times New Roman"/>
          <w:sz w:val="24"/>
          <w:szCs w:val="24"/>
          <w:lang w:val="en-US" w:eastAsia="en-US" w:bidi="ar-SA"/>
        </w:rPr>
        <w:t xml:space="preserve">, motivation, and help me </w:t>
      </w:r>
      <w:r>
        <w:rPr>
          <w:rFonts w:ascii="Times New Roman" w:hAnsi="Times New Roman" w:eastAsia="Calibri" w:cs="Times New Roman"/>
          <w:sz w:val="24"/>
          <w:szCs w:val="24"/>
          <w:lang w:val="id-ID" w:eastAsia="en-US" w:bidi="ar-SA"/>
        </w:rPr>
        <w:t>through the writing this thesis.</w:t>
      </w:r>
    </w:p>
    <w:p>
      <w:pPr>
        <w:numPr>
          <w:ilvl w:val="0"/>
          <w:numId w:val="2"/>
        </w:numPr>
        <w:spacing w:after="160" w:line="480" w:lineRule="auto"/>
        <w:ind w:left="720" w:hanging="360"/>
        <w:contextualSpacing/>
        <w:jc w:val="both"/>
        <w:rPr>
          <w:rFonts w:ascii="Times New Roman" w:hAnsi="Times New Roman" w:eastAsia="Calibri" w:cs="Times New Roman"/>
          <w:sz w:val="24"/>
          <w:szCs w:val="24"/>
          <w:lang w:val="id-ID" w:eastAsia="en-US" w:bidi="ar-SA"/>
        </w:rPr>
      </w:pPr>
      <w:r>
        <w:rPr>
          <w:rFonts w:ascii="Times New Roman" w:hAnsi="Times New Roman" w:eastAsia="Calibri" w:cs="Times New Roman"/>
          <w:sz w:val="24"/>
          <w:szCs w:val="24"/>
          <w:lang w:val="id-ID" w:eastAsia="en-US" w:bidi="ar-SA"/>
        </w:rPr>
        <w:t xml:space="preserve">I also want to thank to my </w:t>
      </w:r>
      <w:r>
        <w:rPr>
          <w:rFonts w:hint="default" w:ascii="Times New Roman" w:hAnsi="Times New Roman" w:eastAsia="Calibri" w:cs="Times New Roman"/>
          <w:sz w:val="24"/>
          <w:szCs w:val="24"/>
          <w:lang w:val="en-US" w:eastAsia="en-US" w:bidi="ar-SA"/>
        </w:rPr>
        <w:t>best buddies</w:t>
      </w:r>
      <w:r>
        <w:rPr>
          <w:rFonts w:ascii="Times New Roman" w:hAnsi="Times New Roman" w:eastAsia="Calibri" w:cs="Times New Roman"/>
          <w:sz w:val="24"/>
          <w:szCs w:val="24"/>
          <w:lang w:val="id-ID" w:eastAsia="en-US" w:bidi="ar-SA"/>
        </w:rPr>
        <w:t xml:space="preserve">: </w:t>
      </w:r>
      <w:r>
        <w:rPr>
          <w:rFonts w:hint="default" w:ascii="Times New Roman" w:hAnsi="Times New Roman" w:eastAsia="Calibri" w:cs="Times New Roman"/>
          <w:sz w:val="24"/>
          <w:szCs w:val="24"/>
          <w:lang w:val="en-US" w:eastAsia="en-US" w:bidi="ar-SA"/>
        </w:rPr>
        <w:t>Ardilla Aprilia, Ayu Muzzuhria, Heppy Savira, M</w:t>
      </w:r>
      <w:r>
        <w:rPr>
          <w:rFonts w:ascii="Times New Roman" w:hAnsi="Times New Roman" w:eastAsia="Calibri" w:cs="Times New Roman"/>
          <w:sz w:val="24"/>
          <w:szCs w:val="24"/>
          <w:lang w:val="id-ID" w:eastAsia="en-US" w:bidi="ar-SA"/>
        </w:rPr>
        <w:t>.</w:t>
      </w:r>
      <w:r>
        <w:rPr>
          <w:rFonts w:hint="default" w:ascii="Times New Roman" w:hAnsi="Times New Roman" w:eastAsia="Calibri" w:cs="Times New Roman"/>
          <w:sz w:val="24"/>
          <w:szCs w:val="24"/>
          <w:lang w:val="en-US" w:eastAsia="en-US" w:bidi="ar-SA"/>
        </w:rPr>
        <w:t xml:space="preserve"> Rizki Adha, M. Naufal, M. Bilhakki</w:t>
      </w:r>
      <w:r>
        <w:rPr>
          <w:rFonts w:ascii="Times New Roman" w:hAnsi="Times New Roman" w:eastAsia="Calibri" w:cs="Times New Roman"/>
          <w:sz w:val="24"/>
          <w:szCs w:val="24"/>
          <w:lang w:val="id-ID" w:eastAsia="en-US" w:bidi="ar-SA"/>
        </w:rPr>
        <w:t xml:space="preserve"> Thank you for being my mood-booster all this hard time.</w:t>
      </w:r>
    </w:p>
    <w:p>
      <w:pPr>
        <w:numPr>
          <w:ilvl w:val="0"/>
          <w:numId w:val="2"/>
        </w:numPr>
        <w:spacing w:after="160" w:line="480" w:lineRule="auto"/>
        <w:ind w:left="720" w:hanging="360"/>
        <w:contextualSpacing/>
        <w:jc w:val="both"/>
        <w:rPr>
          <w:rFonts w:ascii="Times New Roman" w:hAnsi="Times New Roman" w:eastAsia="Calibri" w:cs="Times New Roman"/>
          <w:sz w:val="24"/>
          <w:szCs w:val="24"/>
          <w:lang w:val="id-ID" w:eastAsia="en-US" w:bidi="ar-SA"/>
        </w:rPr>
      </w:pPr>
      <w:r>
        <w:rPr>
          <w:rFonts w:ascii="Times New Roman" w:hAnsi="Times New Roman" w:eastAsia="Calibri" w:cs="Times New Roman"/>
          <w:sz w:val="24"/>
          <w:szCs w:val="24"/>
          <w:lang w:val="id-ID" w:eastAsia="en-US" w:bidi="ar-SA"/>
        </w:rPr>
        <w:t>I want to thank myself for getting through this, for believing in myself, and for never giving up through this hard time.</w:t>
      </w:r>
    </w:p>
    <w:p>
      <w:pPr>
        <w:numPr>
          <w:ilvl w:val="0"/>
          <w:numId w:val="2"/>
        </w:numPr>
        <w:spacing w:line="480" w:lineRule="auto"/>
        <w:ind w:left="720" w:leftChars="0" w:hanging="360" w:firstLineChars="0"/>
        <w:jc w:val="both"/>
      </w:pPr>
      <w:r>
        <w:rPr>
          <w:rFonts w:ascii="Times New Roman" w:hAnsi="Times New Roman" w:eastAsia="Calibri" w:cs="Times New Roman"/>
          <w:sz w:val="24"/>
          <w:szCs w:val="24"/>
          <w:lang w:val="id-ID" w:eastAsia="en-US" w:bidi="ar-SA"/>
        </w:rPr>
        <w:t xml:space="preserve">Last, </w:t>
      </w:r>
      <w:r>
        <w:rPr>
          <w:rFonts w:hint="default" w:eastAsia="Calibri" w:cs="Times New Roman"/>
          <w:sz w:val="24"/>
          <w:szCs w:val="24"/>
          <w:lang w:val="en-US" w:eastAsia="en-US" w:bidi="ar-SA"/>
        </w:rPr>
        <w:t xml:space="preserve">i want to thank to my HMPS teams : Nabila, Thoriq, Enggar, Imam, Oyi, Nesya , Indah, Alifah, Anisa Trisna, Annisa Humairoh, Azmi, Desti, Parsa, Febri, Yerico and all of 2021 class. Thank you for giving me happiness in every situation at the campus. </w:t>
      </w:r>
    </w:p>
    <w:p>
      <w:pPr>
        <w:widowControl w:val="0"/>
        <w:numPr>
          <w:ilvl w:val="0"/>
          <w:numId w:val="0"/>
        </w:numPr>
        <w:autoSpaceDE w:val="0"/>
        <w:autoSpaceDN w:val="0"/>
        <w:spacing w:line="480" w:lineRule="auto"/>
        <w:jc w:val="both"/>
        <w:rPr>
          <w:rFonts w:hint="default" w:eastAsia="Calibri" w:cs="Times New Roman"/>
          <w:sz w:val="24"/>
          <w:szCs w:val="24"/>
          <w:lang w:val="en-US" w:eastAsia="en-US" w:bidi="ar-SA"/>
        </w:rPr>
      </w:pPr>
    </w:p>
    <w:p>
      <w:pPr>
        <w:widowControl w:val="0"/>
        <w:numPr>
          <w:ilvl w:val="0"/>
          <w:numId w:val="0"/>
        </w:numPr>
        <w:autoSpaceDE w:val="0"/>
        <w:autoSpaceDN w:val="0"/>
        <w:spacing w:line="480" w:lineRule="auto"/>
        <w:jc w:val="both"/>
        <w:rPr>
          <w:rFonts w:hint="default" w:eastAsia="Calibri" w:cs="Times New Roman"/>
          <w:sz w:val="24"/>
          <w:szCs w:val="24"/>
          <w:lang w:val="en-US" w:eastAsia="en-US" w:bidi="ar-SA"/>
        </w:rPr>
      </w:pPr>
    </w:p>
    <w:p>
      <w:pPr>
        <w:widowControl w:val="0"/>
        <w:numPr>
          <w:ilvl w:val="0"/>
          <w:numId w:val="0"/>
        </w:numPr>
        <w:autoSpaceDE w:val="0"/>
        <w:autoSpaceDN w:val="0"/>
        <w:spacing w:line="480" w:lineRule="auto"/>
        <w:jc w:val="both"/>
        <w:rPr>
          <w:rFonts w:hint="default" w:eastAsia="Calibri" w:cs="Times New Roman"/>
          <w:sz w:val="24"/>
          <w:szCs w:val="24"/>
          <w:lang w:val="en-US" w:eastAsia="en-US" w:bidi="ar-SA"/>
        </w:rPr>
      </w:pPr>
    </w:p>
    <w:p>
      <w:pPr>
        <w:widowControl w:val="0"/>
        <w:numPr>
          <w:ilvl w:val="0"/>
          <w:numId w:val="0"/>
        </w:numPr>
        <w:autoSpaceDE w:val="0"/>
        <w:autoSpaceDN w:val="0"/>
        <w:spacing w:line="480" w:lineRule="auto"/>
        <w:jc w:val="both"/>
        <w:rPr>
          <w:rFonts w:hint="default" w:eastAsia="Calibri" w:cs="Times New Roman"/>
          <w:sz w:val="24"/>
          <w:szCs w:val="24"/>
          <w:lang w:val="en-US" w:eastAsia="en-US" w:bidi="ar-SA"/>
        </w:rPr>
      </w:pPr>
    </w:p>
    <w:p>
      <w:pPr>
        <w:widowControl w:val="0"/>
        <w:numPr>
          <w:ilvl w:val="0"/>
          <w:numId w:val="0"/>
        </w:numPr>
        <w:autoSpaceDE w:val="0"/>
        <w:autoSpaceDN w:val="0"/>
        <w:spacing w:line="480" w:lineRule="auto"/>
        <w:jc w:val="both"/>
        <w:rPr>
          <w:rFonts w:hint="default" w:eastAsia="Calibri" w:cs="Times New Roman"/>
          <w:sz w:val="24"/>
          <w:szCs w:val="24"/>
          <w:lang w:val="en-US" w:eastAsia="en-US" w:bidi="ar-SA"/>
        </w:rPr>
      </w:pPr>
    </w:p>
    <w:p>
      <w:pPr>
        <w:widowControl w:val="0"/>
        <w:numPr>
          <w:ilvl w:val="0"/>
          <w:numId w:val="0"/>
        </w:numPr>
        <w:autoSpaceDE w:val="0"/>
        <w:autoSpaceDN w:val="0"/>
        <w:spacing w:line="480" w:lineRule="auto"/>
        <w:jc w:val="both"/>
        <w:rPr>
          <w:rFonts w:hint="default" w:eastAsia="Calibri" w:cs="Times New Roman"/>
          <w:sz w:val="24"/>
          <w:szCs w:val="24"/>
          <w:lang w:val="en-US" w:eastAsia="en-US" w:bidi="ar-SA"/>
        </w:rPr>
      </w:pPr>
    </w:p>
    <w:p>
      <w:pPr>
        <w:widowControl w:val="0"/>
        <w:numPr>
          <w:ilvl w:val="0"/>
          <w:numId w:val="0"/>
        </w:numPr>
        <w:autoSpaceDE w:val="0"/>
        <w:autoSpaceDN w:val="0"/>
        <w:spacing w:line="480" w:lineRule="auto"/>
        <w:jc w:val="both"/>
        <w:rPr>
          <w:rFonts w:hint="default" w:eastAsia="Calibri" w:cs="Times New Roman"/>
          <w:sz w:val="24"/>
          <w:szCs w:val="24"/>
          <w:lang w:val="en-US" w:eastAsia="en-US" w:bidi="ar-SA"/>
        </w:rPr>
      </w:pPr>
    </w:p>
    <w:p>
      <w:pPr>
        <w:widowControl w:val="0"/>
        <w:numPr>
          <w:ilvl w:val="0"/>
          <w:numId w:val="0"/>
        </w:numPr>
        <w:autoSpaceDE w:val="0"/>
        <w:autoSpaceDN w:val="0"/>
        <w:spacing w:line="480" w:lineRule="auto"/>
        <w:jc w:val="both"/>
        <w:rPr>
          <w:rFonts w:hint="default" w:eastAsia="Calibri" w:cs="Times New Roman"/>
          <w:sz w:val="24"/>
          <w:szCs w:val="24"/>
          <w:lang w:val="en-US" w:eastAsia="en-US" w:bidi="ar-SA"/>
        </w:rPr>
      </w:pPr>
    </w:p>
    <w:p>
      <w:pPr>
        <w:widowControl w:val="0"/>
        <w:numPr>
          <w:ilvl w:val="0"/>
          <w:numId w:val="0"/>
        </w:numPr>
        <w:autoSpaceDE w:val="0"/>
        <w:autoSpaceDN w:val="0"/>
        <w:spacing w:line="480" w:lineRule="auto"/>
        <w:jc w:val="both"/>
        <w:rPr>
          <w:rFonts w:hint="default" w:eastAsia="Calibri" w:cs="Times New Roman"/>
          <w:sz w:val="24"/>
          <w:szCs w:val="24"/>
          <w:lang w:val="en-US" w:eastAsia="en-US" w:bidi="ar-SA"/>
        </w:rPr>
      </w:pPr>
    </w:p>
    <w:p>
      <w:pPr>
        <w:widowControl w:val="0"/>
        <w:numPr>
          <w:ilvl w:val="0"/>
          <w:numId w:val="0"/>
        </w:numPr>
        <w:autoSpaceDE w:val="0"/>
        <w:autoSpaceDN w:val="0"/>
        <w:spacing w:line="480" w:lineRule="auto"/>
        <w:jc w:val="both"/>
        <w:rPr>
          <w:rFonts w:hint="default" w:eastAsia="Calibri" w:cs="Times New Roman"/>
          <w:sz w:val="24"/>
          <w:szCs w:val="24"/>
          <w:lang w:val="en-US" w:eastAsia="en-US" w:bidi="ar-SA"/>
        </w:rPr>
      </w:pPr>
    </w:p>
    <w:p>
      <w:pPr>
        <w:widowControl w:val="0"/>
        <w:numPr>
          <w:ilvl w:val="0"/>
          <w:numId w:val="0"/>
        </w:numPr>
        <w:autoSpaceDE w:val="0"/>
        <w:autoSpaceDN w:val="0"/>
        <w:spacing w:line="480" w:lineRule="auto"/>
        <w:jc w:val="both"/>
        <w:rPr>
          <w:rFonts w:hint="default" w:eastAsia="Calibri" w:cs="Times New Roman"/>
          <w:sz w:val="24"/>
          <w:szCs w:val="24"/>
          <w:lang w:val="en-US" w:eastAsia="en-US" w:bidi="ar-SA"/>
        </w:rPr>
        <w:sectPr>
          <w:footerReference r:id="rId5" w:type="default"/>
          <w:pgSz w:w="11910" w:h="16840"/>
          <w:pgMar w:top="1440" w:right="1440" w:bottom="1440" w:left="1440" w:header="0" w:footer="742" w:gutter="0"/>
          <w:pgNumType w:start="1"/>
          <w:cols w:space="720" w:num="1"/>
        </w:sectPr>
      </w:pPr>
    </w:p>
    <w:p>
      <w:pPr>
        <w:widowControl w:val="0"/>
        <w:numPr>
          <w:ilvl w:val="0"/>
          <w:numId w:val="0"/>
        </w:numPr>
        <w:autoSpaceDE w:val="0"/>
        <w:autoSpaceDN w:val="0"/>
        <w:spacing w:line="480" w:lineRule="auto"/>
        <w:jc w:val="both"/>
        <w:rPr>
          <w:rFonts w:hint="default" w:eastAsia="Calibri" w:cs="Times New Roman"/>
          <w:sz w:val="24"/>
          <w:szCs w:val="24"/>
          <w:lang w:val="en-US" w:eastAsia="en-US" w:bidi="ar-SA"/>
        </w:rPr>
      </w:pPr>
    </w:p>
    <w:p>
      <w:pPr>
        <w:widowControl w:val="0"/>
        <w:numPr>
          <w:ilvl w:val="0"/>
          <w:numId w:val="0"/>
        </w:numPr>
        <w:autoSpaceDE w:val="0"/>
        <w:autoSpaceDN w:val="0"/>
        <w:spacing w:line="480" w:lineRule="auto"/>
        <w:jc w:val="both"/>
        <w:rPr>
          <w:rFonts w:hint="default" w:eastAsia="Calibri" w:cs="Times New Roman"/>
          <w:sz w:val="24"/>
          <w:szCs w:val="24"/>
          <w:lang w:val="en-US" w:eastAsia="en-US" w:bidi="ar-SA"/>
        </w:rPr>
      </w:pPr>
    </w:p>
    <w:p>
      <w:pPr>
        <w:widowControl w:val="0"/>
        <w:numPr>
          <w:ilvl w:val="0"/>
          <w:numId w:val="0"/>
        </w:numPr>
        <w:autoSpaceDE w:val="0"/>
        <w:autoSpaceDN w:val="0"/>
        <w:spacing w:line="480" w:lineRule="auto"/>
        <w:jc w:val="both"/>
        <w:rPr>
          <w:rFonts w:hint="default" w:eastAsia="Calibri" w:cs="Times New Roman"/>
          <w:sz w:val="24"/>
          <w:szCs w:val="24"/>
          <w:lang w:val="en-US" w:eastAsia="en-US" w:bidi="ar-SA"/>
        </w:rPr>
      </w:pPr>
    </w:p>
    <w:p>
      <w:pPr>
        <w:widowControl w:val="0"/>
        <w:numPr>
          <w:ilvl w:val="0"/>
          <w:numId w:val="0"/>
        </w:numPr>
        <w:autoSpaceDE w:val="0"/>
        <w:autoSpaceDN w:val="0"/>
        <w:spacing w:line="480" w:lineRule="auto"/>
        <w:jc w:val="both"/>
        <w:rPr>
          <w:rFonts w:hint="default" w:eastAsia="Calibri" w:cs="Times New Roman"/>
          <w:sz w:val="24"/>
          <w:szCs w:val="24"/>
          <w:lang w:val="en-US" w:eastAsia="en-US" w:bidi="ar-SA"/>
        </w:rPr>
      </w:pPr>
    </w:p>
    <w:p>
      <w:pPr>
        <w:widowControl w:val="0"/>
        <w:numPr>
          <w:ilvl w:val="0"/>
          <w:numId w:val="0"/>
        </w:numPr>
        <w:autoSpaceDE w:val="0"/>
        <w:autoSpaceDN w:val="0"/>
        <w:spacing w:line="480" w:lineRule="auto"/>
        <w:jc w:val="both"/>
        <w:rPr>
          <w:rFonts w:hint="default" w:eastAsia="Calibri" w:cs="Times New Roman"/>
          <w:sz w:val="24"/>
          <w:szCs w:val="24"/>
          <w:lang w:val="en-US" w:eastAsia="en-US" w:bidi="ar-SA"/>
        </w:rPr>
      </w:pPr>
    </w:p>
    <w:p>
      <w:pPr>
        <w:widowControl w:val="0"/>
        <w:numPr>
          <w:ilvl w:val="0"/>
          <w:numId w:val="0"/>
        </w:numPr>
        <w:autoSpaceDE w:val="0"/>
        <w:autoSpaceDN w:val="0"/>
        <w:spacing w:line="480" w:lineRule="auto"/>
        <w:jc w:val="both"/>
        <w:rPr>
          <w:rFonts w:hint="default" w:eastAsia="Calibri" w:cs="Times New Roman"/>
          <w:sz w:val="24"/>
          <w:szCs w:val="24"/>
          <w:lang w:val="en-US" w:eastAsia="en-US" w:bidi="ar-SA"/>
        </w:rPr>
      </w:pPr>
    </w:p>
    <w:p>
      <w:pPr>
        <w:spacing w:line="480" w:lineRule="auto"/>
        <w:contextualSpacing/>
        <w:jc w:val="center"/>
        <w:rPr>
          <w:rFonts w:ascii="Times New Roman" w:hAnsi="Times New Roman" w:eastAsia="Calibri" w:cs="Times New Roman"/>
          <w:b/>
          <w:bCs/>
          <w:sz w:val="24"/>
          <w:szCs w:val="24"/>
          <w:lang w:val="id-ID" w:eastAsia="en-US" w:bidi="ar-SA"/>
        </w:rPr>
      </w:pPr>
      <w:r>
        <w:rPr>
          <w:rFonts w:ascii="Times New Roman" w:hAnsi="Times New Roman" w:eastAsia="Calibri" w:cs="Times New Roman"/>
          <w:b/>
          <w:bCs/>
          <w:sz w:val="24"/>
          <w:szCs w:val="24"/>
          <w:lang w:val="id-ID" w:eastAsia="en-US" w:bidi="ar-SA"/>
        </w:rPr>
        <w:t>MOTTO</w:t>
      </w:r>
    </w:p>
    <w:p>
      <w:pPr>
        <w:spacing w:line="480" w:lineRule="auto"/>
        <w:ind w:left="720"/>
        <w:contextualSpacing/>
        <w:jc w:val="center"/>
        <w:rPr>
          <w:rFonts w:ascii="Times New Roman" w:hAnsi="Times New Roman" w:eastAsia="Calibri" w:cs="Times New Roman"/>
          <w:b/>
          <w:bCs/>
          <w:sz w:val="24"/>
          <w:szCs w:val="24"/>
          <w:lang w:val="id-ID" w:eastAsia="en-US" w:bidi="ar-SA"/>
        </w:rPr>
      </w:pPr>
    </w:p>
    <w:p>
      <w:pPr>
        <w:spacing w:line="480" w:lineRule="auto"/>
        <w:ind w:left="0" w:leftChars="0" w:firstLine="0" w:firstLineChars="0"/>
        <w:contextualSpacing/>
        <w:jc w:val="both"/>
        <w:rPr>
          <w:rFonts w:ascii="Times New Roman" w:hAnsi="Times New Roman" w:eastAsia="Calibri" w:cs="Times New Roman"/>
          <w:sz w:val="40"/>
          <w:szCs w:val="40"/>
          <w:lang w:val="id-ID" w:eastAsia="en-US" w:bidi="ar-SA"/>
        </w:rPr>
      </w:pPr>
    </w:p>
    <w:p>
      <w:pPr>
        <w:widowControl w:val="0"/>
        <w:numPr>
          <w:ilvl w:val="0"/>
          <w:numId w:val="0"/>
        </w:numPr>
        <w:autoSpaceDE w:val="0"/>
        <w:autoSpaceDN w:val="0"/>
        <w:spacing w:line="480" w:lineRule="auto"/>
        <w:jc w:val="center"/>
        <w:rPr>
          <w:rFonts w:hint="default" w:eastAsia="Calibri" w:cs="Times New Roman"/>
          <w:b/>
          <w:bCs/>
          <w:i/>
          <w:iCs/>
          <w:sz w:val="28"/>
          <w:szCs w:val="28"/>
          <w:lang w:val="en-US"/>
        </w:rPr>
      </w:pPr>
      <w:r>
        <w:rPr>
          <w:rFonts w:hint="default" w:eastAsia="Calibri" w:cs="Times New Roman"/>
          <w:b/>
          <w:bCs/>
          <w:i/>
          <w:iCs/>
          <w:sz w:val="28"/>
          <w:szCs w:val="28"/>
          <w:lang w:val="en-US"/>
        </w:rPr>
        <w:t>Ketahuilah bahwa kemenangan bersama kesabaran, kelapangan bersama kesempitan, dan kesulitan bersama kemudahan -HR Tirmidzi</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14" w:beforeAutospacing="0" w:after="114" w:afterAutospacing="0" w:line="105" w:lineRule="atLeast"/>
        <w:ind w:left="0" w:right="0" w:firstLine="0"/>
        <w:jc w:val="center"/>
        <w:rPr>
          <w:rFonts w:ascii="sans-serif" w:hAnsi="sans-serif" w:eastAsia="sans-serif" w:cs="sans-serif"/>
          <w:b/>
          <w:bCs/>
          <w:i/>
          <w:iCs/>
          <w:caps w:val="0"/>
          <w:color w:val="000000"/>
          <w:spacing w:val="0"/>
          <w:sz w:val="44"/>
          <w:szCs w:val="44"/>
        </w:rPr>
      </w:pPr>
      <w:r>
        <w:rPr>
          <w:rFonts w:ascii="Georgia" w:hAnsi="Georgia" w:eastAsia="Georgia" w:cs="Georgia"/>
          <w:i w:val="0"/>
          <w:iCs w:val="0"/>
          <w:caps w:val="0"/>
          <w:color w:val="000000"/>
          <w:spacing w:val="0"/>
          <w:kern w:val="0"/>
          <w:sz w:val="44"/>
          <w:szCs w:val="44"/>
          <w:shd w:val="clear" w:fill="FFFFFF"/>
          <w:rtl/>
          <w:cs/>
          <w:lang w:val="en-US" w:eastAsia="zh-CN" w:bidi="ar-SA"/>
        </w:rPr>
        <w:t>مَنْ صَبَرَ ظَفِر</w:t>
      </w:r>
      <w:r>
        <w:rPr>
          <w:rFonts w:ascii="Georgia" w:hAnsi="Georgia" w:eastAsia="Georgia" w:cs="Georgia"/>
          <w:b/>
          <w:bCs/>
          <w:i/>
          <w:iCs/>
          <w:caps w:val="0"/>
          <w:color w:val="000000"/>
          <w:spacing w:val="0"/>
          <w:kern w:val="0"/>
          <w:sz w:val="44"/>
          <w:szCs w:val="44"/>
          <w:shd w:val="clear" w:fill="FFFFFF"/>
          <w:rtl/>
          <w:cs/>
          <w:lang w:val="en-US" w:eastAsia="zh-CN" w:bidi="ar-SA"/>
        </w:rPr>
        <w:t>َ</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14" w:beforeAutospacing="0" w:after="114" w:afterAutospacing="0" w:line="105" w:lineRule="atLeast"/>
        <w:ind w:left="0" w:right="0" w:firstLine="0"/>
        <w:jc w:val="center"/>
        <w:rPr>
          <w:rFonts w:hint="default" w:eastAsia="Calibri" w:cs="Times New Roman"/>
          <w:b w:val="0"/>
          <w:bCs w:val="0"/>
          <w:i/>
          <w:iCs/>
          <w:sz w:val="28"/>
          <w:szCs w:val="28"/>
          <w:lang w:val="en-US"/>
        </w:rPr>
      </w:pPr>
      <w:r>
        <w:rPr>
          <w:rStyle w:val="8"/>
          <w:rFonts w:hint="default" w:ascii="Georgia" w:hAnsi="Georgia" w:eastAsia="Georgia" w:cs="Georgia"/>
          <w:b w:val="0"/>
          <w:bCs w:val="0"/>
          <w:i/>
          <w:iCs/>
          <w:caps w:val="0"/>
          <w:color w:val="000000"/>
          <w:spacing w:val="0"/>
          <w:kern w:val="0"/>
          <w:sz w:val="24"/>
          <w:szCs w:val="24"/>
          <w:shd w:val="clear" w:fill="FFFFFF"/>
          <w:lang w:val="en-US" w:eastAsia="zh-CN" w:bidi="ar"/>
        </w:rPr>
        <w:t>Man Shabara Zhafira</w:t>
      </w:r>
    </w:p>
    <w:p>
      <w:pPr>
        <w:widowControl w:val="0"/>
        <w:numPr>
          <w:ilvl w:val="0"/>
          <w:numId w:val="0"/>
        </w:numPr>
        <w:autoSpaceDE w:val="0"/>
        <w:autoSpaceDN w:val="0"/>
        <w:spacing w:line="480" w:lineRule="auto"/>
        <w:jc w:val="center"/>
        <w:rPr>
          <w:rFonts w:hint="default" w:eastAsia="Calibri" w:cs="Times New Roman"/>
          <w:b/>
          <w:bCs/>
          <w:i/>
          <w:iCs/>
          <w:sz w:val="28"/>
          <w:szCs w:val="28"/>
          <w:lang w:val="en-US"/>
        </w:rPr>
        <w:sectPr>
          <w:footerReference r:id="rId6" w:type="default"/>
          <w:pgSz w:w="11910" w:h="16840"/>
          <w:pgMar w:top="1440" w:right="1440" w:bottom="1440" w:left="1440" w:header="0" w:footer="742" w:gutter="0"/>
          <w:pgNumType w:start="1"/>
          <w:cols w:space="720" w:num="1"/>
        </w:sectPr>
      </w:pPr>
      <w:r>
        <w:rPr>
          <w:rFonts w:hint="default" w:eastAsia="Calibri" w:cs="Times New Roman"/>
          <w:b/>
          <w:bCs/>
          <w:i/>
          <w:iCs/>
          <w:sz w:val="28"/>
          <w:szCs w:val="28"/>
          <w:lang w:val="en-US"/>
        </w:rPr>
        <w:t>( barang siapa yang bersabar, ia akan beruntung)</w:t>
      </w:r>
    </w:p>
    <w:p>
      <w:pPr>
        <w:widowControl w:val="0"/>
        <w:numPr>
          <w:ilvl w:val="0"/>
          <w:numId w:val="0"/>
        </w:numPr>
        <w:autoSpaceDE w:val="0"/>
        <w:autoSpaceDN w:val="0"/>
        <w:spacing w:line="480" w:lineRule="auto"/>
        <w:jc w:val="both"/>
        <w:rPr>
          <w:rFonts w:hint="default" w:ascii="Times New Roman" w:hAnsi="Times New Roman" w:eastAsia="Calibri" w:cs="Times New Roman"/>
          <w:i/>
          <w:iCs/>
          <w:sz w:val="24"/>
          <w:szCs w:val="24"/>
          <w:lang w:val="en-US"/>
        </w:rPr>
      </w:pPr>
    </w:p>
    <w:p>
      <w:pPr>
        <w:widowControl/>
        <w:autoSpaceDE/>
        <w:autoSpaceDN/>
        <w:spacing w:line="480" w:lineRule="auto"/>
        <w:ind w:left="810"/>
        <w:jc w:val="center"/>
        <w:rPr>
          <w:rFonts w:ascii="Times New Roman" w:hAnsi="Times New Roman" w:eastAsia="Calibri" w:cs="Times New Roman"/>
          <w:b/>
          <w:bCs/>
          <w:sz w:val="24"/>
          <w:szCs w:val="24"/>
          <w:lang w:val="id-ID"/>
        </w:rPr>
      </w:pPr>
      <w:r>
        <w:rPr>
          <w:rFonts w:ascii="Times New Roman" w:hAnsi="Times New Roman" w:eastAsia="Calibri" w:cs="Times New Roman"/>
          <w:b/>
          <w:bCs/>
          <w:sz w:val="24"/>
          <w:szCs w:val="24"/>
          <w:lang w:val="id-ID"/>
        </w:rPr>
        <w:t>STATEMENT PAGE</w:t>
      </w:r>
    </w:p>
    <w:p>
      <w:pPr>
        <w:widowControl/>
        <w:autoSpaceDE/>
        <w:autoSpaceDN/>
        <w:spacing w:line="480" w:lineRule="auto"/>
        <w:ind w:left="810"/>
        <w:jc w:val="both"/>
        <w:rPr>
          <w:rFonts w:ascii="Times New Roman" w:hAnsi="Times New Roman" w:eastAsia="Calibri" w:cs="Times New Roman"/>
          <w:sz w:val="24"/>
          <w:szCs w:val="24"/>
          <w:lang w:val="id-ID"/>
        </w:rPr>
      </w:pPr>
      <w:r>
        <w:rPr>
          <w:rFonts w:ascii="Times New Roman" w:hAnsi="Times New Roman" w:eastAsia="Calibri" w:cs="Times New Roman"/>
          <w:sz w:val="24"/>
          <w:szCs w:val="24"/>
          <w:lang w:val="id-ID"/>
        </w:rPr>
        <w:t xml:space="preserve">The Researcher here by: </w:t>
      </w:r>
    </w:p>
    <w:p>
      <w:pPr>
        <w:widowControl/>
        <w:autoSpaceDE/>
        <w:autoSpaceDN/>
        <w:spacing w:line="480" w:lineRule="auto"/>
        <w:ind w:left="810"/>
        <w:jc w:val="both"/>
        <w:rPr>
          <w:rFonts w:hint="default" w:ascii="Times New Roman" w:hAnsi="Times New Roman" w:eastAsia="Calibri" w:cs="Times New Roman"/>
          <w:sz w:val="24"/>
          <w:szCs w:val="24"/>
          <w:lang w:val="en-US"/>
        </w:rPr>
      </w:pPr>
      <w:r>
        <w:rPr>
          <w:rFonts w:ascii="Times New Roman" w:hAnsi="Times New Roman" w:eastAsia="Calibri" w:cs="Times New Roman"/>
          <w:sz w:val="24"/>
          <w:szCs w:val="24"/>
          <w:lang w:val="id-ID"/>
        </w:rPr>
        <w:t xml:space="preserve">Name </w:t>
      </w:r>
      <w:r>
        <w:rPr>
          <w:rFonts w:ascii="Times New Roman" w:hAnsi="Times New Roman" w:eastAsia="Calibri" w:cs="Times New Roman"/>
          <w:sz w:val="24"/>
          <w:szCs w:val="24"/>
          <w:lang w:val="id-ID"/>
        </w:rPr>
        <w:tab/>
      </w:r>
      <w:r>
        <w:rPr>
          <w:rFonts w:ascii="Times New Roman" w:hAnsi="Times New Roman" w:eastAsia="Calibri" w:cs="Times New Roman"/>
          <w:sz w:val="24"/>
          <w:szCs w:val="24"/>
          <w:lang w:val="id-ID"/>
        </w:rPr>
        <w:tab/>
      </w:r>
      <w:r>
        <w:rPr>
          <w:rFonts w:ascii="Times New Roman" w:hAnsi="Times New Roman" w:eastAsia="Calibri" w:cs="Times New Roman"/>
          <w:sz w:val="24"/>
          <w:szCs w:val="24"/>
          <w:lang w:val="id-ID"/>
        </w:rPr>
        <w:tab/>
      </w:r>
      <w:r>
        <w:rPr>
          <w:rFonts w:ascii="Times New Roman" w:hAnsi="Times New Roman" w:eastAsia="Calibri" w:cs="Times New Roman"/>
          <w:sz w:val="24"/>
          <w:szCs w:val="24"/>
          <w:lang w:val="id-ID"/>
        </w:rPr>
        <w:t xml:space="preserve">: </w:t>
      </w:r>
      <w:r>
        <w:rPr>
          <w:rFonts w:hint="default" w:eastAsia="Calibri" w:cs="Times New Roman"/>
          <w:sz w:val="24"/>
          <w:szCs w:val="24"/>
          <w:lang w:val="en-US"/>
        </w:rPr>
        <w:t>Muhammad Rafli</w:t>
      </w:r>
    </w:p>
    <w:p>
      <w:pPr>
        <w:widowControl/>
        <w:autoSpaceDE/>
        <w:autoSpaceDN/>
        <w:spacing w:line="480" w:lineRule="auto"/>
        <w:ind w:left="810"/>
        <w:jc w:val="both"/>
        <w:rPr>
          <w:rFonts w:hint="default" w:ascii="Times New Roman" w:hAnsi="Times New Roman" w:eastAsia="Calibri" w:cs="Times New Roman"/>
          <w:sz w:val="24"/>
          <w:szCs w:val="24"/>
          <w:lang w:val="en-US"/>
        </w:rPr>
      </w:pPr>
      <w:r>
        <w:rPr>
          <w:rFonts w:ascii="Times New Roman" w:hAnsi="Times New Roman" w:eastAsia="Calibri" w:cs="Times New Roman"/>
          <w:sz w:val="24"/>
          <w:szCs w:val="24"/>
          <w:lang w:val="id-ID"/>
        </w:rPr>
        <w:t xml:space="preserve">Students Number </w:t>
      </w:r>
      <w:r>
        <w:rPr>
          <w:rFonts w:ascii="Times New Roman" w:hAnsi="Times New Roman" w:eastAsia="Calibri" w:cs="Times New Roman"/>
          <w:sz w:val="24"/>
          <w:szCs w:val="24"/>
          <w:lang w:val="id-ID"/>
        </w:rPr>
        <w:tab/>
      </w:r>
      <w:r>
        <w:rPr>
          <w:rFonts w:ascii="Times New Roman" w:hAnsi="Times New Roman" w:eastAsia="Calibri" w:cs="Times New Roman"/>
          <w:sz w:val="24"/>
          <w:szCs w:val="24"/>
          <w:lang w:val="id-ID"/>
        </w:rPr>
        <w:tab/>
      </w:r>
      <w:r>
        <w:rPr>
          <w:rFonts w:ascii="Times New Roman" w:hAnsi="Times New Roman" w:eastAsia="Calibri" w:cs="Times New Roman"/>
          <w:sz w:val="24"/>
          <w:szCs w:val="24"/>
          <w:lang w:val="id-ID"/>
        </w:rPr>
        <w:t>: 20</w:t>
      </w:r>
      <w:r>
        <w:rPr>
          <w:rFonts w:hint="default" w:eastAsia="Calibri" w:cs="Times New Roman"/>
          <w:sz w:val="24"/>
          <w:szCs w:val="24"/>
          <w:lang w:val="en-US"/>
        </w:rPr>
        <w:t>20205022</w:t>
      </w:r>
    </w:p>
    <w:p>
      <w:pPr>
        <w:widowControl/>
        <w:autoSpaceDE/>
        <w:autoSpaceDN/>
        <w:spacing w:line="480" w:lineRule="auto"/>
        <w:ind w:left="810"/>
        <w:jc w:val="both"/>
        <w:rPr>
          <w:rFonts w:hint="default" w:ascii="Times New Roman" w:hAnsi="Times New Roman" w:eastAsia="Calibri" w:cs="Times New Roman"/>
          <w:sz w:val="24"/>
          <w:szCs w:val="24"/>
          <w:vertAlign w:val="baseline"/>
          <w:lang w:val="en-US"/>
        </w:rPr>
      </w:pPr>
      <w:r>
        <w:rPr>
          <w:rFonts w:ascii="Times New Roman" w:hAnsi="Times New Roman" w:eastAsia="Calibri" w:cs="Times New Roman"/>
          <w:sz w:val="24"/>
          <w:szCs w:val="24"/>
          <w:lang w:val="id-ID"/>
        </w:rPr>
        <w:t xml:space="preserve">Place and Date of Birth </w:t>
      </w:r>
      <w:r>
        <w:rPr>
          <w:rFonts w:ascii="Times New Roman" w:hAnsi="Times New Roman" w:eastAsia="Calibri" w:cs="Times New Roman"/>
          <w:sz w:val="24"/>
          <w:szCs w:val="24"/>
          <w:lang w:val="id-ID"/>
        </w:rPr>
        <w:tab/>
      </w:r>
      <w:r>
        <w:rPr>
          <w:rFonts w:ascii="Times New Roman" w:hAnsi="Times New Roman" w:eastAsia="Calibri" w:cs="Times New Roman"/>
          <w:sz w:val="24"/>
          <w:szCs w:val="24"/>
          <w:lang w:val="id-ID"/>
        </w:rPr>
        <w:t xml:space="preserve">: Palembang, </w:t>
      </w:r>
      <w:r>
        <w:rPr>
          <w:rFonts w:hint="default" w:eastAsia="Calibri" w:cs="Times New Roman"/>
          <w:sz w:val="24"/>
          <w:szCs w:val="24"/>
          <w:lang w:val="en-US"/>
        </w:rPr>
        <w:t>August 11</w:t>
      </w:r>
      <w:r>
        <w:rPr>
          <w:rFonts w:hint="default" w:eastAsia="Calibri" w:cs="Times New Roman"/>
          <w:sz w:val="24"/>
          <w:szCs w:val="24"/>
          <w:vertAlign w:val="superscript"/>
          <w:lang w:val="en-US"/>
        </w:rPr>
        <w:t>th</w:t>
      </w:r>
      <w:r>
        <w:rPr>
          <w:rFonts w:ascii="Times New Roman" w:hAnsi="Times New Roman" w:eastAsia="Calibri" w:cs="Times New Roman"/>
          <w:sz w:val="24"/>
          <w:szCs w:val="24"/>
          <w:vertAlign w:val="superscript"/>
          <w:lang w:val="id-ID"/>
        </w:rPr>
        <w:t xml:space="preserve"> </w:t>
      </w:r>
      <w:r>
        <w:rPr>
          <w:rFonts w:hint="default" w:eastAsia="Calibri" w:cs="Times New Roman"/>
          <w:sz w:val="24"/>
          <w:szCs w:val="24"/>
          <w:vertAlign w:val="superscript"/>
          <w:lang w:val="en-US"/>
        </w:rPr>
        <w:t xml:space="preserve"> </w:t>
      </w:r>
      <w:r>
        <w:rPr>
          <w:rFonts w:hint="default" w:eastAsia="Calibri" w:cs="Times New Roman"/>
          <w:sz w:val="24"/>
          <w:szCs w:val="24"/>
          <w:vertAlign w:val="baseline"/>
          <w:lang w:val="en-US"/>
        </w:rPr>
        <w:t>2003</w:t>
      </w:r>
    </w:p>
    <w:p>
      <w:pPr>
        <w:widowControl/>
        <w:autoSpaceDE/>
        <w:autoSpaceDN/>
        <w:spacing w:line="480" w:lineRule="auto"/>
        <w:ind w:left="810"/>
        <w:jc w:val="both"/>
        <w:rPr>
          <w:rFonts w:ascii="Times New Roman" w:hAnsi="Times New Roman" w:eastAsia="Calibri" w:cs="Times New Roman"/>
          <w:sz w:val="24"/>
          <w:szCs w:val="24"/>
          <w:lang w:val="id-ID"/>
        </w:rPr>
      </w:pPr>
      <w:r>
        <w:rPr>
          <w:rFonts w:ascii="Times New Roman" w:hAnsi="Times New Roman" w:eastAsia="Calibri" w:cs="Times New Roman"/>
          <w:sz w:val="24"/>
          <w:szCs w:val="24"/>
          <w:lang w:val="id-ID"/>
        </w:rPr>
        <w:t xml:space="preserve">Study Program </w:t>
      </w:r>
      <w:r>
        <w:rPr>
          <w:rFonts w:ascii="Times New Roman" w:hAnsi="Times New Roman" w:eastAsia="Calibri" w:cs="Times New Roman"/>
          <w:sz w:val="24"/>
          <w:szCs w:val="24"/>
          <w:lang w:val="id-ID"/>
        </w:rPr>
        <w:tab/>
      </w:r>
      <w:r>
        <w:rPr>
          <w:rFonts w:ascii="Times New Roman" w:hAnsi="Times New Roman" w:eastAsia="Calibri" w:cs="Times New Roman"/>
          <w:sz w:val="24"/>
          <w:szCs w:val="24"/>
          <w:lang w:val="id-ID"/>
        </w:rPr>
        <w:tab/>
      </w:r>
      <w:r>
        <w:rPr>
          <w:rFonts w:ascii="Times New Roman" w:hAnsi="Times New Roman" w:eastAsia="Calibri" w:cs="Times New Roman"/>
          <w:sz w:val="24"/>
          <w:szCs w:val="24"/>
          <w:lang w:val="id-ID"/>
        </w:rPr>
        <w:t xml:space="preserve">: English Education </w:t>
      </w:r>
    </w:p>
    <w:p>
      <w:pPr>
        <w:widowControl/>
        <w:autoSpaceDE/>
        <w:autoSpaceDN/>
        <w:spacing w:line="480" w:lineRule="auto"/>
        <w:ind w:left="810"/>
        <w:jc w:val="both"/>
        <w:rPr>
          <w:rFonts w:ascii="Times New Roman" w:hAnsi="Times New Roman" w:eastAsia="Calibri" w:cs="Times New Roman"/>
          <w:sz w:val="24"/>
          <w:szCs w:val="24"/>
          <w:lang w:val="id-ID"/>
        </w:rPr>
      </w:pPr>
      <w:r>
        <w:rPr>
          <w:rFonts w:ascii="Times New Roman" w:hAnsi="Times New Roman" w:eastAsia="Calibri" w:cs="Times New Roman"/>
          <w:sz w:val="24"/>
          <w:szCs w:val="24"/>
          <w:lang w:val="id-ID"/>
        </w:rPr>
        <w:t xml:space="preserve">State that: </w:t>
      </w:r>
    </w:p>
    <w:p>
      <w:pPr>
        <w:widowControl/>
        <w:autoSpaceDE/>
        <w:autoSpaceDN/>
        <w:spacing w:line="360" w:lineRule="auto"/>
        <w:ind w:left="810"/>
        <w:jc w:val="both"/>
        <w:rPr>
          <w:rFonts w:ascii="Times New Roman" w:hAnsi="Times New Roman" w:eastAsia="Calibri" w:cs="Times New Roman"/>
          <w:sz w:val="24"/>
          <w:szCs w:val="24"/>
          <w:lang w:val="id-ID"/>
        </w:rPr>
      </w:pPr>
    </w:p>
    <w:p>
      <w:pPr>
        <w:numPr>
          <w:ilvl w:val="0"/>
          <w:numId w:val="3"/>
        </w:numPr>
        <w:spacing w:after="160" w:line="480" w:lineRule="auto"/>
        <w:ind w:left="1530" w:hanging="360"/>
        <w:contextualSpacing/>
        <w:jc w:val="both"/>
        <w:rPr>
          <w:rFonts w:ascii="Times New Roman" w:hAnsi="Times New Roman" w:eastAsia="Calibri" w:cs="Times New Roman"/>
          <w:sz w:val="24"/>
          <w:szCs w:val="24"/>
          <w:lang w:val="id-ID" w:eastAsia="en-US" w:bidi="ar-SA"/>
        </w:rPr>
      </w:pPr>
      <w:r>
        <w:rPr>
          <w:rFonts w:ascii="Times New Roman" w:hAnsi="Times New Roman" w:eastAsia="Calibri" w:cs="Times New Roman"/>
          <w:sz w:val="24"/>
          <w:szCs w:val="24"/>
          <w:lang w:val="id-ID" w:eastAsia="en-US" w:bidi="ar-SA"/>
        </w:rPr>
        <w:t xml:space="preserve">All the data, information and interpretation and conclusion presented in this thesis, except for this indicated by the source are the result of my though, writing test and interview with the guidance of my advisors. </w:t>
      </w:r>
    </w:p>
    <w:p>
      <w:pPr>
        <w:numPr>
          <w:ilvl w:val="0"/>
          <w:numId w:val="3"/>
        </w:numPr>
        <w:spacing w:after="160" w:line="480" w:lineRule="auto"/>
        <w:ind w:left="1530" w:hanging="360"/>
        <w:contextualSpacing/>
        <w:jc w:val="both"/>
        <w:rPr>
          <w:rFonts w:ascii="Times New Roman" w:hAnsi="Times New Roman" w:eastAsia="Calibri" w:cs="Times New Roman"/>
          <w:sz w:val="24"/>
          <w:szCs w:val="24"/>
          <w:lang w:val="id-ID" w:eastAsia="en-US" w:bidi="ar-SA"/>
        </w:rPr>
      </w:pPr>
      <w:r>
        <w:rPr>
          <w:rFonts w:ascii="Times New Roman" w:hAnsi="Times New Roman" w:eastAsia="Calibri" w:cs="Times New Roman"/>
          <w:sz w:val="24"/>
          <w:szCs w:val="24"/>
          <w:lang w:val="id-ID" w:eastAsia="en-US" w:bidi="ar-SA"/>
        </w:rPr>
        <w:t xml:space="preserve">This undergraduate thesis the researcher wrote is originally and has never been handed in for another academic degree at UIN Raden Fatah Palembang or other universities. </w:t>
      </w:r>
    </w:p>
    <w:p>
      <w:pPr>
        <w:widowControl/>
        <w:autoSpaceDE/>
        <w:autoSpaceDN/>
        <w:spacing w:line="480" w:lineRule="auto"/>
        <w:ind w:left="810"/>
        <w:jc w:val="both"/>
        <w:rPr>
          <w:rFonts w:ascii="Times New Roman" w:hAnsi="Times New Roman" w:eastAsia="Calibri" w:cs="Times New Roman"/>
          <w:sz w:val="24"/>
          <w:szCs w:val="24"/>
          <w:lang w:val="id-ID"/>
        </w:rPr>
      </w:pPr>
      <w:r>
        <w:rPr>
          <w:rFonts w:ascii="Times New Roman" w:hAnsi="Times New Roman" w:eastAsia="Calibri" w:cs="Times New Roman"/>
          <w:sz w:val="24"/>
          <w:szCs w:val="24"/>
          <w:lang w:val="id-ID"/>
        </w:rPr>
        <w:t xml:space="preserve">This statement is made truthfully, and if one day there is evidence of forgery in the statement above. The researcher is willing to accept the academic sanction of the cancellation of degree that the researcher received through this undergraduate thesis. </w:t>
      </w:r>
    </w:p>
    <w:p>
      <w:pPr>
        <w:widowControl/>
        <w:autoSpaceDE/>
        <w:autoSpaceDN/>
        <w:spacing w:line="360" w:lineRule="auto"/>
        <w:jc w:val="both"/>
        <w:rPr>
          <w:rFonts w:hint="default" w:ascii="Times New Roman" w:hAnsi="Times New Roman" w:eastAsia="Calibri"/>
          <w:sz w:val="24"/>
          <w:szCs w:val="24"/>
          <w:lang w:val="id-ID"/>
        </w:rPr>
      </w:pPr>
    </w:p>
    <w:p>
      <w:pPr>
        <w:widowControl/>
        <w:autoSpaceDE/>
        <w:autoSpaceDN/>
        <w:spacing w:line="360" w:lineRule="auto"/>
        <w:ind w:left="4320" w:leftChars="0" w:firstLine="720" w:firstLineChars="0"/>
        <w:jc w:val="both"/>
        <w:rPr>
          <w:rFonts w:hint="default" w:ascii="Times New Roman" w:hAnsi="Times New Roman" w:eastAsia="Calibri"/>
          <w:sz w:val="24"/>
          <w:szCs w:val="24"/>
          <w:lang w:val="id-ID"/>
        </w:rPr>
      </w:pPr>
      <w:r>
        <w:rPr>
          <w:rFonts w:hint="default" w:ascii="Times New Roman" w:hAnsi="Times New Roman" w:eastAsia="Calibri"/>
          <w:sz w:val="24"/>
          <w:szCs w:val="24"/>
          <w:lang w:val="id-ID"/>
        </w:rPr>
        <w:t>Palembang</w:t>
      </w:r>
      <w:r>
        <w:rPr>
          <w:rFonts w:hint="default" w:eastAsia="Calibri"/>
          <w:sz w:val="24"/>
          <w:szCs w:val="24"/>
          <w:lang w:val="en-US"/>
        </w:rPr>
        <w:t xml:space="preserve">, 30 April </w:t>
      </w:r>
      <w:r>
        <w:rPr>
          <w:rFonts w:hint="default" w:ascii="Times New Roman" w:hAnsi="Times New Roman" w:eastAsia="Calibri"/>
          <w:sz w:val="24"/>
          <w:szCs w:val="24"/>
          <w:lang w:val="id-ID"/>
        </w:rPr>
        <w:t xml:space="preserve">2024 </w:t>
      </w:r>
    </w:p>
    <w:p>
      <w:pPr>
        <w:widowControl/>
        <w:autoSpaceDE/>
        <w:autoSpaceDN/>
        <w:spacing w:line="360" w:lineRule="auto"/>
        <w:ind w:left="4320" w:leftChars="0" w:firstLine="720" w:firstLineChars="0"/>
        <w:jc w:val="both"/>
        <w:rPr>
          <w:rFonts w:hint="default" w:ascii="Times New Roman" w:hAnsi="Times New Roman" w:eastAsia="Calibri"/>
          <w:sz w:val="24"/>
          <w:szCs w:val="24"/>
          <w:lang w:val="id-ID"/>
        </w:rPr>
      </w:pPr>
      <w:r>
        <w:rPr>
          <w:rFonts w:hint="default" w:ascii="Times New Roman" w:hAnsi="Times New Roman" w:eastAsia="Calibri"/>
          <w:sz w:val="24"/>
          <w:szCs w:val="24"/>
          <w:lang w:val="id-ID"/>
        </w:rPr>
        <w:t xml:space="preserve">The </w:t>
      </w:r>
      <w:r>
        <w:rPr>
          <w:rFonts w:hint="default" w:eastAsia="Calibri"/>
          <w:sz w:val="24"/>
          <w:szCs w:val="24"/>
          <w:lang w:val="en-US"/>
        </w:rPr>
        <w:t>researcher</w:t>
      </w:r>
      <w:r>
        <w:rPr>
          <w:rFonts w:hint="default" w:ascii="Times New Roman" w:hAnsi="Times New Roman" w:eastAsia="Calibri"/>
          <w:sz w:val="24"/>
          <w:szCs w:val="24"/>
          <w:lang w:val="id-ID"/>
        </w:rPr>
        <w:t xml:space="preserve">, </w:t>
      </w:r>
    </w:p>
    <w:p>
      <w:pPr>
        <w:widowControl/>
        <w:autoSpaceDE/>
        <w:autoSpaceDN/>
        <w:spacing w:line="360" w:lineRule="auto"/>
        <w:ind w:left="810"/>
        <w:jc w:val="both"/>
        <w:rPr>
          <w:rFonts w:hint="default" w:ascii="Times New Roman" w:hAnsi="Times New Roman" w:eastAsia="Calibri"/>
          <w:sz w:val="24"/>
          <w:szCs w:val="24"/>
          <w:lang w:val="id-ID"/>
        </w:rPr>
      </w:pPr>
    </w:p>
    <w:p>
      <w:pPr>
        <w:widowControl/>
        <w:autoSpaceDE/>
        <w:autoSpaceDN/>
        <w:spacing w:line="360" w:lineRule="auto"/>
        <w:ind w:left="810"/>
        <w:jc w:val="both"/>
        <w:rPr>
          <w:rFonts w:hint="default" w:ascii="Times New Roman" w:hAnsi="Times New Roman" w:eastAsia="Calibri"/>
          <w:sz w:val="24"/>
          <w:szCs w:val="24"/>
          <w:lang w:val="id-ID"/>
        </w:rPr>
      </w:pPr>
    </w:p>
    <w:p>
      <w:pPr>
        <w:widowControl/>
        <w:autoSpaceDE/>
        <w:autoSpaceDN/>
        <w:spacing w:line="360" w:lineRule="auto"/>
        <w:ind w:left="810"/>
        <w:jc w:val="both"/>
        <w:rPr>
          <w:rFonts w:hint="default" w:ascii="Times New Roman" w:hAnsi="Times New Roman" w:eastAsia="Calibri"/>
          <w:sz w:val="24"/>
          <w:szCs w:val="24"/>
          <w:lang w:val="id-ID"/>
        </w:rPr>
      </w:pPr>
    </w:p>
    <w:p>
      <w:pPr>
        <w:widowControl/>
        <w:autoSpaceDE/>
        <w:autoSpaceDN/>
        <w:spacing w:line="360" w:lineRule="auto"/>
        <w:ind w:left="810" w:firstLine="4314" w:firstLineChars="0"/>
        <w:jc w:val="both"/>
        <w:rPr>
          <w:rFonts w:hint="default" w:ascii="Times New Roman" w:hAnsi="Times New Roman" w:eastAsia="Calibri"/>
          <w:b/>
          <w:bCs/>
          <w:sz w:val="24"/>
          <w:szCs w:val="24"/>
          <w:lang w:val="en-US"/>
        </w:rPr>
      </w:pPr>
      <w:r>
        <w:rPr>
          <w:rFonts w:hint="default" w:eastAsia="Calibri"/>
          <w:b/>
          <w:bCs/>
          <w:sz w:val="24"/>
          <w:szCs w:val="24"/>
          <w:lang w:val="en-US"/>
        </w:rPr>
        <w:t>Muhammad Rafli</w:t>
      </w:r>
    </w:p>
    <w:p>
      <w:pPr>
        <w:widowControl/>
        <w:autoSpaceDE/>
        <w:autoSpaceDN/>
        <w:spacing w:line="360" w:lineRule="auto"/>
        <w:ind w:left="810" w:firstLine="4314" w:firstLineChars="0"/>
        <w:jc w:val="both"/>
        <w:rPr>
          <w:rFonts w:hint="default" w:ascii="Times New Roman" w:hAnsi="Times New Roman" w:eastAsia="Calibri"/>
          <w:sz w:val="24"/>
          <w:szCs w:val="24"/>
          <w:lang w:val="id-ID"/>
        </w:rPr>
      </w:pPr>
      <w:r>
        <w:rPr>
          <w:rFonts w:hint="default" w:ascii="Times New Roman" w:hAnsi="Times New Roman" w:eastAsia="Calibri"/>
          <w:sz w:val="24"/>
          <w:szCs w:val="24"/>
          <w:lang w:val="id-ID"/>
        </w:rPr>
        <w:t>NIM. 20</w:t>
      </w:r>
      <w:r>
        <w:rPr>
          <w:rFonts w:hint="default" w:eastAsia="Calibri"/>
          <w:sz w:val="24"/>
          <w:szCs w:val="24"/>
          <w:lang w:val="en-US"/>
        </w:rPr>
        <w:t>2</w:t>
      </w:r>
      <w:r>
        <w:rPr>
          <w:rFonts w:hint="default" w:ascii="Times New Roman" w:hAnsi="Times New Roman" w:eastAsia="Calibri"/>
          <w:sz w:val="24"/>
          <w:szCs w:val="24"/>
          <w:lang w:val="id-ID"/>
        </w:rPr>
        <w:t>020500</w:t>
      </w:r>
      <w:r>
        <w:rPr>
          <w:rFonts w:hint="default" w:eastAsia="Calibri"/>
          <w:sz w:val="24"/>
          <w:szCs w:val="24"/>
          <w:lang w:val="en-US"/>
        </w:rPr>
        <w:t>2</w:t>
      </w:r>
      <w:r>
        <w:rPr>
          <w:rFonts w:hint="default" w:ascii="Times New Roman" w:hAnsi="Times New Roman" w:eastAsia="Calibri"/>
          <w:sz w:val="24"/>
          <w:szCs w:val="24"/>
          <w:lang w:val="id-ID"/>
        </w:rPr>
        <w:br w:type="textWrapping"/>
      </w:r>
    </w:p>
    <w:p>
      <w:pPr>
        <w:widowControl/>
        <w:autoSpaceDE/>
        <w:autoSpaceDN/>
        <w:spacing w:line="480" w:lineRule="auto"/>
        <w:jc w:val="both"/>
        <w:rPr>
          <w:rFonts w:ascii="Times New Roman" w:hAnsi="Times New Roman" w:eastAsia="Calibri" w:cs="Times New Roman"/>
          <w:sz w:val="24"/>
          <w:szCs w:val="24"/>
          <w:lang w:val="id-ID"/>
        </w:rPr>
      </w:pPr>
    </w:p>
    <w:p>
      <w:pPr>
        <w:widowControl/>
        <w:tabs>
          <w:tab w:val="right" w:pos="5490"/>
        </w:tabs>
        <w:autoSpaceDE/>
        <w:autoSpaceDN/>
        <w:spacing w:line="360" w:lineRule="auto"/>
        <w:ind w:left="5400" w:hanging="5400"/>
        <w:jc w:val="center"/>
        <w:rPr>
          <w:rFonts w:ascii="Times New Roman" w:hAnsi="Times New Roman" w:eastAsia="Calibri" w:cs="Times New Roman"/>
          <w:b/>
          <w:bCs/>
          <w:sz w:val="24"/>
          <w:szCs w:val="24"/>
          <w:lang w:val="id-ID"/>
        </w:rPr>
      </w:pPr>
      <w:r>
        <w:rPr>
          <w:rFonts w:ascii="Times New Roman" w:hAnsi="Times New Roman" w:eastAsia="Calibri" w:cs="Times New Roman"/>
          <w:b/>
          <w:bCs/>
          <w:sz w:val="24"/>
          <w:szCs w:val="24"/>
          <w:lang w:val="id-ID"/>
        </w:rPr>
        <w:t>ACKNOWLEDGMENT</w:t>
      </w:r>
    </w:p>
    <w:p>
      <w:pPr>
        <w:widowControl/>
        <w:tabs>
          <w:tab w:val="right" w:pos="5490"/>
        </w:tabs>
        <w:autoSpaceDE/>
        <w:autoSpaceDN/>
        <w:spacing w:line="360" w:lineRule="auto"/>
        <w:ind w:left="5400" w:hanging="5400"/>
        <w:jc w:val="center"/>
        <w:rPr>
          <w:rFonts w:ascii="Times New Roman" w:hAnsi="Times New Roman" w:eastAsia="Calibri" w:cs="Times New Roman"/>
          <w:b/>
          <w:bCs/>
          <w:sz w:val="24"/>
          <w:szCs w:val="24"/>
          <w:lang w:val="en-US"/>
        </w:rPr>
      </w:pPr>
      <w:r>
        <w:rPr>
          <w:rFonts w:ascii="Calibri" w:hAnsi="Calibri" w:eastAsia="Calibri"/>
          <w:sz w:val="24"/>
          <w:szCs w:val="24"/>
          <w:lang w:val="id-ID"/>
        </w:rPr>
        <w:drawing>
          <wp:inline distT="0" distB="0" distL="0" distR="0">
            <wp:extent cx="1870710" cy="524510"/>
            <wp:effectExtent l="0" t="0" r="5715" b="8890"/>
            <wp:docPr id="735946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946175"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929348" cy="541557"/>
                    </a:xfrm>
                    <a:prstGeom prst="rect">
                      <a:avLst/>
                    </a:prstGeom>
                    <a:noFill/>
                    <a:ln>
                      <a:noFill/>
                    </a:ln>
                  </pic:spPr>
                </pic:pic>
              </a:graphicData>
            </a:graphic>
          </wp:inline>
        </w:drawing>
      </w:r>
    </w:p>
    <w:p>
      <w:pPr>
        <w:widowControl/>
        <w:autoSpaceDE/>
        <w:autoSpaceDN/>
        <w:spacing w:line="480" w:lineRule="auto"/>
        <w:ind w:firstLine="720"/>
        <w:jc w:val="both"/>
        <w:rPr>
          <w:rFonts w:ascii="Times New Roman" w:hAnsi="Times New Roman" w:eastAsia="Calibri" w:cs="Times New Roman"/>
          <w:sz w:val="24"/>
          <w:szCs w:val="24"/>
          <w:lang w:val="id-ID"/>
        </w:rPr>
      </w:pPr>
      <w:r>
        <w:rPr>
          <w:rFonts w:ascii="Times New Roman" w:hAnsi="Times New Roman" w:eastAsia="Calibri" w:cs="Times New Roman"/>
          <w:sz w:val="24"/>
          <w:szCs w:val="24"/>
          <w:lang w:val="id-ID"/>
        </w:rPr>
        <w:t>Alhamdulillahi rabbil ‘aalamiin. First of all, millions of thanks are given to Allah SWT, the one and only God and the lord of the world and the hereafter, for giving me a good health and chance to complete this thesis entitled “</w:t>
      </w:r>
      <w:r>
        <w:rPr>
          <w:rFonts w:hint="default" w:ascii="Times New Roman" w:hAnsi="Times New Roman" w:eastAsia="Calibri"/>
          <w:sz w:val="24"/>
          <w:szCs w:val="24"/>
          <w:lang w:val="id-ID"/>
        </w:rPr>
        <w:t xml:space="preserve">Students’ Difficulties In Writing Recount Text </w:t>
      </w:r>
      <w:r>
        <w:rPr>
          <w:rFonts w:hint="default" w:eastAsia="Calibri"/>
          <w:sz w:val="24"/>
          <w:szCs w:val="24"/>
          <w:lang w:val="en-US"/>
        </w:rPr>
        <w:t>a</w:t>
      </w:r>
      <w:r>
        <w:rPr>
          <w:rFonts w:hint="default" w:ascii="Times New Roman" w:hAnsi="Times New Roman" w:eastAsia="Calibri"/>
          <w:sz w:val="24"/>
          <w:szCs w:val="24"/>
          <w:lang w:val="id-ID"/>
        </w:rPr>
        <w:t>t  S</w:t>
      </w:r>
      <w:r>
        <w:rPr>
          <w:rFonts w:hint="default" w:eastAsia="Calibri"/>
          <w:sz w:val="24"/>
          <w:szCs w:val="24"/>
          <w:lang w:val="en-US"/>
        </w:rPr>
        <w:t>MA</w:t>
      </w:r>
      <w:r>
        <w:rPr>
          <w:rFonts w:hint="default" w:ascii="Times New Roman" w:hAnsi="Times New Roman" w:eastAsia="Calibri"/>
          <w:sz w:val="24"/>
          <w:szCs w:val="24"/>
          <w:lang w:val="id-ID"/>
        </w:rPr>
        <w:t xml:space="preserve"> Bina Warga 2 Palembang</w:t>
      </w:r>
      <w:r>
        <w:rPr>
          <w:rFonts w:ascii="Times New Roman" w:hAnsi="Times New Roman" w:eastAsia="Calibri" w:cs="Times New Roman"/>
          <w:sz w:val="24"/>
          <w:szCs w:val="24"/>
          <w:lang w:val="id-ID"/>
        </w:rPr>
        <w:t xml:space="preserve">”. Invocation and peace go to prophet Muhammad SAW, the Holy Prophet, his family, and his disciples. May Allah bless and give them peace. </w:t>
      </w:r>
    </w:p>
    <w:p>
      <w:pPr>
        <w:widowControl/>
        <w:autoSpaceDE/>
        <w:autoSpaceDN/>
        <w:spacing w:line="480" w:lineRule="auto"/>
        <w:ind w:firstLine="720"/>
        <w:jc w:val="both"/>
        <w:rPr>
          <w:rFonts w:ascii="Times New Roman" w:hAnsi="Times New Roman" w:eastAsia="Calibri" w:cs="Times New Roman"/>
          <w:sz w:val="24"/>
          <w:szCs w:val="24"/>
          <w:lang w:val="id-ID"/>
        </w:rPr>
      </w:pPr>
      <w:r>
        <w:rPr>
          <w:rFonts w:ascii="Times New Roman" w:hAnsi="Times New Roman" w:eastAsia="Calibri" w:cs="Times New Roman"/>
          <w:sz w:val="24"/>
          <w:szCs w:val="24"/>
          <w:lang w:val="id-ID"/>
        </w:rPr>
        <w:t xml:space="preserve">The researcher would like to express the greatest gratitude to my beloved </w:t>
      </w:r>
      <w:r>
        <w:rPr>
          <w:rFonts w:ascii="Times New Roman" w:hAnsi="Times New Roman" w:eastAsia="Calibri" w:cs="Times New Roman"/>
          <w:sz w:val="24"/>
          <w:szCs w:val="24"/>
          <w:lang w:val="en-US"/>
        </w:rPr>
        <w:t xml:space="preserve">family </w:t>
      </w:r>
      <w:r>
        <w:rPr>
          <w:rFonts w:ascii="Times New Roman" w:hAnsi="Times New Roman" w:eastAsia="Calibri" w:cs="Times New Roman"/>
          <w:sz w:val="24"/>
          <w:szCs w:val="24"/>
          <w:lang w:val="id-ID"/>
        </w:rPr>
        <w:t xml:space="preserve">and friends for their love, prayers, and support which they give to me. Hopefully, Allah give them the best of all. Secondly, my deepest goes to my advisors, </w:t>
      </w:r>
      <w:r>
        <w:rPr>
          <w:rFonts w:ascii="Times New Roman" w:hAnsi="Times New Roman" w:eastAsia="Calibri" w:cs="Times New Roman"/>
          <w:sz w:val="24"/>
          <w:szCs w:val="24"/>
          <w:lang w:val="en-US"/>
        </w:rPr>
        <w:t xml:space="preserve">Mrs. </w:t>
      </w:r>
      <w:r>
        <w:rPr>
          <w:rFonts w:hint="default" w:eastAsia="Calibri" w:cs="Times New Roman"/>
          <w:sz w:val="24"/>
          <w:szCs w:val="24"/>
          <w:lang w:val="en-US"/>
        </w:rPr>
        <w:t>Ridha Ilma, M.Pd and Miss. Deta Desvitasari, M.Pd</w:t>
      </w:r>
      <w:r>
        <w:rPr>
          <w:rFonts w:ascii="Times New Roman" w:hAnsi="Times New Roman" w:eastAsia="Calibri" w:cs="Times New Roman"/>
          <w:sz w:val="24"/>
          <w:szCs w:val="24"/>
          <w:lang w:val="id-ID"/>
        </w:rPr>
        <w:t xml:space="preserve"> who are willing to spend their time to </w:t>
      </w:r>
      <w:r>
        <w:rPr>
          <w:rFonts w:ascii="Times New Roman" w:hAnsi="Times New Roman" w:eastAsia="Calibri" w:cs="Times New Roman"/>
          <w:sz w:val="24"/>
          <w:szCs w:val="24"/>
          <w:lang w:val="en-US"/>
        </w:rPr>
        <w:t>guide me to</w:t>
      </w:r>
      <w:r>
        <w:rPr>
          <w:rFonts w:ascii="Times New Roman" w:hAnsi="Times New Roman" w:eastAsia="Calibri" w:cs="Times New Roman"/>
          <w:sz w:val="24"/>
          <w:szCs w:val="24"/>
          <w:lang w:val="id-ID"/>
        </w:rPr>
        <w:t xml:space="preserve"> improv</w:t>
      </w:r>
      <w:r>
        <w:rPr>
          <w:rFonts w:ascii="Times New Roman" w:hAnsi="Times New Roman" w:eastAsia="Calibri" w:cs="Times New Roman"/>
          <w:sz w:val="24"/>
          <w:szCs w:val="24"/>
          <w:lang w:val="en-US"/>
        </w:rPr>
        <w:t xml:space="preserve">e </w:t>
      </w:r>
      <w:r>
        <w:rPr>
          <w:rFonts w:ascii="Times New Roman" w:hAnsi="Times New Roman" w:eastAsia="Calibri" w:cs="Times New Roman"/>
          <w:sz w:val="24"/>
          <w:szCs w:val="24"/>
          <w:lang w:val="id-ID"/>
        </w:rPr>
        <w:t xml:space="preserve">my thesis. </w:t>
      </w:r>
      <w:r>
        <w:rPr>
          <w:rFonts w:ascii="Times New Roman" w:hAnsi="Times New Roman" w:eastAsia="Calibri" w:cs="Times New Roman"/>
          <w:sz w:val="24"/>
          <w:szCs w:val="24"/>
          <w:lang w:val="en-US"/>
        </w:rPr>
        <w:t>The r</w:t>
      </w:r>
      <w:r>
        <w:rPr>
          <w:rFonts w:ascii="Times New Roman" w:hAnsi="Times New Roman" w:eastAsia="Calibri" w:cs="Times New Roman"/>
          <w:sz w:val="24"/>
          <w:szCs w:val="24"/>
          <w:lang w:val="id-ID"/>
        </w:rPr>
        <w:t xml:space="preserve">esearcher </w:t>
      </w:r>
      <w:r>
        <w:rPr>
          <w:rFonts w:ascii="Times New Roman" w:hAnsi="Times New Roman" w:eastAsia="Calibri" w:cs="Times New Roman"/>
          <w:sz w:val="24"/>
          <w:szCs w:val="24"/>
          <w:lang w:val="en-US"/>
        </w:rPr>
        <w:t xml:space="preserve">is grateful </w:t>
      </w:r>
      <w:r>
        <w:rPr>
          <w:rFonts w:ascii="Times New Roman" w:hAnsi="Times New Roman" w:eastAsia="Calibri" w:cs="Times New Roman"/>
          <w:sz w:val="24"/>
          <w:szCs w:val="24"/>
          <w:lang w:val="id-ID"/>
        </w:rPr>
        <w:t>for their advice</w:t>
      </w:r>
      <w:r>
        <w:rPr>
          <w:rFonts w:ascii="Times New Roman" w:hAnsi="Times New Roman" w:eastAsia="Calibri" w:cs="Times New Roman"/>
          <w:sz w:val="24"/>
          <w:szCs w:val="24"/>
          <w:lang w:val="en-US"/>
        </w:rPr>
        <w:t>s</w:t>
      </w:r>
      <w:r>
        <w:rPr>
          <w:rFonts w:ascii="Times New Roman" w:hAnsi="Times New Roman" w:eastAsia="Calibri" w:cs="Times New Roman"/>
          <w:sz w:val="24"/>
          <w:szCs w:val="24"/>
          <w:lang w:val="id-ID"/>
        </w:rPr>
        <w:t xml:space="preserve">, suggestions, and support in the process of writing my thesis. The researcher also very grateful to the Head and Secretary of English Education Study Program, the Dean of Tarbiyah and Teaching Science Faculty, as well as all of his staff members for the administration. The researcher would like to thanks for </w:t>
      </w:r>
      <w:r>
        <w:rPr>
          <w:rFonts w:ascii="Times New Roman" w:hAnsi="Times New Roman" w:eastAsia="Calibri" w:cs="Times New Roman"/>
          <w:sz w:val="24"/>
          <w:szCs w:val="24"/>
          <w:lang w:val="en-US"/>
        </w:rPr>
        <w:t>third semester English education</w:t>
      </w:r>
      <w:r>
        <w:rPr>
          <w:rFonts w:ascii="Times New Roman" w:hAnsi="Times New Roman" w:eastAsia="Calibri" w:cs="Times New Roman"/>
          <w:sz w:val="24"/>
          <w:szCs w:val="24"/>
          <w:lang w:val="id-ID"/>
        </w:rPr>
        <w:t xml:space="preserve"> students at </w:t>
      </w:r>
      <w:r>
        <w:rPr>
          <w:rFonts w:ascii="Times New Roman" w:hAnsi="Times New Roman" w:eastAsia="Calibri" w:cs="Times New Roman"/>
          <w:sz w:val="24"/>
          <w:szCs w:val="24"/>
          <w:lang w:val="en-US"/>
        </w:rPr>
        <w:t>UIN Raden Fatah</w:t>
      </w:r>
      <w:r>
        <w:rPr>
          <w:rFonts w:ascii="Times New Roman" w:hAnsi="Times New Roman" w:eastAsia="Calibri" w:cs="Times New Roman"/>
          <w:sz w:val="24"/>
          <w:szCs w:val="24"/>
          <w:lang w:val="id-ID"/>
        </w:rPr>
        <w:t xml:space="preserve">  Palembang who give me access to </w:t>
      </w:r>
      <w:r>
        <w:rPr>
          <w:rFonts w:ascii="Times New Roman" w:hAnsi="Times New Roman" w:eastAsia="Calibri" w:cs="Times New Roman"/>
          <w:sz w:val="24"/>
          <w:szCs w:val="24"/>
          <w:lang w:val="en-US"/>
        </w:rPr>
        <w:t>interview</w:t>
      </w:r>
      <w:r>
        <w:rPr>
          <w:rFonts w:ascii="Times New Roman" w:hAnsi="Times New Roman" w:eastAsia="Calibri" w:cs="Times New Roman"/>
          <w:sz w:val="24"/>
          <w:szCs w:val="24"/>
          <w:lang w:val="id-ID"/>
        </w:rPr>
        <w:t xml:space="preserve"> and to be part of my research. </w:t>
      </w:r>
    </w:p>
    <w:p>
      <w:pPr>
        <w:widowControl/>
        <w:autoSpaceDE/>
        <w:autoSpaceDN/>
        <w:spacing w:line="480" w:lineRule="auto"/>
        <w:ind w:firstLine="720"/>
        <w:jc w:val="both"/>
        <w:rPr>
          <w:rFonts w:ascii="Times New Roman" w:hAnsi="Times New Roman" w:eastAsia="Calibri" w:cs="Times New Roman"/>
          <w:sz w:val="24"/>
          <w:szCs w:val="24"/>
          <w:lang w:val="id-ID"/>
        </w:rPr>
      </w:pPr>
      <w:r>
        <w:rPr>
          <w:rFonts w:ascii="Times New Roman" w:hAnsi="Times New Roman" w:eastAsia="Calibri" w:cs="Times New Roman"/>
          <w:sz w:val="24"/>
          <w:szCs w:val="24"/>
          <w:lang w:val="id-ID"/>
        </w:rPr>
        <w:t>Then, people who have given me hand, that the researcher could not mention one by one. My wholehearted thanks to them will never be enough but researcher believed that God blesses them all.</w:t>
      </w:r>
    </w:p>
    <w:p>
      <w:pPr>
        <w:widowControl/>
        <w:autoSpaceDE/>
        <w:autoSpaceDN/>
        <w:spacing w:line="480" w:lineRule="auto"/>
        <w:ind w:left="5040" w:firstLine="360"/>
        <w:jc w:val="both"/>
        <w:rPr>
          <w:rFonts w:hint="default" w:ascii="Times New Roman" w:hAnsi="Times New Roman" w:eastAsia="Calibri" w:cs="Times New Roman"/>
          <w:sz w:val="24"/>
          <w:szCs w:val="24"/>
          <w:lang w:val="en-US"/>
        </w:rPr>
      </w:pPr>
      <w:r>
        <w:rPr>
          <w:rFonts w:ascii="Times New Roman" w:hAnsi="Times New Roman" w:eastAsia="Calibri" w:cs="Times New Roman"/>
          <w:sz w:val="24"/>
          <w:szCs w:val="24"/>
          <w:lang w:val="id-ID"/>
        </w:rPr>
        <w:t>Palembang</w:t>
      </w:r>
      <w:r>
        <w:rPr>
          <w:rFonts w:ascii="Times New Roman" w:hAnsi="Times New Roman" w:eastAsia="Calibri" w:cs="Times New Roman"/>
          <w:sz w:val="24"/>
          <w:szCs w:val="24"/>
          <w:lang w:val="id-ID"/>
        </w:rPr>
        <w:tab/>
      </w:r>
      <w:r>
        <w:rPr>
          <w:rFonts w:hint="default" w:eastAsia="Calibri" w:cs="Times New Roman"/>
          <w:sz w:val="24"/>
          <w:szCs w:val="24"/>
          <w:lang w:val="en-US"/>
        </w:rPr>
        <w:t>, 30 April 2024</w:t>
      </w:r>
    </w:p>
    <w:p>
      <w:pPr>
        <w:widowControl/>
        <w:autoSpaceDE/>
        <w:autoSpaceDN/>
        <w:spacing w:line="480" w:lineRule="auto"/>
        <w:ind w:left="5040" w:firstLine="360"/>
        <w:jc w:val="both"/>
        <w:rPr>
          <w:rFonts w:ascii="Times New Roman" w:hAnsi="Times New Roman" w:eastAsia="Calibri" w:cs="Times New Roman"/>
          <w:sz w:val="24"/>
          <w:szCs w:val="24"/>
          <w:lang w:val="id-ID"/>
        </w:rPr>
      </w:pPr>
      <w:r>
        <w:rPr>
          <w:rFonts w:ascii="Times New Roman" w:hAnsi="Times New Roman" w:eastAsia="Calibri" w:cs="Times New Roman"/>
          <w:sz w:val="24"/>
          <w:szCs w:val="24"/>
          <w:lang w:val="id-ID"/>
        </w:rPr>
        <w:t xml:space="preserve">The </w:t>
      </w:r>
      <w:r>
        <w:rPr>
          <w:rFonts w:hint="default" w:eastAsia="Calibri" w:cs="Times New Roman"/>
          <w:sz w:val="24"/>
          <w:szCs w:val="24"/>
          <w:lang w:val="en-US"/>
        </w:rPr>
        <w:t>researcher</w:t>
      </w:r>
      <w:r>
        <w:rPr>
          <w:rFonts w:ascii="Times New Roman" w:hAnsi="Times New Roman" w:eastAsia="Calibri" w:cs="Times New Roman"/>
          <w:sz w:val="24"/>
          <w:szCs w:val="24"/>
          <w:lang w:val="id-ID"/>
        </w:rPr>
        <w:t xml:space="preserve">, </w:t>
      </w:r>
    </w:p>
    <w:p>
      <w:pPr>
        <w:widowControl/>
        <w:autoSpaceDE/>
        <w:autoSpaceDN/>
        <w:spacing w:line="480" w:lineRule="auto"/>
        <w:jc w:val="both"/>
        <w:rPr>
          <w:rFonts w:ascii="Times New Roman" w:hAnsi="Times New Roman" w:eastAsia="Calibri" w:cs="Times New Roman"/>
          <w:sz w:val="24"/>
          <w:szCs w:val="24"/>
          <w:lang w:val="en-US"/>
        </w:rPr>
      </w:pPr>
    </w:p>
    <w:p>
      <w:pPr>
        <w:widowControl/>
        <w:autoSpaceDE/>
        <w:autoSpaceDN/>
        <w:spacing w:line="240" w:lineRule="auto"/>
        <w:ind w:left="810"/>
        <w:jc w:val="both"/>
        <w:rPr>
          <w:rFonts w:hint="default" w:eastAsia="Calibri" w:cs="Times New Roman"/>
          <w:sz w:val="24"/>
          <w:szCs w:val="24"/>
          <w:lang w:val="en-US"/>
        </w:rPr>
      </w:pPr>
      <w:r>
        <w:rPr>
          <w:rFonts w:hint="default" w:eastAsia="Calibri" w:cs="Times New Roman"/>
          <w:sz w:val="24"/>
          <w:szCs w:val="24"/>
          <w:lang w:val="en-US"/>
        </w:rPr>
        <w:tab/>
      </w:r>
      <w:r>
        <w:rPr>
          <w:rFonts w:hint="default" w:eastAsia="Calibri" w:cs="Times New Roman"/>
          <w:sz w:val="24"/>
          <w:szCs w:val="24"/>
          <w:lang w:val="en-US"/>
        </w:rPr>
        <w:tab/>
      </w:r>
      <w:r>
        <w:rPr>
          <w:rFonts w:hint="default" w:eastAsia="Calibri" w:cs="Times New Roman"/>
          <w:sz w:val="24"/>
          <w:szCs w:val="24"/>
          <w:lang w:val="en-US"/>
        </w:rPr>
        <w:tab/>
      </w:r>
      <w:r>
        <w:rPr>
          <w:rFonts w:hint="default" w:eastAsia="Calibri" w:cs="Times New Roman"/>
          <w:sz w:val="24"/>
          <w:szCs w:val="24"/>
          <w:lang w:val="en-US"/>
        </w:rPr>
        <w:tab/>
      </w:r>
      <w:r>
        <w:rPr>
          <w:rFonts w:hint="default" w:eastAsia="Calibri" w:cs="Times New Roman"/>
          <w:sz w:val="24"/>
          <w:szCs w:val="24"/>
          <w:lang w:val="en-US"/>
        </w:rPr>
        <w:tab/>
      </w:r>
      <w:r>
        <w:rPr>
          <w:rFonts w:hint="default" w:eastAsia="Calibri" w:cs="Times New Roman"/>
          <w:sz w:val="24"/>
          <w:szCs w:val="24"/>
          <w:lang w:val="en-US"/>
        </w:rPr>
        <w:tab/>
      </w:r>
      <w:r>
        <w:rPr>
          <w:rFonts w:hint="default" w:eastAsia="Calibri" w:cs="Times New Roman"/>
          <w:sz w:val="24"/>
          <w:szCs w:val="24"/>
          <w:lang w:val="en-US"/>
        </w:rPr>
        <w:t xml:space="preserve">       </w:t>
      </w:r>
    </w:p>
    <w:p>
      <w:pPr>
        <w:widowControl/>
        <w:autoSpaceDE/>
        <w:autoSpaceDN/>
        <w:spacing w:line="240" w:lineRule="auto"/>
        <w:ind w:left="4320" w:leftChars="0" w:firstLine="1143" w:firstLineChars="476"/>
        <w:jc w:val="both"/>
        <w:rPr>
          <w:rFonts w:hint="default" w:ascii="Times New Roman" w:hAnsi="Times New Roman" w:eastAsia="Calibri" w:cs="Times New Roman"/>
          <w:b/>
          <w:bCs/>
          <w:sz w:val="24"/>
          <w:szCs w:val="24"/>
          <w:lang w:val="en-US"/>
        </w:rPr>
      </w:pPr>
      <w:r>
        <w:rPr>
          <w:rFonts w:hint="default" w:eastAsia="Calibri" w:cs="Times New Roman"/>
          <w:b/>
          <w:bCs/>
          <w:sz w:val="24"/>
          <w:szCs w:val="24"/>
          <w:lang w:val="en-US"/>
        </w:rPr>
        <w:t>Muhammad Rafli</w:t>
      </w:r>
    </w:p>
    <w:p>
      <w:pPr>
        <w:widowControl/>
        <w:autoSpaceDE/>
        <w:autoSpaceDN/>
        <w:spacing w:line="240" w:lineRule="auto"/>
        <w:ind w:left="810"/>
        <w:jc w:val="both"/>
        <w:rPr>
          <w:rFonts w:hint="default" w:ascii="Times New Roman" w:hAnsi="Times New Roman" w:eastAsia="Calibri" w:cs="Times New Roman"/>
          <w:sz w:val="24"/>
          <w:szCs w:val="24"/>
          <w:lang w:val="en-US"/>
        </w:rPr>
      </w:pPr>
      <w:r>
        <w:rPr>
          <w:rFonts w:hint="default" w:eastAsia="Calibri" w:cs="Times New Roman"/>
          <w:sz w:val="24"/>
          <w:szCs w:val="24"/>
          <w:lang w:val="en-US"/>
        </w:rPr>
        <w:tab/>
      </w:r>
      <w:r>
        <w:rPr>
          <w:rFonts w:hint="default" w:eastAsia="Calibri" w:cs="Times New Roman"/>
          <w:sz w:val="24"/>
          <w:szCs w:val="24"/>
          <w:lang w:val="en-US"/>
        </w:rPr>
        <w:tab/>
      </w:r>
      <w:r>
        <w:rPr>
          <w:rFonts w:hint="default" w:eastAsia="Calibri" w:cs="Times New Roman"/>
          <w:sz w:val="24"/>
          <w:szCs w:val="24"/>
          <w:lang w:val="en-US"/>
        </w:rPr>
        <w:tab/>
      </w:r>
      <w:r>
        <w:rPr>
          <w:rFonts w:hint="default" w:eastAsia="Calibri" w:cs="Times New Roman"/>
          <w:sz w:val="24"/>
          <w:szCs w:val="24"/>
          <w:lang w:val="en-US"/>
        </w:rPr>
        <w:tab/>
      </w:r>
      <w:r>
        <w:rPr>
          <w:rFonts w:hint="default" w:eastAsia="Calibri" w:cs="Times New Roman"/>
          <w:sz w:val="24"/>
          <w:szCs w:val="24"/>
          <w:lang w:val="en-US"/>
        </w:rPr>
        <w:tab/>
      </w:r>
      <w:r>
        <w:rPr>
          <w:rFonts w:hint="default" w:eastAsia="Calibri" w:cs="Times New Roman"/>
          <w:sz w:val="24"/>
          <w:szCs w:val="24"/>
          <w:lang w:val="en-US"/>
        </w:rPr>
        <w:tab/>
      </w:r>
      <w:r>
        <w:rPr>
          <w:rFonts w:hint="default" w:eastAsia="Calibri" w:cs="Times New Roman"/>
          <w:sz w:val="24"/>
          <w:szCs w:val="24"/>
          <w:lang w:val="en-US"/>
        </w:rPr>
        <w:t xml:space="preserve">       NIM.2020205022</w:t>
      </w:r>
    </w:p>
    <w:p>
      <w:pPr>
        <w:widowControl/>
        <w:autoSpaceDE/>
        <w:autoSpaceDN/>
        <w:spacing w:line="480" w:lineRule="auto"/>
        <w:ind w:left="-360" w:firstLine="360"/>
        <w:jc w:val="center"/>
        <w:rPr>
          <w:rFonts w:ascii="Times New Roman" w:hAnsi="Times New Roman" w:eastAsia="Calibri" w:cs="Times New Roman"/>
          <w:b/>
          <w:bCs/>
          <w:sz w:val="24"/>
          <w:szCs w:val="24"/>
          <w:lang w:val="id-ID"/>
        </w:rPr>
      </w:pPr>
      <w:r>
        <w:rPr>
          <w:rFonts w:ascii="Times New Roman" w:hAnsi="Times New Roman" w:eastAsia="Calibri" w:cs="Times New Roman"/>
          <w:b/>
          <w:bCs/>
          <w:sz w:val="24"/>
          <w:szCs w:val="24"/>
          <w:lang w:val="id-ID"/>
        </w:rPr>
        <w:t>TABLE OF CONTENT</w:t>
      </w:r>
    </w:p>
    <w:sdt>
      <w:sdtPr>
        <w:rPr>
          <w:rFonts w:ascii="SimSun" w:hAnsi="SimSun" w:eastAsia="SimSun" w:cs="Times New Roman"/>
          <w:sz w:val="21"/>
          <w:szCs w:val="22"/>
          <w:lang w:val="en-US" w:eastAsia="en-US" w:bidi="ar-SA"/>
        </w:rPr>
        <w:id w:val="147455090"/>
        <w15:color w:val="DBDBDB"/>
        <w:docPartObj>
          <w:docPartGallery w:val="Table of Contents"/>
          <w:docPartUnique/>
        </w:docPartObj>
      </w:sdtPr>
      <w:sdtEndPr>
        <w:rPr>
          <w:rFonts w:ascii="Times New Roman" w:hAnsi="Times New Roman" w:eastAsia="Calibri" w:cs="Times New Roman"/>
          <w:sz w:val="24"/>
          <w:szCs w:val="24"/>
          <w:lang w:val="id-ID" w:eastAsia="en-US" w:bidi="ar-SA"/>
        </w:rPr>
      </w:sdtEndPr>
      <w:sdtContent>
        <w:p>
          <w:pPr>
            <w:spacing w:before="0" w:beforeLines="0" w:after="0" w:afterLines="0" w:line="240" w:lineRule="auto"/>
            <w:ind w:left="0" w:leftChars="0" w:right="0" w:rightChars="0" w:firstLine="0" w:firstLineChars="0"/>
            <w:jc w:val="center"/>
          </w:pPr>
        </w:p>
        <w:p>
          <w:pPr>
            <w:pStyle w:val="17"/>
            <w:tabs>
              <w:tab w:val="right" w:leader="dot" w:pos="9030"/>
            </w:tabs>
            <w:spacing w:line="480"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b/>
              <w:bCs/>
              <w:sz w:val="24"/>
              <w:szCs w:val="24"/>
              <w:lang w:val="en-US"/>
            </w:rPr>
            <w:t>ACKNOWWLEDGEMENT</w:t>
          </w:r>
          <w:r>
            <w:rPr>
              <w:rFonts w:hint="default" w:ascii="Times New Roman" w:hAnsi="Times New Roman" w:eastAsia="Calibri" w:cs="Times New Roman"/>
              <w:sz w:val="24"/>
              <w:szCs w:val="24"/>
              <w:lang w:val="en-US"/>
            </w:rPr>
            <w:tab/>
          </w:r>
          <w:r>
            <w:rPr>
              <w:rFonts w:hint="default" w:ascii="Times New Roman" w:hAnsi="Times New Roman" w:eastAsia="Calibri" w:cs="Times New Roman"/>
              <w:sz w:val="24"/>
              <w:szCs w:val="24"/>
              <w:lang w:val="en-US"/>
            </w:rPr>
            <w:t>i</w:t>
          </w:r>
        </w:p>
        <w:p>
          <w:pPr>
            <w:pStyle w:val="17"/>
            <w:tabs>
              <w:tab w:val="right" w:leader="dot" w:pos="9030"/>
            </w:tabs>
            <w:spacing w:line="480"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b/>
              <w:bCs/>
              <w:sz w:val="24"/>
              <w:szCs w:val="24"/>
              <w:lang w:val="en-US"/>
            </w:rPr>
            <w:t>TABLE OF CONTENT</w:t>
          </w:r>
          <w:r>
            <w:rPr>
              <w:rFonts w:hint="default" w:ascii="Times New Roman" w:hAnsi="Times New Roman" w:eastAsia="Calibri" w:cs="Times New Roman"/>
              <w:sz w:val="24"/>
              <w:szCs w:val="24"/>
              <w:lang w:val="en-US"/>
            </w:rPr>
            <w:tab/>
          </w:r>
          <w:r>
            <w:rPr>
              <w:rFonts w:hint="default" w:ascii="Times New Roman" w:hAnsi="Times New Roman" w:eastAsia="Calibri" w:cs="Times New Roman"/>
              <w:sz w:val="24"/>
              <w:szCs w:val="24"/>
              <w:lang w:val="en-US"/>
            </w:rPr>
            <w:t>ii</w:t>
          </w:r>
        </w:p>
        <w:p>
          <w:pPr>
            <w:pStyle w:val="17"/>
            <w:tabs>
              <w:tab w:val="right" w:leader="dot" w:pos="9030"/>
            </w:tabs>
            <w:spacing w:line="480"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b/>
              <w:bCs/>
              <w:sz w:val="24"/>
              <w:szCs w:val="24"/>
              <w:lang w:val="en-US"/>
            </w:rPr>
            <w:t>LIST OF TABLES</w:t>
          </w:r>
          <w:r>
            <w:rPr>
              <w:rFonts w:hint="default" w:ascii="Times New Roman" w:hAnsi="Times New Roman" w:eastAsia="Calibri" w:cs="Times New Roman"/>
              <w:sz w:val="24"/>
              <w:szCs w:val="24"/>
              <w:lang w:val="en-US"/>
            </w:rPr>
            <w:tab/>
          </w:r>
          <w:r>
            <w:rPr>
              <w:rFonts w:hint="default" w:ascii="Times New Roman" w:hAnsi="Times New Roman" w:eastAsia="Calibri" w:cs="Times New Roman"/>
              <w:sz w:val="24"/>
              <w:szCs w:val="24"/>
              <w:lang w:val="en-US"/>
            </w:rPr>
            <w:t>iv</w:t>
          </w:r>
        </w:p>
        <w:p>
          <w:pPr>
            <w:pStyle w:val="17"/>
            <w:tabs>
              <w:tab w:val="right" w:leader="dot" w:pos="9030"/>
            </w:tabs>
            <w:spacing w:line="480"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b/>
              <w:bCs/>
              <w:sz w:val="24"/>
              <w:szCs w:val="24"/>
              <w:lang w:val="en-US"/>
            </w:rPr>
            <w:t>LIST OF APENDICES</w:t>
          </w:r>
          <w:r>
            <w:rPr>
              <w:rFonts w:hint="default" w:ascii="Times New Roman" w:hAnsi="Times New Roman" w:eastAsia="Calibri" w:cs="Times New Roman"/>
              <w:sz w:val="24"/>
              <w:szCs w:val="24"/>
              <w:lang w:val="en-US"/>
            </w:rPr>
            <w:tab/>
          </w:r>
          <w:r>
            <w:rPr>
              <w:rFonts w:hint="default" w:ascii="Times New Roman" w:hAnsi="Times New Roman" w:eastAsia="Calibri" w:cs="Times New Roman"/>
              <w:sz w:val="24"/>
              <w:szCs w:val="24"/>
              <w:lang w:val="en-US"/>
            </w:rPr>
            <w:t>vi</w:t>
          </w:r>
        </w:p>
        <w:p>
          <w:pPr>
            <w:pStyle w:val="17"/>
            <w:tabs>
              <w:tab w:val="right" w:leader="dot" w:pos="9030"/>
            </w:tabs>
            <w:spacing w:line="480" w:lineRule="auto"/>
            <w:rPr>
              <w:rFonts w:hint="default"/>
              <w:sz w:val="24"/>
              <w:szCs w:val="24"/>
              <w:lang w:val="en-US"/>
            </w:rPr>
          </w:pPr>
          <w:r>
            <w:rPr>
              <w:rFonts w:ascii="Times New Roman" w:hAnsi="Times New Roman" w:eastAsia="Calibri" w:cs="Times New Roman"/>
              <w:sz w:val="24"/>
              <w:szCs w:val="24"/>
              <w:lang w:val="id-ID"/>
            </w:rPr>
            <w:fldChar w:fldCharType="begin"/>
          </w:r>
          <w:r>
            <w:rPr>
              <w:rFonts w:ascii="Times New Roman" w:hAnsi="Times New Roman" w:eastAsia="Calibri" w:cs="Times New Roman"/>
              <w:sz w:val="24"/>
              <w:szCs w:val="24"/>
              <w:lang w:val="id-ID"/>
            </w:rPr>
            <w:instrText xml:space="preserve">TOC \o "1-3" \h \u </w:instrText>
          </w:r>
          <w:r>
            <w:rPr>
              <w:rFonts w:ascii="Times New Roman" w:hAnsi="Times New Roman" w:eastAsia="Calibri" w:cs="Times New Roman"/>
              <w:sz w:val="24"/>
              <w:szCs w:val="24"/>
              <w:lang w:val="id-ID"/>
            </w:rPr>
            <w:fldChar w:fldCharType="separate"/>
          </w:r>
          <w:r>
            <w:rPr>
              <w:rFonts w:hint="default" w:ascii="Times New Roman" w:hAnsi="Times New Roman" w:eastAsia="Calibri" w:cs="Times New Roman"/>
              <w:b/>
              <w:bCs/>
              <w:sz w:val="24"/>
              <w:szCs w:val="24"/>
              <w:lang w:val="en-US"/>
            </w:rPr>
            <w:t>LIST OF DOCUMENTATION</w:t>
          </w:r>
          <w:r>
            <w:rPr>
              <w:rFonts w:hint="default" w:ascii="Times New Roman" w:hAnsi="Times New Roman" w:eastAsia="Calibri" w:cs="Times New Roman"/>
              <w:sz w:val="24"/>
              <w:szCs w:val="24"/>
              <w:lang w:val="en-US"/>
            </w:rPr>
            <w:tab/>
          </w:r>
          <w:r>
            <w:rPr>
              <w:rFonts w:hint="default" w:ascii="Times New Roman" w:hAnsi="Times New Roman" w:eastAsia="Calibri" w:cs="Times New Roman"/>
              <w:sz w:val="24"/>
              <w:szCs w:val="24"/>
              <w:lang w:val="en-US"/>
            </w:rPr>
            <w:t>ix</w:t>
          </w:r>
        </w:p>
        <w:p>
          <w:pPr>
            <w:pStyle w:val="17"/>
            <w:tabs>
              <w:tab w:val="right" w:leader="dot" w:pos="9030"/>
            </w:tabs>
            <w:spacing w:line="480" w:lineRule="auto"/>
            <w:rPr>
              <w:rFonts w:hint="default"/>
              <w:sz w:val="24"/>
              <w:szCs w:val="24"/>
              <w:lang w:val="en-US"/>
            </w:rPr>
          </w:pPr>
          <w:r>
            <w:rPr>
              <w:rFonts w:ascii="Times New Roman" w:hAnsi="Times New Roman" w:eastAsia="Calibri" w:cs="Times New Roman"/>
              <w:sz w:val="24"/>
              <w:szCs w:val="24"/>
              <w:lang w:val="id-ID"/>
            </w:rPr>
            <w:fldChar w:fldCharType="begin"/>
          </w:r>
          <w:r>
            <w:rPr>
              <w:rFonts w:ascii="Times New Roman" w:hAnsi="Times New Roman" w:eastAsia="Calibri" w:cs="Times New Roman"/>
              <w:sz w:val="24"/>
              <w:szCs w:val="24"/>
              <w:lang w:val="id-ID"/>
            </w:rPr>
            <w:instrText xml:space="preserve"> HYPERLINK \l _Toc7882 </w:instrText>
          </w:r>
          <w:r>
            <w:rPr>
              <w:rFonts w:ascii="Times New Roman" w:hAnsi="Times New Roman" w:eastAsia="Calibri" w:cs="Times New Roman"/>
              <w:sz w:val="24"/>
              <w:szCs w:val="24"/>
              <w:lang w:val="id-ID"/>
            </w:rPr>
            <w:fldChar w:fldCharType="separate"/>
          </w:r>
          <w:r>
            <w:rPr>
              <w:rFonts w:hint="default" w:ascii="Times New Roman" w:hAnsi="Times New Roman" w:eastAsia="Calibri" w:cs="Times New Roman"/>
              <w:b/>
              <w:bCs/>
              <w:sz w:val="24"/>
              <w:szCs w:val="24"/>
              <w:lang w:val="en-US"/>
            </w:rPr>
            <w:t>ABSTRACT</w:t>
          </w:r>
          <w:r>
            <w:rPr>
              <w:rFonts w:hint="default" w:ascii="Times New Roman" w:hAnsi="Times New Roman" w:eastAsia="Calibri" w:cs="Times New Roman"/>
              <w:sz w:val="24"/>
              <w:szCs w:val="24"/>
              <w:lang w:val="en-US"/>
            </w:rPr>
            <w:tab/>
          </w:r>
          <w:r>
            <w:rPr>
              <w:sz w:val="24"/>
              <w:szCs w:val="24"/>
            </w:rPr>
            <w:fldChar w:fldCharType="begin"/>
          </w:r>
          <w:r>
            <w:rPr>
              <w:sz w:val="24"/>
              <w:szCs w:val="24"/>
            </w:rPr>
            <w:instrText xml:space="preserve"> PAGEREF _Toc7882 \h </w:instrText>
          </w:r>
          <w:r>
            <w:rPr>
              <w:sz w:val="24"/>
              <w:szCs w:val="24"/>
            </w:rPr>
            <w:fldChar w:fldCharType="separate"/>
          </w:r>
          <w:r>
            <w:rPr>
              <w:sz w:val="24"/>
              <w:szCs w:val="24"/>
            </w:rPr>
            <w:t>1</w:t>
          </w:r>
          <w:r>
            <w:rPr>
              <w:sz w:val="24"/>
              <w:szCs w:val="24"/>
            </w:rPr>
            <w:fldChar w:fldCharType="end"/>
          </w:r>
          <w:r>
            <w:rPr>
              <w:rFonts w:ascii="Times New Roman" w:hAnsi="Times New Roman" w:eastAsia="Calibri" w:cs="Times New Roman"/>
              <w:sz w:val="24"/>
              <w:szCs w:val="24"/>
              <w:lang w:val="id-ID"/>
            </w:rPr>
            <w:fldChar w:fldCharType="end"/>
          </w:r>
        </w:p>
        <w:p>
          <w:pPr>
            <w:pStyle w:val="17"/>
            <w:tabs>
              <w:tab w:val="right" w:leader="dot" w:pos="9030"/>
            </w:tabs>
            <w:spacing w:line="480" w:lineRule="auto"/>
            <w:rPr>
              <w:rFonts w:ascii="Times New Roman" w:hAnsi="Times New Roman" w:eastAsia="Calibri" w:cs="Times New Roman"/>
              <w:sz w:val="24"/>
              <w:szCs w:val="24"/>
              <w:lang w:val="id-ID"/>
            </w:rPr>
          </w:pPr>
          <w:r>
            <w:rPr>
              <w:rFonts w:ascii="Times New Roman" w:hAnsi="Times New Roman" w:eastAsia="Calibri" w:cs="Times New Roman"/>
              <w:sz w:val="24"/>
              <w:szCs w:val="24"/>
              <w:lang w:val="id-ID"/>
            </w:rPr>
            <w:fldChar w:fldCharType="begin"/>
          </w:r>
          <w:r>
            <w:rPr>
              <w:rFonts w:ascii="Times New Roman" w:hAnsi="Times New Roman" w:eastAsia="Calibri" w:cs="Times New Roman"/>
              <w:sz w:val="24"/>
              <w:szCs w:val="24"/>
              <w:lang w:val="id-ID"/>
            </w:rPr>
            <w:instrText xml:space="preserve"> HYPERLINK \l _Toc7241 </w:instrText>
          </w:r>
          <w:r>
            <w:rPr>
              <w:rFonts w:ascii="Times New Roman" w:hAnsi="Times New Roman" w:eastAsia="Calibri" w:cs="Times New Roman"/>
              <w:sz w:val="24"/>
              <w:szCs w:val="24"/>
              <w:lang w:val="id-ID"/>
            </w:rPr>
            <w:fldChar w:fldCharType="separate"/>
          </w:r>
          <w:r>
            <w:rPr>
              <w:rFonts w:hint="default" w:ascii="Times New Roman" w:hAnsi="Times New Roman" w:eastAsia="Calibri" w:cs="Times New Roman"/>
              <w:b/>
              <w:bCs/>
              <w:sz w:val="24"/>
              <w:szCs w:val="24"/>
              <w:lang w:val="en-US"/>
            </w:rPr>
            <w:t>CHAPTER I INTRODUCTION</w:t>
          </w:r>
          <w:r>
            <w:rPr>
              <w:rFonts w:hint="default" w:ascii="Times New Roman" w:hAnsi="Times New Roman" w:eastAsia="Calibri" w:cs="Times New Roman"/>
              <w:sz w:val="24"/>
              <w:szCs w:val="24"/>
              <w:lang w:val="en-US"/>
            </w:rPr>
            <w:t xml:space="preserve"> </w:t>
          </w:r>
          <w:r>
            <w:rPr>
              <w:rFonts w:ascii="Times New Roman" w:hAnsi="Times New Roman" w:eastAsia="Calibri" w:cs="Times New Roman"/>
              <w:sz w:val="24"/>
              <w:szCs w:val="24"/>
              <w:lang w:val="id-ID"/>
            </w:rPr>
            <w:fldChar w:fldCharType="end"/>
          </w:r>
        </w:p>
        <w:p>
          <w:pPr>
            <w:pStyle w:val="17"/>
            <w:tabs>
              <w:tab w:val="right" w:leader="dot" w:pos="9030"/>
            </w:tabs>
            <w:spacing w:line="480" w:lineRule="auto"/>
            <w:rPr>
              <w:rFonts w:ascii="Times New Roman" w:hAnsi="Times New Roman" w:eastAsia="Calibri" w:cs="Times New Roman"/>
              <w:sz w:val="24"/>
              <w:szCs w:val="24"/>
              <w:lang w:val="id-ID"/>
            </w:rPr>
          </w:pPr>
          <w:r>
            <w:rPr>
              <w:rFonts w:ascii="Times New Roman" w:hAnsi="Times New Roman" w:eastAsia="Calibri" w:cs="Times New Roman"/>
              <w:sz w:val="24"/>
              <w:szCs w:val="24"/>
              <w:lang w:val="id-ID"/>
            </w:rPr>
            <w:fldChar w:fldCharType="begin"/>
          </w:r>
          <w:r>
            <w:rPr>
              <w:rFonts w:ascii="Times New Roman" w:hAnsi="Times New Roman" w:eastAsia="Calibri" w:cs="Times New Roman"/>
              <w:sz w:val="24"/>
              <w:szCs w:val="24"/>
              <w:lang w:val="id-ID"/>
            </w:rPr>
            <w:instrText xml:space="preserve"> HYPERLINK \l _Toc10477 </w:instrText>
          </w:r>
          <w:r>
            <w:rPr>
              <w:rFonts w:ascii="Times New Roman" w:hAnsi="Times New Roman" w:eastAsia="Calibri" w:cs="Times New Roman"/>
              <w:sz w:val="24"/>
              <w:szCs w:val="24"/>
              <w:lang w:val="id-ID"/>
            </w:rPr>
            <w:fldChar w:fldCharType="separate"/>
          </w:r>
          <w:r>
            <w:rPr>
              <w:rFonts w:hint="default" w:ascii="Times New Roman" w:hAnsi="Times New Roman" w:eastAsia="Times New Roman" w:cs="Times New Roman"/>
              <w:bCs/>
              <w:w w:val="100"/>
              <w:sz w:val="24"/>
              <w:szCs w:val="24"/>
              <w:lang w:val="en-US" w:eastAsia="en-US" w:bidi="ar-SA"/>
            </w:rPr>
            <w:t xml:space="preserve">1.1 </w:t>
          </w:r>
          <w:r>
            <w:rPr>
              <w:sz w:val="24"/>
              <w:szCs w:val="24"/>
            </w:rPr>
            <w:t>Background of  the study</w:t>
          </w:r>
          <w:r>
            <w:rPr>
              <w:sz w:val="24"/>
              <w:szCs w:val="24"/>
            </w:rPr>
            <w:tab/>
          </w:r>
          <w:r>
            <w:rPr>
              <w:sz w:val="24"/>
              <w:szCs w:val="24"/>
            </w:rPr>
            <w:fldChar w:fldCharType="begin"/>
          </w:r>
          <w:r>
            <w:rPr>
              <w:sz w:val="24"/>
              <w:szCs w:val="24"/>
            </w:rPr>
            <w:instrText xml:space="preserve"> PAGEREF _Toc10477 \h </w:instrText>
          </w:r>
          <w:r>
            <w:rPr>
              <w:sz w:val="24"/>
              <w:szCs w:val="24"/>
            </w:rPr>
            <w:fldChar w:fldCharType="separate"/>
          </w:r>
          <w:r>
            <w:rPr>
              <w:sz w:val="24"/>
              <w:szCs w:val="24"/>
            </w:rPr>
            <w:t>1</w:t>
          </w:r>
          <w:r>
            <w:rPr>
              <w:sz w:val="24"/>
              <w:szCs w:val="24"/>
            </w:rPr>
            <w:fldChar w:fldCharType="end"/>
          </w:r>
          <w:r>
            <w:rPr>
              <w:rFonts w:ascii="Times New Roman" w:hAnsi="Times New Roman" w:eastAsia="Calibri" w:cs="Times New Roman"/>
              <w:sz w:val="24"/>
              <w:szCs w:val="24"/>
              <w:lang w:val="id-ID"/>
            </w:rPr>
            <w:fldChar w:fldCharType="end"/>
          </w:r>
        </w:p>
        <w:p>
          <w:pPr>
            <w:pStyle w:val="17"/>
            <w:tabs>
              <w:tab w:val="right" w:leader="dot" w:pos="9030"/>
            </w:tabs>
            <w:spacing w:line="480" w:lineRule="auto"/>
            <w:rPr>
              <w:sz w:val="24"/>
              <w:szCs w:val="24"/>
            </w:rPr>
          </w:pPr>
          <w:r>
            <w:rPr>
              <w:rFonts w:ascii="Times New Roman" w:hAnsi="Times New Roman" w:eastAsia="Calibri" w:cs="Times New Roman"/>
              <w:sz w:val="24"/>
              <w:szCs w:val="24"/>
              <w:lang w:val="id-ID"/>
            </w:rPr>
            <w:fldChar w:fldCharType="begin"/>
          </w:r>
          <w:r>
            <w:rPr>
              <w:rFonts w:ascii="Times New Roman" w:hAnsi="Times New Roman" w:eastAsia="Calibri" w:cs="Times New Roman"/>
              <w:sz w:val="24"/>
              <w:szCs w:val="24"/>
              <w:lang w:val="id-ID"/>
            </w:rPr>
            <w:instrText xml:space="preserve"> HYPERLINK \l _Toc15052 </w:instrText>
          </w:r>
          <w:r>
            <w:rPr>
              <w:rFonts w:ascii="Times New Roman" w:hAnsi="Times New Roman" w:eastAsia="Calibri" w:cs="Times New Roman"/>
              <w:sz w:val="24"/>
              <w:szCs w:val="24"/>
              <w:lang w:val="id-ID"/>
            </w:rPr>
            <w:fldChar w:fldCharType="separate"/>
          </w:r>
          <w:r>
            <w:rPr>
              <w:rFonts w:hint="default" w:ascii="Times New Roman" w:hAnsi="Times New Roman" w:eastAsia="Times New Roman" w:cs="Times New Roman"/>
              <w:bCs/>
              <w:w w:val="100"/>
              <w:sz w:val="24"/>
              <w:szCs w:val="24"/>
              <w:lang w:val="en-US" w:eastAsia="en-US" w:bidi="ar-SA"/>
            </w:rPr>
            <w:t xml:space="preserve">1.2. </w:t>
          </w:r>
          <w:r>
            <w:rPr>
              <w:sz w:val="24"/>
              <w:szCs w:val="24"/>
            </w:rPr>
            <w:t>Problem</w:t>
          </w:r>
          <w:r>
            <w:rPr>
              <w:spacing w:val="-2"/>
              <w:sz w:val="24"/>
              <w:szCs w:val="24"/>
            </w:rPr>
            <w:t xml:space="preserve"> </w:t>
          </w:r>
          <w:r>
            <w:rPr>
              <w:sz w:val="24"/>
              <w:szCs w:val="24"/>
            </w:rPr>
            <w:t>of</w:t>
          </w:r>
          <w:r>
            <w:rPr>
              <w:spacing w:val="-2"/>
              <w:sz w:val="24"/>
              <w:szCs w:val="24"/>
            </w:rPr>
            <w:t xml:space="preserve"> </w:t>
          </w:r>
          <w:r>
            <w:rPr>
              <w:sz w:val="24"/>
              <w:szCs w:val="24"/>
            </w:rPr>
            <w:t>The</w:t>
          </w:r>
          <w:r>
            <w:rPr>
              <w:spacing w:val="-2"/>
              <w:sz w:val="24"/>
              <w:szCs w:val="24"/>
            </w:rPr>
            <w:t xml:space="preserve"> </w:t>
          </w:r>
          <w:r>
            <w:rPr>
              <w:sz w:val="24"/>
              <w:szCs w:val="24"/>
            </w:rPr>
            <w:t>Study</w:t>
          </w:r>
          <w:r>
            <w:rPr>
              <w:sz w:val="24"/>
              <w:szCs w:val="24"/>
            </w:rPr>
            <w:tab/>
          </w:r>
          <w:r>
            <w:rPr>
              <w:sz w:val="24"/>
              <w:szCs w:val="24"/>
            </w:rPr>
            <w:fldChar w:fldCharType="begin"/>
          </w:r>
          <w:r>
            <w:rPr>
              <w:sz w:val="24"/>
              <w:szCs w:val="24"/>
            </w:rPr>
            <w:instrText xml:space="preserve"> PAGEREF _Toc15052 \h </w:instrText>
          </w:r>
          <w:r>
            <w:rPr>
              <w:sz w:val="24"/>
              <w:szCs w:val="24"/>
            </w:rPr>
            <w:fldChar w:fldCharType="separate"/>
          </w:r>
          <w:r>
            <w:rPr>
              <w:sz w:val="24"/>
              <w:szCs w:val="24"/>
            </w:rPr>
            <w:t>6</w:t>
          </w:r>
          <w:r>
            <w:rPr>
              <w:sz w:val="24"/>
              <w:szCs w:val="24"/>
            </w:rPr>
            <w:fldChar w:fldCharType="end"/>
          </w:r>
          <w:r>
            <w:rPr>
              <w:rFonts w:ascii="Times New Roman" w:hAnsi="Times New Roman" w:eastAsia="Calibri" w:cs="Times New Roman"/>
              <w:sz w:val="24"/>
              <w:szCs w:val="24"/>
              <w:lang w:val="id-ID"/>
            </w:rPr>
            <w:fldChar w:fldCharType="end"/>
          </w:r>
        </w:p>
        <w:p>
          <w:pPr>
            <w:pStyle w:val="17"/>
            <w:tabs>
              <w:tab w:val="right" w:leader="dot" w:pos="9030"/>
            </w:tabs>
            <w:rPr>
              <w:sz w:val="24"/>
              <w:szCs w:val="24"/>
            </w:rPr>
          </w:pPr>
          <w:r>
            <w:rPr>
              <w:rFonts w:ascii="Times New Roman" w:hAnsi="Times New Roman" w:eastAsia="Calibri" w:cs="Times New Roman"/>
              <w:sz w:val="24"/>
              <w:szCs w:val="24"/>
              <w:lang w:val="id-ID"/>
            </w:rPr>
            <w:fldChar w:fldCharType="begin"/>
          </w:r>
          <w:r>
            <w:rPr>
              <w:rFonts w:ascii="Times New Roman" w:hAnsi="Times New Roman" w:eastAsia="Calibri" w:cs="Times New Roman"/>
              <w:sz w:val="24"/>
              <w:szCs w:val="24"/>
              <w:lang w:val="id-ID"/>
            </w:rPr>
            <w:instrText xml:space="preserve"> HYPERLINK \l _Toc2172 </w:instrText>
          </w:r>
          <w:r>
            <w:rPr>
              <w:rFonts w:ascii="Times New Roman" w:hAnsi="Times New Roman" w:eastAsia="Calibri" w:cs="Times New Roman"/>
              <w:sz w:val="24"/>
              <w:szCs w:val="24"/>
              <w:lang w:val="id-ID"/>
            </w:rPr>
            <w:fldChar w:fldCharType="separate"/>
          </w:r>
          <w:r>
            <w:rPr>
              <w:rFonts w:hint="default" w:ascii="Times New Roman" w:hAnsi="Times New Roman" w:eastAsia="Times New Roman" w:cs="Times New Roman"/>
              <w:bCs/>
              <w:w w:val="100"/>
              <w:sz w:val="24"/>
              <w:szCs w:val="24"/>
              <w:lang w:val="en-US" w:eastAsia="en-US" w:bidi="ar-SA"/>
            </w:rPr>
            <w:t xml:space="preserve">1.3. </w:t>
          </w:r>
          <w:r>
            <w:rPr>
              <w:sz w:val="24"/>
              <w:szCs w:val="24"/>
            </w:rPr>
            <w:t>Objective</w:t>
          </w:r>
          <w:r>
            <w:rPr>
              <w:spacing w:val="-1"/>
              <w:sz w:val="24"/>
              <w:szCs w:val="24"/>
            </w:rPr>
            <w:t xml:space="preserve"> </w:t>
          </w:r>
          <w:r>
            <w:rPr>
              <w:sz w:val="24"/>
              <w:szCs w:val="24"/>
            </w:rPr>
            <w:t>of</w:t>
          </w:r>
          <w:r>
            <w:rPr>
              <w:spacing w:val="-3"/>
              <w:sz w:val="24"/>
              <w:szCs w:val="24"/>
            </w:rPr>
            <w:t xml:space="preserve"> </w:t>
          </w:r>
          <w:r>
            <w:rPr>
              <w:sz w:val="24"/>
              <w:szCs w:val="24"/>
            </w:rPr>
            <w:t>The</w:t>
          </w:r>
          <w:r>
            <w:rPr>
              <w:spacing w:val="-2"/>
              <w:sz w:val="24"/>
              <w:szCs w:val="24"/>
            </w:rPr>
            <w:t xml:space="preserve"> </w:t>
          </w:r>
          <w:r>
            <w:rPr>
              <w:sz w:val="24"/>
              <w:szCs w:val="24"/>
            </w:rPr>
            <w:t>Study</w:t>
          </w:r>
          <w:r>
            <w:rPr>
              <w:sz w:val="24"/>
              <w:szCs w:val="24"/>
            </w:rPr>
            <w:tab/>
          </w:r>
          <w:r>
            <w:rPr>
              <w:sz w:val="24"/>
              <w:szCs w:val="24"/>
            </w:rPr>
            <w:fldChar w:fldCharType="begin"/>
          </w:r>
          <w:r>
            <w:rPr>
              <w:sz w:val="24"/>
              <w:szCs w:val="24"/>
            </w:rPr>
            <w:instrText xml:space="preserve"> PAGEREF _Toc2172 \h </w:instrText>
          </w:r>
          <w:r>
            <w:rPr>
              <w:sz w:val="24"/>
              <w:szCs w:val="24"/>
            </w:rPr>
            <w:fldChar w:fldCharType="separate"/>
          </w:r>
          <w:r>
            <w:rPr>
              <w:sz w:val="24"/>
              <w:szCs w:val="24"/>
            </w:rPr>
            <w:t>6</w:t>
          </w:r>
          <w:r>
            <w:rPr>
              <w:sz w:val="24"/>
              <w:szCs w:val="24"/>
            </w:rPr>
            <w:fldChar w:fldCharType="end"/>
          </w:r>
          <w:r>
            <w:rPr>
              <w:rFonts w:ascii="Times New Roman" w:hAnsi="Times New Roman" w:eastAsia="Calibri" w:cs="Times New Roman"/>
              <w:sz w:val="24"/>
              <w:szCs w:val="24"/>
              <w:lang w:val="id-ID"/>
            </w:rPr>
            <w:fldChar w:fldCharType="end"/>
          </w:r>
        </w:p>
        <w:p>
          <w:pPr>
            <w:pStyle w:val="17"/>
            <w:tabs>
              <w:tab w:val="right" w:leader="dot" w:pos="9030"/>
            </w:tabs>
            <w:rPr>
              <w:rFonts w:ascii="Times New Roman" w:hAnsi="Times New Roman" w:eastAsia="Calibri" w:cs="Times New Roman"/>
              <w:sz w:val="24"/>
              <w:szCs w:val="24"/>
              <w:lang w:val="id-ID"/>
            </w:rPr>
          </w:pPr>
        </w:p>
        <w:p>
          <w:pPr>
            <w:pStyle w:val="17"/>
            <w:tabs>
              <w:tab w:val="right" w:leader="dot" w:pos="9030"/>
            </w:tabs>
            <w:spacing w:line="480" w:lineRule="auto"/>
            <w:rPr>
              <w:sz w:val="24"/>
              <w:szCs w:val="24"/>
            </w:rPr>
          </w:pPr>
          <w:r>
            <w:rPr>
              <w:rFonts w:ascii="Times New Roman" w:hAnsi="Times New Roman" w:eastAsia="Calibri" w:cs="Times New Roman"/>
              <w:sz w:val="24"/>
              <w:szCs w:val="24"/>
              <w:lang w:val="id-ID"/>
            </w:rPr>
            <w:fldChar w:fldCharType="begin"/>
          </w:r>
          <w:r>
            <w:rPr>
              <w:rFonts w:ascii="Times New Roman" w:hAnsi="Times New Roman" w:eastAsia="Calibri" w:cs="Times New Roman"/>
              <w:sz w:val="24"/>
              <w:szCs w:val="24"/>
              <w:lang w:val="id-ID"/>
            </w:rPr>
            <w:instrText xml:space="preserve"> HYPERLINK \l _Toc21870 </w:instrText>
          </w:r>
          <w:r>
            <w:rPr>
              <w:rFonts w:ascii="Times New Roman" w:hAnsi="Times New Roman" w:eastAsia="Calibri" w:cs="Times New Roman"/>
              <w:sz w:val="24"/>
              <w:szCs w:val="24"/>
              <w:lang w:val="id-ID"/>
            </w:rPr>
            <w:fldChar w:fldCharType="separate"/>
          </w:r>
          <w:r>
            <w:rPr>
              <w:rFonts w:hint="default" w:ascii="Times New Roman" w:hAnsi="Times New Roman" w:eastAsia="Times New Roman" w:cs="Times New Roman"/>
              <w:bCs/>
              <w:w w:val="100"/>
              <w:sz w:val="24"/>
              <w:szCs w:val="24"/>
              <w:lang w:val="en-US" w:eastAsia="en-US" w:bidi="ar-SA"/>
            </w:rPr>
            <w:t xml:space="preserve">1.4. </w:t>
          </w:r>
          <w:r>
            <w:rPr>
              <w:sz w:val="24"/>
              <w:szCs w:val="24"/>
            </w:rPr>
            <w:t>Significances</w:t>
          </w:r>
          <w:r>
            <w:rPr>
              <w:spacing w:val="-3"/>
              <w:sz w:val="24"/>
              <w:szCs w:val="24"/>
            </w:rPr>
            <w:t xml:space="preserve"> </w:t>
          </w:r>
          <w:r>
            <w:rPr>
              <w:sz w:val="24"/>
              <w:szCs w:val="24"/>
            </w:rPr>
            <w:t>of</w:t>
          </w:r>
          <w:r>
            <w:rPr>
              <w:spacing w:val="-2"/>
              <w:sz w:val="24"/>
              <w:szCs w:val="24"/>
            </w:rPr>
            <w:t xml:space="preserve"> </w:t>
          </w:r>
          <w:r>
            <w:rPr>
              <w:sz w:val="24"/>
              <w:szCs w:val="24"/>
            </w:rPr>
            <w:t>The</w:t>
          </w:r>
          <w:r>
            <w:rPr>
              <w:spacing w:val="-3"/>
              <w:sz w:val="24"/>
              <w:szCs w:val="24"/>
            </w:rPr>
            <w:t xml:space="preserve"> </w:t>
          </w:r>
          <w:r>
            <w:rPr>
              <w:sz w:val="24"/>
              <w:szCs w:val="24"/>
            </w:rPr>
            <w:t>Study</w:t>
          </w:r>
          <w:r>
            <w:rPr>
              <w:sz w:val="24"/>
              <w:szCs w:val="24"/>
            </w:rPr>
            <w:tab/>
          </w:r>
          <w:r>
            <w:rPr>
              <w:sz w:val="24"/>
              <w:szCs w:val="24"/>
            </w:rPr>
            <w:fldChar w:fldCharType="begin"/>
          </w:r>
          <w:r>
            <w:rPr>
              <w:sz w:val="24"/>
              <w:szCs w:val="24"/>
            </w:rPr>
            <w:instrText xml:space="preserve"> PAGEREF _Toc21870 \h </w:instrText>
          </w:r>
          <w:r>
            <w:rPr>
              <w:sz w:val="24"/>
              <w:szCs w:val="24"/>
            </w:rPr>
            <w:fldChar w:fldCharType="separate"/>
          </w:r>
          <w:r>
            <w:rPr>
              <w:sz w:val="24"/>
              <w:szCs w:val="24"/>
            </w:rPr>
            <w:t>6</w:t>
          </w:r>
          <w:r>
            <w:rPr>
              <w:sz w:val="24"/>
              <w:szCs w:val="24"/>
            </w:rPr>
            <w:fldChar w:fldCharType="end"/>
          </w:r>
          <w:r>
            <w:rPr>
              <w:rFonts w:ascii="Times New Roman" w:hAnsi="Times New Roman" w:eastAsia="Calibri" w:cs="Times New Roman"/>
              <w:sz w:val="24"/>
              <w:szCs w:val="24"/>
              <w:lang w:val="id-ID"/>
            </w:rPr>
            <w:fldChar w:fldCharType="end"/>
          </w:r>
        </w:p>
        <w:p>
          <w:pPr>
            <w:pStyle w:val="18"/>
            <w:tabs>
              <w:tab w:val="right" w:leader="dot" w:pos="9030"/>
            </w:tabs>
            <w:spacing w:line="480" w:lineRule="auto"/>
            <w:rPr>
              <w:sz w:val="24"/>
              <w:szCs w:val="24"/>
            </w:rPr>
          </w:pPr>
          <w:r>
            <w:rPr>
              <w:rFonts w:ascii="Times New Roman" w:hAnsi="Times New Roman" w:eastAsia="Calibri" w:cs="Times New Roman"/>
              <w:sz w:val="24"/>
              <w:szCs w:val="24"/>
              <w:lang w:val="id-ID"/>
            </w:rPr>
            <w:fldChar w:fldCharType="begin"/>
          </w:r>
          <w:r>
            <w:rPr>
              <w:rFonts w:ascii="Times New Roman" w:hAnsi="Times New Roman" w:eastAsia="Calibri" w:cs="Times New Roman"/>
              <w:sz w:val="24"/>
              <w:szCs w:val="24"/>
              <w:lang w:val="id-ID"/>
            </w:rPr>
            <w:instrText xml:space="preserve"> HYPERLINK \l _Toc19650 </w:instrText>
          </w:r>
          <w:r>
            <w:rPr>
              <w:rFonts w:ascii="Times New Roman" w:hAnsi="Times New Roman" w:eastAsia="Calibri" w:cs="Times New Roman"/>
              <w:sz w:val="24"/>
              <w:szCs w:val="24"/>
              <w:lang w:val="id-ID"/>
            </w:rPr>
            <w:fldChar w:fldCharType="separate"/>
          </w:r>
          <w:r>
            <w:rPr>
              <w:rFonts w:hint="default" w:ascii="Times New Roman" w:hAnsi="Times New Roman" w:eastAsia="Times New Roman" w:cs="Times New Roman"/>
              <w:spacing w:val="-1"/>
              <w:w w:val="100"/>
              <w:sz w:val="24"/>
              <w:szCs w:val="24"/>
              <w:lang w:val="en-US" w:eastAsia="en-US" w:bidi="ar-SA"/>
            </w:rPr>
            <w:t xml:space="preserve">a. </w:t>
          </w:r>
          <w:r>
            <w:rPr>
              <w:sz w:val="24"/>
              <w:szCs w:val="24"/>
            </w:rPr>
            <w:t>English</w:t>
          </w:r>
          <w:r>
            <w:rPr>
              <w:spacing w:val="-5"/>
              <w:sz w:val="24"/>
              <w:szCs w:val="24"/>
            </w:rPr>
            <w:t xml:space="preserve"> </w:t>
          </w:r>
          <w:r>
            <w:rPr>
              <w:sz w:val="24"/>
              <w:szCs w:val="24"/>
            </w:rPr>
            <w:t>teacher</w:t>
          </w:r>
          <w:r>
            <w:rPr>
              <w:sz w:val="24"/>
              <w:szCs w:val="24"/>
            </w:rPr>
            <w:tab/>
          </w:r>
          <w:r>
            <w:rPr>
              <w:sz w:val="24"/>
              <w:szCs w:val="24"/>
            </w:rPr>
            <w:fldChar w:fldCharType="begin"/>
          </w:r>
          <w:r>
            <w:rPr>
              <w:sz w:val="24"/>
              <w:szCs w:val="24"/>
            </w:rPr>
            <w:instrText xml:space="preserve"> PAGEREF _Toc19650 \h </w:instrText>
          </w:r>
          <w:r>
            <w:rPr>
              <w:sz w:val="24"/>
              <w:szCs w:val="24"/>
            </w:rPr>
            <w:fldChar w:fldCharType="separate"/>
          </w:r>
          <w:r>
            <w:rPr>
              <w:sz w:val="24"/>
              <w:szCs w:val="24"/>
            </w:rPr>
            <w:t>6</w:t>
          </w:r>
          <w:r>
            <w:rPr>
              <w:sz w:val="24"/>
              <w:szCs w:val="24"/>
            </w:rPr>
            <w:fldChar w:fldCharType="end"/>
          </w:r>
          <w:r>
            <w:rPr>
              <w:rFonts w:ascii="Times New Roman" w:hAnsi="Times New Roman" w:eastAsia="Calibri" w:cs="Times New Roman"/>
              <w:sz w:val="24"/>
              <w:szCs w:val="24"/>
              <w:lang w:val="id-ID"/>
            </w:rPr>
            <w:fldChar w:fldCharType="end"/>
          </w:r>
        </w:p>
        <w:p>
          <w:pPr>
            <w:pStyle w:val="18"/>
            <w:tabs>
              <w:tab w:val="right" w:leader="dot" w:pos="9030"/>
            </w:tabs>
            <w:spacing w:line="480" w:lineRule="auto"/>
            <w:rPr>
              <w:sz w:val="24"/>
              <w:szCs w:val="24"/>
            </w:rPr>
          </w:pPr>
          <w:r>
            <w:rPr>
              <w:rFonts w:ascii="Times New Roman" w:hAnsi="Times New Roman" w:eastAsia="Calibri" w:cs="Times New Roman"/>
              <w:sz w:val="24"/>
              <w:szCs w:val="24"/>
              <w:lang w:val="id-ID"/>
            </w:rPr>
            <w:fldChar w:fldCharType="begin"/>
          </w:r>
          <w:r>
            <w:rPr>
              <w:rFonts w:ascii="Times New Roman" w:hAnsi="Times New Roman" w:eastAsia="Calibri" w:cs="Times New Roman"/>
              <w:sz w:val="24"/>
              <w:szCs w:val="24"/>
              <w:lang w:val="id-ID"/>
            </w:rPr>
            <w:instrText xml:space="preserve"> HYPERLINK \l _Toc3004 </w:instrText>
          </w:r>
          <w:r>
            <w:rPr>
              <w:rFonts w:ascii="Times New Roman" w:hAnsi="Times New Roman" w:eastAsia="Calibri" w:cs="Times New Roman"/>
              <w:sz w:val="24"/>
              <w:szCs w:val="24"/>
              <w:lang w:val="id-ID"/>
            </w:rPr>
            <w:fldChar w:fldCharType="separate"/>
          </w:r>
          <w:r>
            <w:rPr>
              <w:rFonts w:hint="default" w:ascii="Times New Roman" w:hAnsi="Times New Roman" w:eastAsia="Times New Roman" w:cs="Times New Roman"/>
              <w:spacing w:val="-1"/>
              <w:w w:val="100"/>
              <w:sz w:val="24"/>
              <w:szCs w:val="24"/>
              <w:lang w:val="en-US" w:eastAsia="en-US" w:bidi="ar-SA"/>
            </w:rPr>
            <w:t xml:space="preserve">b. </w:t>
          </w:r>
          <w:r>
            <w:rPr>
              <w:sz w:val="24"/>
              <w:szCs w:val="24"/>
            </w:rPr>
            <w:t>Students</w:t>
          </w:r>
          <w:r>
            <w:rPr>
              <w:sz w:val="24"/>
              <w:szCs w:val="24"/>
            </w:rPr>
            <w:tab/>
          </w:r>
          <w:r>
            <w:rPr>
              <w:sz w:val="24"/>
              <w:szCs w:val="24"/>
            </w:rPr>
            <w:fldChar w:fldCharType="begin"/>
          </w:r>
          <w:r>
            <w:rPr>
              <w:sz w:val="24"/>
              <w:szCs w:val="24"/>
            </w:rPr>
            <w:instrText xml:space="preserve"> PAGEREF _Toc3004 \h </w:instrText>
          </w:r>
          <w:r>
            <w:rPr>
              <w:sz w:val="24"/>
              <w:szCs w:val="24"/>
            </w:rPr>
            <w:fldChar w:fldCharType="separate"/>
          </w:r>
          <w:r>
            <w:rPr>
              <w:sz w:val="24"/>
              <w:szCs w:val="24"/>
            </w:rPr>
            <w:t>6</w:t>
          </w:r>
          <w:r>
            <w:rPr>
              <w:sz w:val="24"/>
              <w:szCs w:val="24"/>
            </w:rPr>
            <w:fldChar w:fldCharType="end"/>
          </w:r>
          <w:r>
            <w:rPr>
              <w:rFonts w:ascii="Times New Roman" w:hAnsi="Times New Roman" w:eastAsia="Calibri" w:cs="Times New Roman"/>
              <w:sz w:val="24"/>
              <w:szCs w:val="24"/>
              <w:lang w:val="id-ID"/>
            </w:rPr>
            <w:fldChar w:fldCharType="end"/>
          </w:r>
        </w:p>
        <w:p>
          <w:pPr>
            <w:pStyle w:val="18"/>
            <w:tabs>
              <w:tab w:val="right" w:leader="dot" w:pos="9030"/>
            </w:tabs>
            <w:spacing w:line="480" w:lineRule="auto"/>
            <w:rPr>
              <w:sz w:val="24"/>
              <w:szCs w:val="24"/>
            </w:rPr>
          </w:pPr>
          <w:r>
            <w:rPr>
              <w:rFonts w:ascii="Times New Roman" w:hAnsi="Times New Roman" w:eastAsia="Calibri" w:cs="Times New Roman"/>
              <w:sz w:val="24"/>
              <w:szCs w:val="24"/>
              <w:lang w:val="id-ID"/>
            </w:rPr>
            <w:fldChar w:fldCharType="begin"/>
          </w:r>
          <w:r>
            <w:rPr>
              <w:rFonts w:ascii="Times New Roman" w:hAnsi="Times New Roman" w:eastAsia="Calibri" w:cs="Times New Roman"/>
              <w:sz w:val="24"/>
              <w:szCs w:val="24"/>
              <w:lang w:val="id-ID"/>
            </w:rPr>
            <w:instrText xml:space="preserve"> HYPERLINK \l _Toc24991 </w:instrText>
          </w:r>
          <w:r>
            <w:rPr>
              <w:rFonts w:ascii="Times New Roman" w:hAnsi="Times New Roman" w:eastAsia="Calibri" w:cs="Times New Roman"/>
              <w:sz w:val="24"/>
              <w:szCs w:val="24"/>
              <w:lang w:val="id-ID"/>
            </w:rPr>
            <w:fldChar w:fldCharType="separate"/>
          </w:r>
          <w:r>
            <w:rPr>
              <w:rFonts w:hint="default" w:ascii="Times New Roman" w:hAnsi="Times New Roman" w:eastAsia="Times New Roman" w:cs="Times New Roman"/>
              <w:spacing w:val="-1"/>
              <w:w w:val="100"/>
              <w:sz w:val="24"/>
              <w:szCs w:val="24"/>
              <w:lang w:val="en-US" w:eastAsia="en-US" w:bidi="ar-SA"/>
            </w:rPr>
            <w:t xml:space="preserve">c. </w:t>
          </w:r>
          <w:r>
            <w:rPr>
              <w:sz w:val="24"/>
              <w:szCs w:val="24"/>
            </w:rPr>
            <w:t>Other</w:t>
          </w:r>
          <w:r>
            <w:rPr>
              <w:spacing w:val="-2"/>
              <w:sz w:val="24"/>
              <w:szCs w:val="24"/>
            </w:rPr>
            <w:t xml:space="preserve"> </w:t>
          </w:r>
          <w:r>
            <w:rPr>
              <w:sz w:val="24"/>
              <w:szCs w:val="24"/>
            </w:rPr>
            <w:t>researchers</w:t>
          </w:r>
          <w:r>
            <w:rPr>
              <w:sz w:val="24"/>
              <w:szCs w:val="24"/>
            </w:rPr>
            <w:tab/>
          </w:r>
          <w:r>
            <w:rPr>
              <w:sz w:val="24"/>
              <w:szCs w:val="24"/>
            </w:rPr>
            <w:fldChar w:fldCharType="begin"/>
          </w:r>
          <w:r>
            <w:rPr>
              <w:sz w:val="24"/>
              <w:szCs w:val="24"/>
            </w:rPr>
            <w:instrText xml:space="preserve"> PAGEREF _Toc24991 \h </w:instrText>
          </w:r>
          <w:r>
            <w:rPr>
              <w:sz w:val="24"/>
              <w:szCs w:val="24"/>
            </w:rPr>
            <w:fldChar w:fldCharType="separate"/>
          </w:r>
          <w:r>
            <w:rPr>
              <w:sz w:val="24"/>
              <w:szCs w:val="24"/>
            </w:rPr>
            <w:t>6</w:t>
          </w:r>
          <w:r>
            <w:rPr>
              <w:sz w:val="24"/>
              <w:szCs w:val="24"/>
            </w:rPr>
            <w:fldChar w:fldCharType="end"/>
          </w:r>
          <w:r>
            <w:rPr>
              <w:rFonts w:ascii="Times New Roman" w:hAnsi="Times New Roman" w:eastAsia="Calibri" w:cs="Times New Roman"/>
              <w:sz w:val="24"/>
              <w:szCs w:val="24"/>
              <w:lang w:val="id-ID"/>
            </w:rPr>
            <w:fldChar w:fldCharType="end"/>
          </w:r>
        </w:p>
        <w:p>
          <w:pPr>
            <w:pStyle w:val="18"/>
            <w:tabs>
              <w:tab w:val="right" w:leader="dot" w:pos="9030"/>
            </w:tabs>
            <w:spacing w:line="480" w:lineRule="auto"/>
            <w:rPr>
              <w:rFonts w:ascii="Times New Roman" w:hAnsi="Times New Roman" w:eastAsia="Calibri" w:cs="Times New Roman"/>
              <w:sz w:val="24"/>
              <w:szCs w:val="24"/>
              <w:lang w:val="id-ID"/>
            </w:rPr>
          </w:pPr>
          <w:r>
            <w:rPr>
              <w:rFonts w:ascii="Times New Roman" w:hAnsi="Times New Roman" w:eastAsia="Calibri" w:cs="Times New Roman"/>
              <w:sz w:val="24"/>
              <w:szCs w:val="24"/>
              <w:lang w:val="id-ID"/>
            </w:rPr>
            <w:fldChar w:fldCharType="begin"/>
          </w:r>
          <w:r>
            <w:rPr>
              <w:rFonts w:ascii="Times New Roman" w:hAnsi="Times New Roman" w:eastAsia="Calibri" w:cs="Times New Roman"/>
              <w:sz w:val="24"/>
              <w:szCs w:val="24"/>
              <w:lang w:val="id-ID"/>
            </w:rPr>
            <w:instrText xml:space="preserve"> HYPERLINK \l _Toc25199 </w:instrText>
          </w:r>
          <w:r>
            <w:rPr>
              <w:rFonts w:ascii="Times New Roman" w:hAnsi="Times New Roman" w:eastAsia="Calibri" w:cs="Times New Roman"/>
              <w:sz w:val="24"/>
              <w:szCs w:val="24"/>
              <w:lang w:val="id-ID"/>
            </w:rPr>
            <w:fldChar w:fldCharType="separate"/>
          </w:r>
          <w:r>
            <w:rPr>
              <w:rFonts w:hint="default" w:ascii="Times New Roman" w:hAnsi="Times New Roman" w:eastAsia="Times New Roman" w:cs="Times New Roman"/>
              <w:spacing w:val="-1"/>
              <w:w w:val="100"/>
              <w:sz w:val="24"/>
              <w:szCs w:val="24"/>
              <w:lang w:val="en-US" w:eastAsia="en-US" w:bidi="ar-SA"/>
            </w:rPr>
            <w:t xml:space="preserve">d. </w:t>
          </w:r>
          <w:r>
            <w:rPr>
              <w:sz w:val="24"/>
              <w:szCs w:val="24"/>
            </w:rPr>
            <w:t>The researcher himself</w:t>
          </w:r>
          <w:r>
            <w:rPr>
              <w:sz w:val="24"/>
              <w:szCs w:val="24"/>
            </w:rPr>
            <w:tab/>
          </w:r>
          <w:r>
            <w:rPr>
              <w:sz w:val="24"/>
              <w:szCs w:val="24"/>
            </w:rPr>
            <w:fldChar w:fldCharType="begin"/>
          </w:r>
          <w:r>
            <w:rPr>
              <w:sz w:val="24"/>
              <w:szCs w:val="24"/>
            </w:rPr>
            <w:instrText xml:space="preserve"> PAGEREF _Toc25199 \h </w:instrText>
          </w:r>
          <w:r>
            <w:rPr>
              <w:sz w:val="24"/>
              <w:szCs w:val="24"/>
            </w:rPr>
            <w:fldChar w:fldCharType="separate"/>
          </w:r>
          <w:r>
            <w:rPr>
              <w:sz w:val="24"/>
              <w:szCs w:val="24"/>
            </w:rPr>
            <w:t>6</w:t>
          </w:r>
          <w:r>
            <w:rPr>
              <w:sz w:val="24"/>
              <w:szCs w:val="24"/>
            </w:rPr>
            <w:fldChar w:fldCharType="end"/>
          </w:r>
          <w:r>
            <w:rPr>
              <w:rFonts w:ascii="Times New Roman" w:hAnsi="Times New Roman" w:eastAsia="Calibri" w:cs="Times New Roman"/>
              <w:sz w:val="24"/>
              <w:szCs w:val="24"/>
              <w:lang w:val="id-ID"/>
            </w:rPr>
            <w:fldChar w:fldCharType="end"/>
          </w:r>
        </w:p>
        <w:p>
          <w:pPr>
            <w:pStyle w:val="17"/>
            <w:tabs>
              <w:tab w:val="right" w:leader="dot" w:pos="9030"/>
            </w:tabs>
            <w:spacing w:line="480" w:lineRule="auto"/>
            <w:rPr>
              <w:sz w:val="24"/>
              <w:szCs w:val="24"/>
            </w:rPr>
          </w:pPr>
          <w:r>
            <w:rPr>
              <w:rFonts w:ascii="Times New Roman" w:hAnsi="Times New Roman" w:eastAsia="Calibri" w:cs="Times New Roman"/>
              <w:b/>
              <w:bCs/>
              <w:sz w:val="24"/>
              <w:szCs w:val="24"/>
              <w:lang w:val="id-ID"/>
            </w:rPr>
            <w:fldChar w:fldCharType="begin"/>
          </w:r>
          <w:r>
            <w:rPr>
              <w:rFonts w:ascii="Times New Roman" w:hAnsi="Times New Roman" w:eastAsia="Calibri" w:cs="Times New Roman"/>
              <w:b/>
              <w:bCs/>
              <w:sz w:val="24"/>
              <w:szCs w:val="24"/>
              <w:lang w:val="id-ID"/>
            </w:rPr>
            <w:instrText xml:space="preserve"> HYPERLINK \l _Toc26561 </w:instrText>
          </w:r>
          <w:r>
            <w:rPr>
              <w:rFonts w:ascii="Times New Roman" w:hAnsi="Times New Roman" w:eastAsia="Calibri" w:cs="Times New Roman"/>
              <w:b/>
              <w:bCs/>
              <w:sz w:val="24"/>
              <w:szCs w:val="24"/>
              <w:lang w:val="id-ID"/>
            </w:rPr>
            <w:fldChar w:fldCharType="separate"/>
          </w:r>
          <w:r>
            <w:rPr>
              <w:b/>
              <w:bCs/>
              <w:sz w:val="24"/>
              <w:szCs w:val="24"/>
            </w:rPr>
            <w:t>CHAPTER II</w:t>
          </w:r>
          <w:r>
            <w:rPr>
              <w:rFonts w:hint="default"/>
              <w:b/>
              <w:bCs/>
              <w:sz w:val="24"/>
              <w:szCs w:val="24"/>
              <w:lang w:val="en-US"/>
            </w:rPr>
            <w:t xml:space="preserve"> </w:t>
          </w:r>
          <w:r>
            <w:rPr>
              <w:rFonts w:ascii="Times New Roman" w:hAnsi="Times New Roman" w:eastAsia="Calibri" w:cs="Times New Roman"/>
              <w:b/>
              <w:bCs/>
              <w:sz w:val="24"/>
              <w:szCs w:val="24"/>
              <w:lang w:val="id-ID"/>
            </w:rPr>
            <w:fldChar w:fldCharType="end"/>
          </w:r>
          <w:r>
            <w:rPr>
              <w:rFonts w:ascii="Times New Roman" w:hAnsi="Times New Roman" w:eastAsia="Calibri" w:cs="Times New Roman"/>
              <w:sz w:val="24"/>
              <w:szCs w:val="24"/>
              <w:lang w:val="id-ID"/>
            </w:rPr>
            <w:fldChar w:fldCharType="begin"/>
          </w:r>
          <w:r>
            <w:rPr>
              <w:rFonts w:ascii="Times New Roman" w:hAnsi="Times New Roman" w:eastAsia="Calibri" w:cs="Times New Roman"/>
              <w:sz w:val="24"/>
              <w:szCs w:val="24"/>
              <w:lang w:val="id-ID"/>
            </w:rPr>
            <w:instrText xml:space="preserve"> HYPERLINK \l _Toc21238 </w:instrText>
          </w:r>
          <w:r>
            <w:rPr>
              <w:rFonts w:ascii="Times New Roman" w:hAnsi="Times New Roman" w:eastAsia="Calibri" w:cs="Times New Roman"/>
              <w:sz w:val="24"/>
              <w:szCs w:val="24"/>
              <w:lang w:val="id-ID"/>
            </w:rPr>
            <w:fldChar w:fldCharType="separate"/>
          </w:r>
          <w:r>
            <w:rPr>
              <w:b/>
              <w:bCs/>
              <w:sz w:val="24"/>
              <w:szCs w:val="24"/>
            </w:rPr>
            <w:t>LITERATURE REVIEW</w:t>
          </w:r>
        </w:p>
        <w:p>
          <w:pPr>
            <w:pStyle w:val="17"/>
            <w:tabs>
              <w:tab w:val="right" w:leader="dot" w:pos="9030"/>
            </w:tabs>
            <w:spacing w:line="480" w:lineRule="auto"/>
            <w:rPr>
              <w:sz w:val="24"/>
              <w:szCs w:val="24"/>
            </w:rPr>
          </w:pPr>
          <w:r>
            <w:rPr>
              <w:rFonts w:hint="default"/>
              <w:sz w:val="24"/>
              <w:szCs w:val="24"/>
              <w:lang w:val="en-US"/>
            </w:rPr>
            <w:t>2.1. Writing</w:t>
          </w:r>
          <w:r>
            <w:rPr>
              <w:rFonts w:hint="default"/>
              <w:sz w:val="24"/>
              <w:szCs w:val="24"/>
              <w:lang w:val="en-US"/>
            </w:rPr>
            <w:tab/>
          </w:r>
          <w:r>
            <w:rPr>
              <w:rFonts w:hint="default"/>
              <w:sz w:val="24"/>
              <w:szCs w:val="24"/>
              <w:lang w:val="en-US"/>
            </w:rPr>
            <w:t xml:space="preserve"> </w:t>
          </w:r>
          <w:r>
            <w:rPr>
              <w:rFonts w:ascii="Times New Roman" w:hAnsi="Times New Roman" w:eastAsia="Calibri" w:cs="Times New Roman"/>
              <w:sz w:val="24"/>
              <w:szCs w:val="24"/>
              <w:lang w:val="id-ID"/>
            </w:rPr>
            <w:fldChar w:fldCharType="end"/>
          </w:r>
        </w:p>
        <w:p>
          <w:pPr>
            <w:pStyle w:val="17"/>
            <w:tabs>
              <w:tab w:val="right" w:leader="dot" w:pos="9030"/>
            </w:tabs>
            <w:spacing w:line="480" w:lineRule="auto"/>
            <w:ind w:left="440" w:leftChars="200" w:firstLine="0" w:firstLineChars="0"/>
            <w:rPr>
              <w:sz w:val="24"/>
              <w:szCs w:val="24"/>
            </w:rPr>
          </w:pPr>
          <w:r>
            <w:rPr>
              <w:rFonts w:ascii="Times New Roman" w:hAnsi="Times New Roman" w:eastAsia="Calibri" w:cs="Times New Roman"/>
              <w:sz w:val="24"/>
              <w:szCs w:val="24"/>
              <w:lang w:val="id-ID"/>
            </w:rPr>
            <w:fldChar w:fldCharType="begin"/>
          </w:r>
          <w:r>
            <w:rPr>
              <w:rFonts w:ascii="Times New Roman" w:hAnsi="Times New Roman" w:eastAsia="Calibri" w:cs="Times New Roman"/>
              <w:sz w:val="24"/>
              <w:szCs w:val="24"/>
              <w:lang w:val="id-ID"/>
            </w:rPr>
            <w:instrText xml:space="preserve"> HYPERLINK \l _Toc10378 </w:instrText>
          </w:r>
          <w:r>
            <w:rPr>
              <w:rFonts w:ascii="Times New Roman" w:hAnsi="Times New Roman" w:eastAsia="Calibri" w:cs="Times New Roman"/>
              <w:sz w:val="24"/>
              <w:szCs w:val="24"/>
              <w:lang w:val="id-ID"/>
            </w:rPr>
            <w:fldChar w:fldCharType="separate"/>
          </w:r>
          <w:r>
            <w:rPr>
              <w:sz w:val="24"/>
              <w:szCs w:val="24"/>
            </w:rPr>
            <w:t>2.1.1     Process</w:t>
          </w:r>
          <w:r>
            <w:rPr>
              <w:spacing w:val="-2"/>
              <w:sz w:val="24"/>
              <w:szCs w:val="24"/>
            </w:rPr>
            <w:t xml:space="preserve"> </w:t>
          </w:r>
          <w:r>
            <w:rPr>
              <w:sz w:val="24"/>
              <w:szCs w:val="24"/>
            </w:rPr>
            <w:t>of</w:t>
          </w:r>
          <w:r>
            <w:rPr>
              <w:spacing w:val="-1"/>
              <w:sz w:val="24"/>
              <w:szCs w:val="24"/>
            </w:rPr>
            <w:t xml:space="preserve"> </w:t>
          </w:r>
          <w:r>
            <w:rPr>
              <w:sz w:val="24"/>
              <w:szCs w:val="24"/>
            </w:rPr>
            <w:t>Writing</w:t>
          </w:r>
          <w:r>
            <w:rPr>
              <w:sz w:val="24"/>
              <w:szCs w:val="24"/>
            </w:rPr>
            <w:tab/>
          </w:r>
          <w:r>
            <w:rPr>
              <w:sz w:val="24"/>
              <w:szCs w:val="24"/>
            </w:rPr>
            <w:fldChar w:fldCharType="begin"/>
          </w:r>
          <w:r>
            <w:rPr>
              <w:sz w:val="24"/>
              <w:szCs w:val="24"/>
            </w:rPr>
            <w:instrText xml:space="preserve"> PAGEREF _Toc10378 \h </w:instrText>
          </w:r>
          <w:r>
            <w:rPr>
              <w:sz w:val="24"/>
              <w:szCs w:val="24"/>
            </w:rPr>
            <w:fldChar w:fldCharType="separate"/>
          </w:r>
          <w:r>
            <w:rPr>
              <w:sz w:val="24"/>
              <w:szCs w:val="24"/>
            </w:rPr>
            <w:t>8</w:t>
          </w:r>
          <w:r>
            <w:rPr>
              <w:sz w:val="24"/>
              <w:szCs w:val="24"/>
            </w:rPr>
            <w:fldChar w:fldCharType="end"/>
          </w:r>
          <w:r>
            <w:rPr>
              <w:rFonts w:ascii="Times New Roman" w:hAnsi="Times New Roman" w:eastAsia="Calibri" w:cs="Times New Roman"/>
              <w:sz w:val="24"/>
              <w:szCs w:val="24"/>
              <w:lang w:val="id-ID"/>
            </w:rPr>
            <w:fldChar w:fldCharType="end"/>
          </w:r>
        </w:p>
        <w:p>
          <w:pPr>
            <w:pStyle w:val="17"/>
            <w:tabs>
              <w:tab w:val="right" w:leader="dot" w:pos="9030"/>
            </w:tabs>
            <w:spacing w:line="480" w:lineRule="auto"/>
            <w:ind w:left="440" w:leftChars="200" w:firstLine="0" w:firstLineChars="0"/>
            <w:rPr>
              <w:sz w:val="24"/>
              <w:szCs w:val="24"/>
            </w:rPr>
          </w:pPr>
          <w:r>
            <w:rPr>
              <w:rFonts w:ascii="Times New Roman" w:hAnsi="Times New Roman" w:eastAsia="Calibri" w:cs="Times New Roman"/>
              <w:sz w:val="24"/>
              <w:szCs w:val="24"/>
              <w:lang w:val="id-ID"/>
            </w:rPr>
            <w:fldChar w:fldCharType="begin"/>
          </w:r>
          <w:r>
            <w:rPr>
              <w:rFonts w:ascii="Times New Roman" w:hAnsi="Times New Roman" w:eastAsia="Calibri" w:cs="Times New Roman"/>
              <w:sz w:val="24"/>
              <w:szCs w:val="24"/>
              <w:lang w:val="id-ID"/>
            </w:rPr>
            <w:instrText xml:space="preserve"> HYPERLINK \l _Toc2091 </w:instrText>
          </w:r>
          <w:r>
            <w:rPr>
              <w:rFonts w:ascii="Times New Roman" w:hAnsi="Times New Roman" w:eastAsia="Calibri" w:cs="Times New Roman"/>
              <w:sz w:val="24"/>
              <w:szCs w:val="24"/>
              <w:lang w:val="id-ID"/>
            </w:rPr>
            <w:fldChar w:fldCharType="separate"/>
          </w:r>
          <w:r>
            <w:rPr>
              <w:sz w:val="24"/>
              <w:szCs w:val="24"/>
            </w:rPr>
            <w:t>2.1.2   Components</w:t>
          </w:r>
          <w:r>
            <w:rPr>
              <w:spacing w:val="-5"/>
              <w:sz w:val="24"/>
              <w:szCs w:val="24"/>
            </w:rPr>
            <w:t xml:space="preserve"> </w:t>
          </w:r>
          <w:r>
            <w:rPr>
              <w:sz w:val="24"/>
              <w:szCs w:val="24"/>
            </w:rPr>
            <w:t>of</w:t>
          </w:r>
          <w:r>
            <w:rPr>
              <w:spacing w:val="-1"/>
              <w:sz w:val="24"/>
              <w:szCs w:val="24"/>
            </w:rPr>
            <w:t xml:space="preserve"> </w:t>
          </w:r>
          <w:r>
            <w:rPr>
              <w:sz w:val="24"/>
              <w:szCs w:val="24"/>
            </w:rPr>
            <w:t>Writing</w:t>
          </w:r>
          <w:r>
            <w:rPr>
              <w:sz w:val="24"/>
              <w:szCs w:val="24"/>
            </w:rPr>
            <w:tab/>
          </w:r>
          <w:r>
            <w:rPr>
              <w:sz w:val="24"/>
              <w:szCs w:val="24"/>
            </w:rPr>
            <w:fldChar w:fldCharType="begin"/>
          </w:r>
          <w:r>
            <w:rPr>
              <w:sz w:val="24"/>
              <w:szCs w:val="24"/>
            </w:rPr>
            <w:instrText xml:space="preserve"> PAGEREF _Toc2091 \h </w:instrText>
          </w:r>
          <w:r>
            <w:rPr>
              <w:sz w:val="24"/>
              <w:szCs w:val="24"/>
            </w:rPr>
            <w:fldChar w:fldCharType="separate"/>
          </w:r>
          <w:r>
            <w:rPr>
              <w:sz w:val="24"/>
              <w:szCs w:val="24"/>
            </w:rPr>
            <w:t>9</w:t>
          </w:r>
          <w:r>
            <w:rPr>
              <w:sz w:val="24"/>
              <w:szCs w:val="24"/>
            </w:rPr>
            <w:fldChar w:fldCharType="end"/>
          </w:r>
          <w:r>
            <w:rPr>
              <w:rFonts w:ascii="Times New Roman" w:hAnsi="Times New Roman" w:eastAsia="Calibri" w:cs="Times New Roman"/>
              <w:sz w:val="24"/>
              <w:szCs w:val="24"/>
              <w:lang w:val="id-ID"/>
            </w:rPr>
            <w:fldChar w:fldCharType="end"/>
          </w:r>
        </w:p>
        <w:p>
          <w:pPr>
            <w:pStyle w:val="19"/>
            <w:tabs>
              <w:tab w:val="right" w:leader="dot" w:pos="9030"/>
            </w:tabs>
            <w:spacing w:line="480" w:lineRule="auto"/>
            <w:rPr>
              <w:sz w:val="24"/>
              <w:szCs w:val="24"/>
            </w:rPr>
          </w:pPr>
          <w:r>
            <w:rPr>
              <w:rFonts w:ascii="Times New Roman" w:hAnsi="Times New Roman" w:eastAsia="Calibri" w:cs="Times New Roman"/>
              <w:sz w:val="24"/>
              <w:szCs w:val="24"/>
              <w:lang w:val="id-ID"/>
            </w:rPr>
            <w:fldChar w:fldCharType="begin"/>
          </w:r>
          <w:r>
            <w:rPr>
              <w:rFonts w:ascii="Times New Roman" w:hAnsi="Times New Roman" w:eastAsia="Calibri" w:cs="Times New Roman"/>
              <w:sz w:val="24"/>
              <w:szCs w:val="24"/>
              <w:lang w:val="id-ID"/>
            </w:rPr>
            <w:instrText xml:space="preserve"> HYPERLINK \l _Toc5725 </w:instrText>
          </w:r>
          <w:r>
            <w:rPr>
              <w:rFonts w:ascii="Times New Roman" w:hAnsi="Times New Roman" w:eastAsia="Calibri" w:cs="Times New Roman"/>
              <w:sz w:val="24"/>
              <w:szCs w:val="24"/>
              <w:lang w:val="id-ID"/>
            </w:rPr>
            <w:fldChar w:fldCharType="separate"/>
          </w:r>
          <w:r>
            <w:rPr>
              <w:sz w:val="24"/>
              <w:szCs w:val="24"/>
            </w:rPr>
            <w:t>1) Content</w:t>
          </w:r>
          <w:r>
            <w:rPr>
              <w:sz w:val="24"/>
              <w:szCs w:val="24"/>
            </w:rPr>
            <w:tab/>
          </w:r>
          <w:r>
            <w:rPr>
              <w:sz w:val="24"/>
              <w:szCs w:val="24"/>
            </w:rPr>
            <w:fldChar w:fldCharType="begin"/>
          </w:r>
          <w:r>
            <w:rPr>
              <w:sz w:val="24"/>
              <w:szCs w:val="24"/>
            </w:rPr>
            <w:instrText xml:space="preserve"> PAGEREF _Toc5725 \h </w:instrText>
          </w:r>
          <w:r>
            <w:rPr>
              <w:sz w:val="24"/>
              <w:szCs w:val="24"/>
            </w:rPr>
            <w:fldChar w:fldCharType="separate"/>
          </w:r>
          <w:r>
            <w:rPr>
              <w:sz w:val="24"/>
              <w:szCs w:val="24"/>
            </w:rPr>
            <w:t>9</w:t>
          </w:r>
          <w:r>
            <w:rPr>
              <w:sz w:val="24"/>
              <w:szCs w:val="24"/>
            </w:rPr>
            <w:fldChar w:fldCharType="end"/>
          </w:r>
          <w:r>
            <w:rPr>
              <w:rFonts w:ascii="Times New Roman" w:hAnsi="Times New Roman" w:eastAsia="Calibri" w:cs="Times New Roman"/>
              <w:sz w:val="24"/>
              <w:szCs w:val="24"/>
              <w:lang w:val="id-ID"/>
            </w:rPr>
            <w:fldChar w:fldCharType="end"/>
          </w:r>
        </w:p>
        <w:p>
          <w:pPr>
            <w:pStyle w:val="19"/>
            <w:tabs>
              <w:tab w:val="right" w:leader="dot" w:pos="9030"/>
            </w:tabs>
            <w:spacing w:line="480" w:lineRule="auto"/>
            <w:rPr>
              <w:sz w:val="24"/>
              <w:szCs w:val="24"/>
            </w:rPr>
          </w:pPr>
          <w:r>
            <w:rPr>
              <w:rFonts w:ascii="Times New Roman" w:hAnsi="Times New Roman" w:eastAsia="Calibri" w:cs="Times New Roman"/>
              <w:sz w:val="24"/>
              <w:szCs w:val="24"/>
              <w:lang w:val="id-ID"/>
            </w:rPr>
            <w:fldChar w:fldCharType="begin"/>
          </w:r>
          <w:r>
            <w:rPr>
              <w:rFonts w:ascii="Times New Roman" w:hAnsi="Times New Roman" w:eastAsia="Calibri" w:cs="Times New Roman"/>
              <w:sz w:val="24"/>
              <w:szCs w:val="24"/>
              <w:lang w:val="id-ID"/>
            </w:rPr>
            <w:instrText xml:space="preserve"> HYPERLINK \l _Toc14837 </w:instrText>
          </w:r>
          <w:r>
            <w:rPr>
              <w:rFonts w:ascii="Times New Roman" w:hAnsi="Times New Roman" w:eastAsia="Calibri" w:cs="Times New Roman"/>
              <w:sz w:val="24"/>
              <w:szCs w:val="24"/>
              <w:lang w:val="id-ID"/>
            </w:rPr>
            <w:fldChar w:fldCharType="separate"/>
          </w:r>
          <w:r>
            <w:rPr>
              <w:sz w:val="24"/>
              <w:szCs w:val="24"/>
            </w:rPr>
            <w:t>2) Formalized</w:t>
          </w:r>
          <w:r>
            <w:rPr>
              <w:spacing w:val="-2"/>
              <w:sz w:val="24"/>
              <w:szCs w:val="24"/>
            </w:rPr>
            <w:t xml:space="preserve"> </w:t>
          </w:r>
          <w:r>
            <w:rPr>
              <w:sz w:val="24"/>
              <w:szCs w:val="24"/>
            </w:rPr>
            <w:t>organization</w:t>
          </w:r>
          <w:r>
            <w:rPr>
              <w:sz w:val="24"/>
              <w:szCs w:val="24"/>
            </w:rPr>
            <w:tab/>
          </w:r>
          <w:r>
            <w:rPr>
              <w:sz w:val="24"/>
              <w:szCs w:val="24"/>
            </w:rPr>
            <w:fldChar w:fldCharType="begin"/>
          </w:r>
          <w:r>
            <w:rPr>
              <w:sz w:val="24"/>
              <w:szCs w:val="24"/>
            </w:rPr>
            <w:instrText xml:space="preserve"> PAGEREF _Toc14837 \h </w:instrText>
          </w:r>
          <w:r>
            <w:rPr>
              <w:sz w:val="24"/>
              <w:szCs w:val="24"/>
            </w:rPr>
            <w:fldChar w:fldCharType="separate"/>
          </w:r>
          <w:r>
            <w:rPr>
              <w:sz w:val="24"/>
              <w:szCs w:val="24"/>
            </w:rPr>
            <w:t>9</w:t>
          </w:r>
          <w:r>
            <w:rPr>
              <w:sz w:val="24"/>
              <w:szCs w:val="24"/>
            </w:rPr>
            <w:fldChar w:fldCharType="end"/>
          </w:r>
          <w:r>
            <w:rPr>
              <w:rFonts w:ascii="Times New Roman" w:hAnsi="Times New Roman" w:eastAsia="Calibri" w:cs="Times New Roman"/>
              <w:sz w:val="24"/>
              <w:szCs w:val="24"/>
              <w:lang w:val="id-ID"/>
            </w:rPr>
            <w:fldChar w:fldCharType="end"/>
          </w:r>
        </w:p>
        <w:p>
          <w:pPr>
            <w:pStyle w:val="19"/>
            <w:tabs>
              <w:tab w:val="right" w:leader="dot" w:pos="9030"/>
            </w:tabs>
            <w:spacing w:line="480" w:lineRule="auto"/>
            <w:rPr>
              <w:sz w:val="24"/>
              <w:szCs w:val="24"/>
            </w:rPr>
          </w:pPr>
          <w:r>
            <w:rPr>
              <w:rFonts w:ascii="Times New Roman" w:hAnsi="Times New Roman" w:eastAsia="Calibri" w:cs="Times New Roman"/>
              <w:sz w:val="24"/>
              <w:szCs w:val="24"/>
              <w:lang w:val="id-ID"/>
            </w:rPr>
            <w:fldChar w:fldCharType="begin"/>
          </w:r>
          <w:r>
            <w:rPr>
              <w:rFonts w:ascii="Times New Roman" w:hAnsi="Times New Roman" w:eastAsia="Calibri" w:cs="Times New Roman"/>
              <w:sz w:val="24"/>
              <w:szCs w:val="24"/>
              <w:lang w:val="id-ID"/>
            </w:rPr>
            <w:instrText xml:space="preserve"> HYPERLINK \l _Toc9304 </w:instrText>
          </w:r>
          <w:r>
            <w:rPr>
              <w:rFonts w:ascii="Times New Roman" w:hAnsi="Times New Roman" w:eastAsia="Calibri" w:cs="Times New Roman"/>
              <w:sz w:val="24"/>
              <w:szCs w:val="24"/>
              <w:lang w:val="id-ID"/>
            </w:rPr>
            <w:fldChar w:fldCharType="separate"/>
          </w:r>
          <w:r>
            <w:rPr>
              <w:sz w:val="24"/>
              <w:szCs w:val="24"/>
            </w:rPr>
            <w:t>3) Grammatical</w:t>
          </w:r>
          <w:r>
            <w:rPr>
              <w:sz w:val="24"/>
              <w:szCs w:val="24"/>
            </w:rPr>
            <w:tab/>
          </w:r>
          <w:r>
            <w:rPr>
              <w:sz w:val="24"/>
              <w:szCs w:val="24"/>
            </w:rPr>
            <w:fldChar w:fldCharType="begin"/>
          </w:r>
          <w:r>
            <w:rPr>
              <w:sz w:val="24"/>
              <w:szCs w:val="24"/>
            </w:rPr>
            <w:instrText xml:space="preserve"> PAGEREF _Toc9304 \h </w:instrText>
          </w:r>
          <w:r>
            <w:rPr>
              <w:sz w:val="24"/>
              <w:szCs w:val="24"/>
            </w:rPr>
            <w:fldChar w:fldCharType="separate"/>
          </w:r>
          <w:r>
            <w:rPr>
              <w:sz w:val="24"/>
              <w:szCs w:val="24"/>
            </w:rPr>
            <w:t>9</w:t>
          </w:r>
          <w:r>
            <w:rPr>
              <w:sz w:val="24"/>
              <w:szCs w:val="24"/>
            </w:rPr>
            <w:fldChar w:fldCharType="end"/>
          </w:r>
          <w:r>
            <w:rPr>
              <w:rFonts w:ascii="Times New Roman" w:hAnsi="Times New Roman" w:eastAsia="Calibri" w:cs="Times New Roman"/>
              <w:sz w:val="24"/>
              <w:szCs w:val="24"/>
              <w:lang w:val="id-ID"/>
            </w:rPr>
            <w:fldChar w:fldCharType="end"/>
          </w:r>
        </w:p>
        <w:p>
          <w:pPr>
            <w:pStyle w:val="19"/>
            <w:tabs>
              <w:tab w:val="right" w:leader="dot" w:pos="9030"/>
            </w:tabs>
            <w:spacing w:line="480" w:lineRule="auto"/>
            <w:rPr>
              <w:sz w:val="24"/>
              <w:szCs w:val="24"/>
            </w:rPr>
          </w:pPr>
          <w:r>
            <w:rPr>
              <w:rFonts w:ascii="Times New Roman" w:hAnsi="Times New Roman" w:eastAsia="Calibri" w:cs="Times New Roman"/>
              <w:sz w:val="24"/>
              <w:szCs w:val="24"/>
              <w:lang w:val="id-ID"/>
            </w:rPr>
            <w:fldChar w:fldCharType="begin"/>
          </w:r>
          <w:r>
            <w:rPr>
              <w:rFonts w:ascii="Times New Roman" w:hAnsi="Times New Roman" w:eastAsia="Calibri" w:cs="Times New Roman"/>
              <w:sz w:val="24"/>
              <w:szCs w:val="24"/>
              <w:lang w:val="id-ID"/>
            </w:rPr>
            <w:instrText xml:space="preserve"> HYPERLINK \l _Toc26267 </w:instrText>
          </w:r>
          <w:r>
            <w:rPr>
              <w:rFonts w:ascii="Times New Roman" w:hAnsi="Times New Roman" w:eastAsia="Calibri" w:cs="Times New Roman"/>
              <w:sz w:val="24"/>
              <w:szCs w:val="24"/>
              <w:lang w:val="id-ID"/>
            </w:rPr>
            <w:fldChar w:fldCharType="separate"/>
          </w:r>
          <w:r>
            <w:rPr>
              <w:sz w:val="24"/>
              <w:szCs w:val="24"/>
            </w:rPr>
            <w:t>4) Vocabulary</w:t>
          </w:r>
          <w:r>
            <w:rPr>
              <w:sz w:val="24"/>
              <w:szCs w:val="24"/>
            </w:rPr>
            <w:tab/>
          </w:r>
          <w:r>
            <w:rPr>
              <w:sz w:val="24"/>
              <w:szCs w:val="24"/>
            </w:rPr>
            <w:fldChar w:fldCharType="begin"/>
          </w:r>
          <w:r>
            <w:rPr>
              <w:sz w:val="24"/>
              <w:szCs w:val="24"/>
            </w:rPr>
            <w:instrText xml:space="preserve"> PAGEREF _Toc26267 \h </w:instrText>
          </w:r>
          <w:r>
            <w:rPr>
              <w:sz w:val="24"/>
              <w:szCs w:val="24"/>
            </w:rPr>
            <w:fldChar w:fldCharType="separate"/>
          </w:r>
          <w:r>
            <w:rPr>
              <w:sz w:val="24"/>
              <w:szCs w:val="24"/>
            </w:rPr>
            <w:t>9</w:t>
          </w:r>
          <w:r>
            <w:rPr>
              <w:sz w:val="24"/>
              <w:szCs w:val="24"/>
            </w:rPr>
            <w:fldChar w:fldCharType="end"/>
          </w:r>
          <w:r>
            <w:rPr>
              <w:rFonts w:ascii="Times New Roman" w:hAnsi="Times New Roman" w:eastAsia="Calibri" w:cs="Times New Roman"/>
              <w:sz w:val="24"/>
              <w:szCs w:val="24"/>
              <w:lang w:val="id-ID"/>
            </w:rPr>
            <w:fldChar w:fldCharType="end"/>
          </w:r>
        </w:p>
        <w:p>
          <w:pPr>
            <w:pStyle w:val="19"/>
            <w:tabs>
              <w:tab w:val="right" w:leader="dot" w:pos="9030"/>
            </w:tabs>
            <w:spacing w:line="480" w:lineRule="auto"/>
            <w:rPr>
              <w:sz w:val="24"/>
              <w:szCs w:val="24"/>
            </w:rPr>
          </w:pPr>
          <w:r>
            <w:rPr>
              <w:rFonts w:ascii="Times New Roman" w:hAnsi="Times New Roman" w:eastAsia="Calibri" w:cs="Times New Roman"/>
              <w:sz w:val="24"/>
              <w:szCs w:val="24"/>
              <w:lang w:val="id-ID"/>
            </w:rPr>
            <w:fldChar w:fldCharType="begin"/>
          </w:r>
          <w:r>
            <w:rPr>
              <w:rFonts w:ascii="Times New Roman" w:hAnsi="Times New Roman" w:eastAsia="Calibri" w:cs="Times New Roman"/>
              <w:sz w:val="24"/>
              <w:szCs w:val="24"/>
              <w:lang w:val="id-ID"/>
            </w:rPr>
            <w:instrText xml:space="preserve"> HYPERLINK \l _Toc22714 </w:instrText>
          </w:r>
          <w:r>
            <w:rPr>
              <w:rFonts w:ascii="Times New Roman" w:hAnsi="Times New Roman" w:eastAsia="Calibri" w:cs="Times New Roman"/>
              <w:sz w:val="24"/>
              <w:szCs w:val="24"/>
              <w:lang w:val="id-ID"/>
            </w:rPr>
            <w:fldChar w:fldCharType="separate"/>
          </w:r>
          <w:r>
            <w:rPr>
              <w:sz w:val="24"/>
              <w:szCs w:val="24"/>
            </w:rPr>
            <w:t>5) Physics</w:t>
          </w:r>
          <w:r>
            <w:rPr>
              <w:sz w:val="24"/>
              <w:szCs w:val="24"/>
            </w:rPr>
            <w:tab/>
          </w:r>
          <w:r>
            <w:rPr>
              <w:sz w:val="24"/>
              <w:szCs w:val="24"/>
            </w:rPr>
            <w:fldChar w:fldCharType="begin"/>
          </w:r>
          <w:r>
            <w:rPr>
              <w:sz w:val="24"/>
              <w:szCs w:val="24"/>
            </w:rPr>
            <w:instrText xml:space="preserve"> PAGEREF _Toc22714 \h </w:instrText>
          </w:r>
          <w:r>
            <w:rPr>
              <w:sz w:val="24"/>
              <w:szCs w:val="24"/>
            </w:rPr>
            <w:fldChar w:fldCharType="separate"/>
          </w:r>
          <w:r>
            <w:rPr>
              <w:sz w:val="24"/>
              <w:szCs w:val="24"/>
            </w:rPr>
            <w:t>10</w:t>
          </w:r>
          <w:r>
            <w:rPr>
              <w:sz w:val="24"/>
              <w:szCs w:val="24"/>
            </w:rPr>
            <w:fldChar w:fldCharType="end"/>
          </w:r>
          <w:r>
            <w:rPr>
              <w:rFonts w:ascii="Times New Roman" w:hAnsi="Times New Roman" w:eastAsia="Calibri" w:cs="Times New Roman"/>
              <w:sz w:val="24"/>
              <w:szCs w:val="24"/>
              <w:lang w:val="id-ID"/>
            </w:rPr>
            <w:fldChar w:fldCharType="end"/>
          </w:r>
        </w:p>
        <w:p>
          <w:pPr>
            <w:pStyle w:val="17"/>
            <w:tabs>
              <w:tab w:val="right" w:leader="dot" w:pos="9030"/>
            </w:tabs>
            <w:spacing w:line="480" w:lineRule="auto"/>
            <w:ind w:left="440" w:leftChars="200" w:firstLine="0" w:firstLineChars="0"/>
            <w:rPr>
              <w:sz w:val="24"/>
              <w:szCs w:val="24"/>
            </w:rPr>
          </w:pPr>
          <w:r>
            <w:rPr>
              <w:rFonts w:ascii="Times New Roman" w:hAnsi="Times New Roman" w:eastAsia="Calibri" w:cs="Times New Roman"/>
              <w:sz w:val="24"/>
              <w:szCs w:val="24"/>
              <w:lang w:val="id-ID"/>
            </w:rPr>
            <w:fldChar w:fldCharType="begin"/>
          </w:r>
          <w:r>
            <w:rPr>
              <w:rFonts w:ascii="Times New Roman" w:hAnsi="Times New Roman" w:eastAsia="Calibri" w:cs="Times New Roman"/>
              <w:sz w:val="24"/>
              <w:szCs w:val="24"/>
              <w:lang w:val="id-ID"/>
            </w:rPr>
            <w:instrText xml:space="preserve"> HYPERLINK \l _Toc24600 </w:instrText>
          </w:r>
          <w:r>
            <w:rPr>
              <w:rFonts w:ascii="Times New Roman" w:hAnsi="Times New Roman" w:eastAsia="Calibri" w:cs="Times New Roman"/>
              <w:sz w:val="24"/>
              <w:szCs w:val="24"/>
              <w:lang w:val="id-ID"/>
            </w:rPr>
            <w:fldChar w:fldCharType="separate"/>
          </w:r>
          <w:r>
            <w:rPr>
              <w:sz w:val="24"/>
              <w:szCs w:val="24"/>
            </w:rPr>
            <w:t>2.1.3   The</w:t>
          </w:r>
          <w:r>
            <w:rPr>
              <w:spacing w:val="-5"/>
              <w:sz w:val="24"/>
              <w:szCs w:val="24"/>
            </w:rPr>
            <w:t xml:space="preserve"> </w:t>
          </w:r>
          <w:r>
            <w:rPr>
              <w:sz w:val="24"/>
              <w:szCs w:val="24"/>
            </w:rPr>
            <w:t>Purpose</w:t>
          </w:r>
          <w:r>
            <w:rPr>
              <w:spacing w:val="-2"/>
              <w:sz w:val="24"/>
              <w:szCs w:val="24"/>
            </w:rPr>
            <w:t xml:space="preserve"> </w:t>
          </w:r>
          <w:r>
            <w:rPr>
              <w:sz w:val="24"/>
              <w:szCs w:val="24"/>
            </w:rPr>
            <w:t>of Writing</w:t>
          </w:r>
          <w:r>
            <w:rPr>
              <w:sz w:val="24"/>
              <w:szCs w:val="24"/>
            </w:rPr>
            <w:tab/>
          </w:r>
          <w:r>
            <w:rPr>
              <w:sz w:val="24"/>
              <w:szCs w:val="24"/>
            </w:rPr>
            <w:fldChar w:fldCharType="begin"/>
          </w:r>
          <w:r>
            <w:rPr>
              <w:sz w:val="24"/>
              <w:szCs w:val="24"/>
            </w:rPr>
            <w:instrText xml:space="preserve"> PAGEREF _Toc24600 \h </w:instrText>
          </w:r>
          <w:r>
            <w:rPr>
              <w:sz w:val="24"/>
              <w:szCs w:val="24"/>
            </w:rPr>
            <w:fldChar w:fldCharType="separate"/>
          </w:r>
          <w:r>
            <w:rPr>
              <w:sz w:val="24"/>
              <w:szCs w:val="24"/>
            </w:rPr>
            <w:t>10</w:t>
          </w:r>
          <w:r>
            <w:rPr>
              <w:sz w:val="24"/>
              <w:szCs w:val="24"/>
            </w:rPr>
            <w:fldChar w:fldCharType="end"/>
          </w:r>
          <w:r>
            <w:rPr>
              <w:rFonts w:ascii="Times New Roman" w:hAnsi="Times New Roman" w:eastAsia="Calibri" w:cs="Times New Roman"/>
              <w:sz w:val="24"/>
              <w:szCs w:val="24"/>
              <w:lang w:val="id-ID"/>
            </w:rPr>
            <w:fldChar w:fldCharType="end"/>
          </w:r>
        </w:p>
        <w:p>
          <w:pPr>
            <w:pStyle w:val="17"/>
            <w:tabs>
              <w:tab w:val="right" w:pos="2400"/>
              <w:tab w:val="right" w:leader="dot" w:pos="9030"/>
            </w:tabs>
            <w:spacing w:line="480" w:lineRule="auto"/>
            <w:rPr>
              <w:sz w:val="24"/>
              <w:szCs w:val="24"/>
            </w:rPr>
          </w:pPr>
          <w:r>
            <w:rPr>
              <w:rFonts w:ascii="Times New Roman" w:hAnsi="Times New Roman" w:eastAsia="Calibri" w:cs="Times New Roman"/>
              <w:sz w:val="24"/>
              <w:szCs w:val="24"/>
              <w:lang w:val="id-ID"/>
            </w:rPr>
            <w:fldChar w:fldCharType="begin"/>
          </w:r>
          <w:r>
            <w:rPr>
              <w:rFonts w:ascii="Times New Roman" w:hAnsi="Times New Roman" w:eastAsia="Calibri" w:cs="Times New Roman"/>
              <w:sz w:val="24"/>
              <w:szCs w:val="24"/>
              <w:lang w:val="id-ID"/>
            </w:rPr>
            <w:instrText xml:space="preserve"> HYPERLINK \l _Toc22399 </w:instrText>
          </w:r>
          <w:r>
            <w:rPr>
              <w:rFonts w:ascii="Times New Roman" w:hAnsi="Times New Roman" w:eastAsia="Calibri" w:cs="Times New Roman"/>
              <w:sz w:val="24"/>
              <w:szCs w:val="24"/>
              <w:lang w:val="id-ID"/>
            </w:rPr>
            <w:fldChar w:fldCharType="separate"/>
          </w:r>
          <w:r>
            <w:rPr>
              <w:sz w:val="24"/>
              <w:szCs w:val="24"/>
            </w:rPr>
            <w:t>2.2</w:t>
          </w:r>
          <w:r>
            <w:rPr>
              <w:sz w:val="24"/>
              <w:szCs w:val="24"/>
            </w:rPr>
            <w:tab/>
          </w:r>
          <w:r>
            <w:rPr>
              <w:rFonts w:hint="default"/>
              <w:sz w:val="24"/>
              <w:szCs w:val="24"/>
              <w:lang w:val="en-US"/>
            </w:rPr>
            <w:t>.</w:t>
          </w:r>
          <w:r>
            <w:rPr>
              <w:sz w:val="24"/>
              <w:szCs w:val="24"/>
            </w:rPr>
            <w:t xml:space="preserve"> Concepts</w:t>
          </w:r>
          <w:r>
            <w:rPr>
              <w:spacing w:val="-2"/>
              <w:sz w:val="24"/>
              <w:szCs w:val="24"/>
            </w:rPr>
            <w:t xml:space="preserve"> </w:t>
          </w:r>
          <w:r>
            <w:rPr>
              <w:sz w:val="24"/>
              <w:szCs w:val="24"/>
            </w:rPr>
            <w:t>of</w:t>
          </w:r>
          <w:r>
            <w:rPr>
              <w:spacing w:val="-3"/>
              <w:sz w:val="24"/>
              <w:szCs w:val="24"/>
            </w:rPr>
            <w:t xml:space="preserve"> </w:t>
          </w:r>
          <w:r>
            <w:rPr>
              <w:sz w:val="24"/>
              <w:szCs w:val="24"/>
            </w:rPr>
            <w:t>Writing</w:t>
          </w:r>
          <w:r>
            <w:rPr>
              <w:spacing w:val="-2"/>
              <w:sz w:val="24"/>
              <w:szCs w:val="24"/>
            </w:rPr>
            <w:t xml:space="preserve"> </w:t>
          </w:r>
          <w:r>
            <w:rPr>
              <w:sz w:val="24"/>
              <w:szCs w:val="24"/>
            </w:rPr>
            <w:t>Recount</w:t>
          </w:r>
          <w:r>
            <w:rPr>
              <w:spacing w:val="-1"/>
              <w:sz w:val="24"/>
              <w:szCs w:val="24"/>
            </w:rPr>
            <w:t xml:space="preserve"> </w:t>
          </w:r>
          <w:r>
            <w:rPr>
              <w:sz w:val="24"/>
              <w:szCs w:val="24"/>
            </w:rPr>
            <w:t>Text</w:t>
          </w:r>
          <w:r>
            <w:rPr>
              <w:sz w:val="24"/>
              <w:szCs w:val="24"/>
            </w:rPr>
            <w:tab/>
          </w:r>
          <w:r>
            <w:rPr>
              <w:sz w:val="24"/>
              <w:szCs w:val="24"/>
            </w:rPr>
            <w:fldChar w:fldCharType="begin"/>
          </w:r>
          <w:r>
            <w:rPr>
              <w:sz w:val="24"/>
              <w:szCs w:val="24"/>
            </w:rPr>
            <w:instrText xml:space="preserve"> PAGEREF _Toc22399 \h </w:instrText>
          </w:r>
          <w:r>
            <w:rPr>
              <w:sz w:val="24"/>
              <w:szCs w:val="24"/>
            </w:rPr>
            <w:fldChar w:fldCharType="separate"/>
          </w:r>
          <w:r>
            <w:rPr>
              <w:sz w:val="24"/>
              <w:szCs w:val="24"/>
            </w:rPr>
            <w:t>11</w:t>
          </w:r>
          <w:r>
            <w:rPr>
              <w:sz w:val="24"/>
              <w:szCs w:val="24"/>
            </w:rPr>
            <w:fldChar w:fldCharType="end"/>
          </w:r>
          <w:r>
            <w:rPr>
              <w:rFonts w:ascii="Times New Roman" w:hAnsi="Times New Roman" w:eastAsia="Calibri" w:cs="Times New Roman"/>
              <w:sz w:val="24"/>
              <w:szCs w:val="24"/>
              <w:lang w:val="id-ID"/>
            </w:rPr>
            <w:fldChar w:fldCharType="end"/>
          </w:r>
        </w:p>
        <w:p>
          <w:pPr>
            <w:pStyle w:val="17"/>
            <w:tabs>
              <w:tab w:val="right" w:leader="dot" w:pos="9030"/>
            </w:tabs>
            <w:spacing w:line="480" w:lineRule="auto"/>
            <w:ind w:left="440" w:leftChars="200" w:firstLine="0" w:firstLineChars="0"/>
            <w:rPr>
              <w:sz w:val="24"/>
              <w:szCs w:val="24"/>
            </w:rPr>
          </w:pPr>
          <w:r>
            <w:rPr>
              <w:rFonts w:ascii="Times New Roman" w:hAnsi="Times New Roman" w:eastAsia="Calibri" w:cs="Times New Roman"/>
              <w:sz w:val="24"/>
              <w:szCs w:val="24"/>
              <w:lang w:val="id-ID"/>
            </w:rPr>
            <w:fldChar w:fldCharType="begin"/>
          </w:r>
          <w:r>
            <w:rPr>
              <w:rFonts w:ascii="Times New Roman" w:hAnsi="Times New Roman" w:eastAsia="Calibri" w:cs="Times New Roman"/>
              <w:sz w:val="24"/>
              <w:szCs w:val="24"/>
              <w:lang w:val="id-ID"/>
            </w:rPr>
            <w:instrText xml:space="preserve"> HYPERLINK \l _Toc5301 </w:instrText>
          </w:r>
          <w:r>
            <w:rPr>
              <w:rFonts w:ascii="Times New Roman" w:hAnsi="Times New Roman" w:eastAsia="Calibri" w:cs="Times New Roman"/>
              <w:sz w:val="24"/>
              <w:szCs w:val="24"/>
              <w:lang w:val="id-ID"/>
            </w:rPr>
            <w:fldChar w:fldCharType="separate"/>
          </w:r>
          <w:r>
            <w:rPr>
              <w:sz w:val="24"/>
              <w:szCs w:val="24"/>
            </w:rPr>
            <w:t>2.2.1  Generic</w:t>
          </w:r>
          <w:r>
            <w:rPr>
              <w:spacing w:val="-4"/>
              <w:sz w:val="24"/>
              <w:szCs w:val="24"/>
            </w:rPr>
            <w:t xml:space="preserve"> </w:t>
          </w:r>
          <w:r>
            <w:rPr>
              <w:sz w:val="24"/>
              <w:szCs w:val="24"/>
            </w:rPr>
            <w:t>Structure</w:t>
          </w:r>
          <w:r>
            <w:rPr>
              <w:spacing w:val="-1"/>
              <w:sz w:val="24"/>
              <w:szCs w:val="24"/>
            </w:rPr>
            <w:t xml:space="preserve"> </w:t>
          </w:r>
          <w:r>
            <w:rPr>
              <w:sz w:val="24"/>
              <w:szCs w:val="24"/>
            </w:rPr>
            <w:t>of</w:t>
          </w:r>
          <w:r>
            <w:rPr>
              <w:spacing w:val="-1"/>
              <w:sz w:val="24"/>
              <w:szCs w:val="24"/>
            </w:rPr>
            <w:t xml:space="preserve"> </w:t>
          </w:r>
          <w:r>
            <w:rPr>
              <w:sz w:val="24"/>
              <w:szCs w:val="24"/>
            </w:rPr>
            <w:t>Recount</w:t>
          </w:r>
          <w:r>
            <w:rPr>
              <w:spacing w:val="-3"/>
              <w:sz w:val="24"/>
              <w:szCs w:val="24"/>
            </w:rPr>
            <w:t xml:space="preserve"> </w:t>
          </w:r>
          <w:r>
            <w:rPr>
              <w:sz w:val="24"/>
              <w:szCs w:val="24"/>
            </w:rPr>
            <w:t>Text</w:t>
          </w:r>
          <w:r>
            <w:rPr>
              <w:sz w:val="24"/>
              <w:szCs w:val="24"/>
            </w:rPr>
            <w:tab/>
          </w:r>
          <w:r>
            <w:rPr>
              <w:sz w:val="24"/>
              <w:szCs w:val="24"/>
            </w:rPr>
            <w:fldChar w:fldCharType="begin"/>
          </w:r>
          <w:r>
            <w:rPr>
              <w:sz w:val="24"/>
              <w:szCs w:val="24"/>
            </w:rPr>
            <w:instrText xml:space="preserve"> PAGEREF _Toc5301 \h </w:instrText>
          </w:r>
          <w:r>
            <w:rPr>
              <w:sz w:val="24"/>
              <w:szCs w:val="24"/>
            </w:rPr>
            <w:fldChar w:fldCharType="separate"/>
          </w:r>
          <w:r>
            <w:rPr>
              <w:sz w:val="24"/>
              <w:szCs w:val="24"/>
            </w:rPr>
            <w:t>12</w:t>
          </w:r>
          <w:r>
            <w:rPr>
              <w:sz w:val="24"/>
              <w:szCs w:val="24"/>
            </w:rPr>
            <w:fldChar w:fldCharType="end"/>
          </w:r>
          <w:r>
            <w:rPr>
              <w:rFonts w:ascii="Times New Roman" w:hAnsi="Times New Roman" w:eastAsia="Calibri" w:cs="Times New Roman"/>
              <w:sz w:val="24"/>
              <w:szCs w:val="24"/>
              <w:lang w:val="id-ID"/>
            </w:rPr>
            <w:fldChar w:fldCharType="end"/>
          </w:r>
        </w:p>
        <w:p>
          <w:pPr>
            <w:pStyle w:val="17"/>
            <w:tabs>
              <w:tab w:val="right" w:leader="dot" w:pos="9030"/>
            </w:tabs>
            <w:spacing w:line="480" w:lineRule="auto"/>
            <w:ind w:left="440" w:leftChars="200" w:firstLine="0" w:firstLineChars="0"/>
            <w:rPr>
              <w:sz w:val="24"/>
              <w:szCs w:val="24"/>
            </w:rPr>
          </w:pPr>
          <w:r>
            <w:rPr>
              <w:rFonts w:ascii="Times New Roman" w:hAnsi="Times New Roman" w:eastAsia="Calibri" w:cs="Times New Roman"/>
              <w:sz w:val="24"/>
              <w:szCs w:val="24"/>
              <w:lang w:val="id-ID"/>
            </w:rPr>
            <w:fldChar w:fldCharType="begin"/>
          </w:r>
          <w:r>
            <w:rPr>
              <w:rFonts w:ascii="Times New Roman" w:hAnsi="Times New Roman" w:eastAsia="Calibri" w:cs="Times New Roman"/>
              <w:sz w:val="24"/>
              <w:szCs w:val="24"/>
              <w:lang w:val="id-ID"/>
            </w:rPr>
            <w:instrText xml:space="preserve"> HYPERLINK \l _Toc20230 </w:instrText>
          </w:r>
          <w:r>
            <w:rPr>
              <w:rFonts w:ascii="Times New Roman" w:hAnsi="Times New Roman" w:eastAsia="Calibri" w:cs="Times New Roman"/>
              <w:sz w:val="24"/>
              <w:szCs w:val="24"/>
              <w:lang w:val="id-ID"/>
            </w:rPr>
            <w:fldChar w:fldCharType="separate"/>
          </w:r>
          <w:r>
            <w:rPr>
              <w:sz w:val="24"/>
              <w:szCs w:val="24"/>
            </w:rPr>
            <w:t>2.2.3    Language</w:t>
          </w:r>
          <w:r>
            <w:rPr>
              <w:spacing w:val="-3"/>
              <w:sz w:val="24"/>
              <w:szCs w:val="24"/>
            </w:rPr>
            <w:t xml:space="preserve"> </w:t>
          </w:r>
          <w:r>
            <w:rPr>
              <w:sz w:val="24"/>
              <w:szCs w:val="24"/>
            </w:rPr>
            <w:t>Feature</w:t>
          </w:r>
          <w:r>
            <w:rPr>
              <w:spacing w:val="-1"/>
              <w:sz w:val="24"/>
              <w:szCs w:val="24"/>
            </w:rPr>
            <w:t xml:space="preserve"> </w:t>
          </w:r>
          <w:r>
            <w:rPr>
              <w:sz w:val="24"/>
              <w:szCs w:val="24"/>
            </w:rPr>
            <w:t>of</w:t>
          </w:r>
          <w:r>
            <w:rPr>
              <w:spacing w:val="-3"/>
              <w:sz w:val="24"/>
              <w:szCs w:val="24"/>
            </w:rPr>
            <w:t xml:space="preserve"> </w:t>
          </w:r>
          <w:r>
            <w:rPr>
              <w:sz w:val="24"/>
              <w:szCs w:val="24"/>
            </w:rPr>
            <w:t>Recount</w:t>
          </w:r>
          <w:r>
            <w:rPr>
              <w:spacing w:val="-1"/>
              <w:sz w:val="24"/>
              <w:szCs w:val="24"/>
            </w:rPr>
            <w:t xml:space="preserve"> </w:t>
          </w:r>
          <w:r>
            <w:rPr>
              <w:sz w:val="24"/>
              <w:szCs w:val="24"/>
            </w:rPr>
            <w:t>Text</w:t>
          </w:r>
          <w:r>
            <w:rPr>
              <w:sz w:val="24"/>
              <w:szCs w:val="24"/>
            </w:rPr>
            <w:tab/>
          </w:r>
          <w:r>
            <w:rPr>
              <w:sz w:val="24"/>
              <w:szCs w:val="24"/>
            </w:rPr>
            <w:fldChar w:fldCharType="begin"/>
          </w:r>
          <w:r>
            <w:rPr>
              <w:sz w:val="24"/>
              <w:szCs w:val="24"/>
            </w:rPr>
            <w:instrText xml:space="preserve"> PAGEREF _Toc20230 \h </w:instrText>
          </w:r>
          <w:r>
            <w:rPr>
              <w:sz w:val="24"/>
              <w:szCs w:val="24"/>
            </w:rPr>
            <w:fldChar w:fldCharType="separate"/>
          </w:r>
          <w:r>
            <w:rPr>
              <w:sz w:val="24"/>
              <w:szCs w:val="24"/>
            </w:rPr>
            <w:t>13</w:t>
          </w:r>
          <w:r>
            <w:rPr>
              <w:sz w:val="24"/>
              <w:szCs w:val="24"/>
            </w:rPr>
            <w:fldChar w:fldCharType="end"/>
          </w:r>
          <w:r>
            <w:rPr>
              <w:rFonts w:ascii="Times New Roman" w:hAnsi="Times New Roman" w:eastAsia="Calibri" w:cs="Times New Roman"/>
              <w:sz w:val="24"/>
              <w:szCs w:val="24"/>
              <w:lang w:val="id-ID"/>
            </w:rPr>
            <w:fldChar w:fldCharType="end"/>
          </w:r>
        </w:p>
        <w:p>
          <w:pPr>
            <w:pStyle w:val="17"/>
            <w:tabs>
              <w:tab w:val="right" w:pos="2400"/>
              <w:tab w:val="right" w:leader="dot" w:pos="9030"/>
            </w:tabs>
            <w:spacing w:line="480" w:lineRule="auto"/>
            <w:rPr>
              <w:sz w:val="24"/>
              <w:szCs w:val="24"/>
            </w:rPr>
          </w:pPr>
          <w:r>
            <w:rPr>
              <w:rFonts w:ascii="Times New Roman" w:hAnsi="Times New Roman" w:eastAsia="Calibri" w:cs="Times New Roman"/>
              <w:sz w:val="24"/>
              <w:szCs w:val="24"/>
              <w:lang w:val="id-ID"/>
            </w:rPr>
            <w:fldChar w:fldCharType="begin"/>
          </w:r>
          <w:r>
            <w:rPr>
              <w:rFonts w:ascii="Times New Roman" w:hAnsi="Times New Roman" w:eastAsia="Calibri" w:cs="Times New Roman"/>
              <w:sz w:val="24"/>
              <w:szCs w:val="24"/>
              <w:lang w:val="id-ID"/>
            </w:rPr>
            <w:instrText xml:space="preserve"> HYPERLINK \l _Toc30118 </w:instrText>
          </w:r>
          <w:r>
            <w:rPr>
              <w:rFonts w:ascii="Times New Roman" w:hAnsi="Times New Roman" w:eastAsia="Calibri" w:cs="Times New Roman"/>
              <w:sz w:val="24"/>
              <w:szCs w:val="24"/>
              <w:lang w:val="id-ID"/>
            </w:rPr>
            <w:fldChar w:fldCharType="separate"/>
          </w:r>
          <w:r>
            <w:rPr>
              <w:sz w:val="24"/>
              <w:szCs w:val="24"/>
            </w:rPr>
            <w:t>2.3</w:t>
          </w:r>
          <w:r>
            <w:rPr>
              <w:rFonts w:hint="default"/>
              <w:sz w:val="24"/>
              <w:szCs w:val="24"/>
              <w:lang w:val="en-US"/>
            </w:rPr>
            <w:t xml:space="preserve">. </w:t>
          </w:r>
          <w:r>
            <w:rPr>
              <w:sz w:val="24"/>
              <w:szCs w:val="24"/>
            </w:rPr>
            <w:tab/>
          </w:r>
          <w:r>
            <w:rPr>
              <w:sz w:val="24"/>
              <w:szCs w:val="24"/>
            </w:rPr>
            <w:t>Difficulties</w:t>
          </w:r>
          <w:r>
            <w:rPr>
              <w:spacing w:val="-3"/>
              <w:sz w:val="24"/>
              <w:szCs w:val="24"/>
            </w:rPr>
            <w:t xml:space="preserve"> </w:t>
          </w:r>
          <w:r>
            <w:rPr>
              <w:sz w:val="24"/>
              <w:szCs w:val="24"/>
            </w:rPr>
            <w:t>in</w:t>
          </w:r>
          <w:r>
            <w:rPr>
              <w:spacing w:val="-4"/>
              <w:sz w:val="24"/>
              <w:szCs w:val="24"/>
            </w:rPr>
            <w:t xml:space="preserve"> </w:t>
          </w:r>
          <w:r>
            <w:rPr>
              <w:sz w:val="24"/>
              <w:szCs w:val="24"/>
            </w:rPr>
            <w:t>Writing</w:t>
          </w:r>
          <w:r>
            <w:rPr>
              <w:sz w:val="24"/>
              <w:szCs w:val="24"/>
            </w:rPr>
            <w:tab/>
          </w:r>
          <w:r>
            <w:rPr>
              <w:sz w:val="24"/>
              <w:szCs w:val="24"/>
            </w:rPr>
            <w:fldChar w:fldCharType="begin"/>
          </w:r>
          <w:r>
            <w:rPr>
              <w:sz w:val="24"/>
              <w:szCs w:val="24"/>
            </w:rPr>
            <w:instrText xml:space="preserve"> PAGEREF _Toc30118 \h </w:instrText>
          </w:r>
          <w:r>
            <w:rPr>
              <w:sz w:val="24"/>
              <w:szCs w:val="24"/>
            </w:rPr>
            <w:fldChar w:fldCharType="separate"/>
          </w:r>
          <w:r>
            <w:rPr>
              <w:sz w:val="24"/>
              <w:szCs w:val="24"/>
            </w:rPr>
            <w:t>13</w:t>
          </w:r>
          <w:r>
            <w:rPr>
              <w:sz w:val="24"/>
              <w:szCs w:val="24"/>
            </w:rPr>
            <w:fldChar w:fldCharType="end"/>
          </w:r>
          <w:r>
            <w:rPr>
              <w:rFonts w:ascii="Times New Roman" w:hAnsi="Times New Roman" w:eastAsia="Calibri" w:cs="Times New Roman"/>
              <w:sz w:val="24"/>
              <w:szCs w:val="24"/>
              <w:lang w:val="id-ID"/>
            </w:rPr>
            <w:fldChar w:fldCharType="end"/>
          </w:r>
        </w:p>
        <w:p>
          <w:pPr>
            <w:pStyle w:val="18"/>
            <w:tabs>
              <w:tab w:val="right" w:leader="dot" w:pos="9030"/>
            </w:tabs>
            <w:spacing w:line="480" w:lineRule="auto"/>
            <w:rPr>
              <w:sz w:val="24"/>
              <w:szCs w:val="24"/>
            </w:rPr>
          </w:pPr>
          <w:r>
            <w:rPr>
              <w:rFonts w:ascii="Times New Roman" w:hAnsi="Times New Roman" w:eastAsia="Calibri" w:cs="Times New Roman"/>
              <w:sz w:val="24"/>
              <w:szCs w:val="24"/>
              <w:lang w:val="id-ID"/>
            </w:rPr>
            <w:fldChar w:fldCharType="begin"/>
          </w:r>
          <w:r>
            <w:rPr>
              <w:rFonts w:ascii="Times New Roman" w:hAnsi="Times New Roman" w:eastAsia="Calibri" w:cs="Times New Roman"/>
              <w:sz w:val="24"/>
              <w:szCs w:val="24"/>
              <w:lang w:val="id-ID"/>
            </w:rPr>
            <w:instrText xml:space="preserve"> HYPERLINK \l _Toc16058 </w:instrText>
          </w:r>
          <w:r>
            <w:rPr>
              <w:rFonts w:ascii="Times New Roman" w:hAnsi="Times New Roman" w:eastAsia="Calibri" w:cs="Times New Roman"/>
              <w:sz w:val="24"/>
              <w:szCs w:val="24"/>
              <w:lang w:val="id-ID"/>
            </w:rPr>
            <w:fldChar w:fldCharType="separate"/>
          </w:r>
          <w:r>
            <w:rPr>
              <w:rFonts w:hint="default"/>
              <w:bCs/>
              <w:sz w:val="24"/>
              <w:szCs w:val="24"/>
            </w:rPr>
            <w:t xml:space="preserve">1. </w:t>
          </w:r>
          <w:r>
            <w:rPr>
              <w:sz w:val="24"/>
              <w:szCs w:val="24"/>
            </w:rPr>
            <w:t>Handwriting</w:t>
          </w:r>
          <w:r>
            <w:rPr>
              <w:sz w:val="24"/>
              <w:szCs w:val="24"/>
            </w:rPr>
            <w:tab/>
          </w:r>
          <w:r>
            <w:rPr>
              <w:sz w:val="24"/>
              <w:szCs w:val="24"/>
            </w:rPr>
            <w:fldChar w:fldCharType="begin"/>
          </w:r>
          <w:r>
            <w:rPr>
              <w:sz w:val="24"/>
              <w:szCs w:val="24"/>
            </w:rPr>
            <w:instrText xml:space="preserve"> PAGEREF _Toc16058 \h </w:instrText>
          </w:r>
          <w:r>
            <w:rPr>
              <w:sz w:val="24"/>
              <w:szCs w:val="24"/>
            </w:rPr>
            <w:fldChar w:fldCharType="separate"/>
          </w:r>
          <w:r>
            <w:rPr>
              <w:sz w:val="24"/>
              <w:szCs w:val="24"/>
            </w:rPr>
            <w:t>13</w:t>
          </w:r>
          <w:r>
            <w:rPr>
              <w:sz w:val="24"/>
              <w:szCs w:val="24"/>
            </w:rPr>
            <w:fldChar w:fldCharType="end"/>
          </w:r>
          <w:r>
            <w:rPr>
              <w:rFonts w:ascii="Times New Roman" w:hAnsi="Times New Roman" w:eastAsia="Calibri" w:cs="Times New Roman"/>
              <w:sz w:val="24"/>
              <w:szCs w:val="24"/>
              <w:lang w:val="id-ID"/>
            </w:rPr>
            <w:fldChar w:fldCharType="end"/>
          </w:r>
        </w:p>
        <w:p>
          <w:pPr>
            <w:pStyle w:val="18"/>
            <w:tabs>
              <w:tab w:val="right" w:leader="dot" w:pos="9030"/>
            </w:tabs>
            <w:spacing w:line="480" w:lineRule="auto"/>
            <w:rPr>
              <w:sz w:val="24"/>
              <w:szCs w:val="24"/>
            </w:rPr>
          </w:pPr>
          <w:r>
            <w:rPr>
              <w:rFonts w:ascii="Times New Roman" w:hAnsi="Times New Roman" w:eastAsia="Calibri" w:cs="Times New Roman"/>
              <w:sz w:val="24"/>
              <w:szCs w:val="24"/>
              <w:lang w:val="id-ID"/>
            </w:rPr>
            <w:fldChar w:fldCharType="begin"/>
          </w:r>
          <w:r>
            <w:rPr>
              <w:rFonts w:ascii="Times New Roman" w:hAnsi="Times New Roman" w:eastAsia="Calibri" w:cs="Times New Roman"/>
              <w:sz w:val="24"/>
              <w:szCs w:val="24"/>
              <w:lang w:val="id-ID"/>
            </w:rPr>
            <w:instrText xml:space="preserve"> HYPERLINK \l _Toc13200 </w:instrText>
          </w:r>
          <w:r>
            <w:rPr>
              <w:rFonts w:ascii="Times New Roman" w:hAnsi="Times New Roman" w:eastAsia="Calibri" w:cs="Times New Roman"/>
              <w:sz w:val="24"/>
              <w:szCs w:val="24"/>
              <w:lang w:val="id-ID"/>
            </w:rPr>
            <w:fldChar w:fldCharType="separate"/>
          </w:r>
          <w:r>
            <w:rPr>
              <w:rFonts w:hint="default"/>
              <w:bCs/>
              <w:sz w:val="24"/>
              <w:szCs w:val="24"/>
            </w:rPr>
            <w:t xml:space="preserve">2. </w:t>
          </w:r>
          <w:r>
            <w:rPr>
              <w:sz w:val="24"/>
              <w:szCs w:val="24"/>
            </w:rPr>
            <w:t>Spelling</w:t>
          </w:r>
          <w:r>
            <w:rPr>
              <w:sz w:val="24"/>
              <w:szCs w:val="24"/>
            </w:rPr>
            <w:tab/>
          </w:r>
          <w:r>
            <w:rPr>
              <w:sz w:val="24"/>
              <w:szCs w:val="24"/>
            </w:rPr>
            <w:fldChar w:fldCharType="begin"/>
          </w:r>
          <w:r>
            <w:rPr>
              <w:sz w:val="24"/>
              <w:szCs w:val="24"/>
            </w:rPr>
            <w:instrText xml:space="preserve"> PAGEREF _Toc13200 \h </w:instrText>
          </w:r>
          <w:r>
            <w:rPr>
              <w:sz w:val="24"/>
              <w:szCs w:val="24"/>
            </w:rPr>
            <w:fldChar w:fldCharType="separate"/>
          </w:r>
          <w:r>
            <w:rPr>
              <w:sz w:val="24"/>
              <w:szCs w:val="24"/>
            </w:rPr>
            <w:t>13</w:t>
          </w:r>
          <w:r>
            <w:rPr>
              <w:sz w:val="24"/>
              <w:szCs w:val="24"/>
            </w:rPr>
            <w:fldChar w:fldCharType="end"/>
          </w:r>
          <w:r>
            <w:rPr>
              <w:rFonts w:ascii="Times New Roman" w:hAnsi="Times New Roman" w:eastAsia="Calibri" w:cs="Times New Roman"/>
              <w:sz w:val="24"/>
              <w:szCs w:val="24"/>
              <w:lang w:val="id-ID"/>
            </w:rPr>
            <w:fldChar w:fldCharType="end"/>
          </w:r>
        </w:p>
        <w:p>
          <w:pPr>
            <w:pStyle w:val="18"/>
            <w:tabs>
              <w:tab w:val="right" w:leader="dot" w:pos="9030"/>
            </w:tabs>
            <w:spacing w:line="480" w:lineRule="auto"/>
            <w:rPr>
              <w:sz w:val="24"/>
              <w:szCs w:val="24"/>
            </w:rPr>
          </w:pPr>
          <w:r>
            <w:rPr>
              <w:rFonts w:ascii="Times New Roman" w:hAnsi="Times New Roman" w:eastAsia="Calibri" w:cs="Times New Roman"/>
              <w:sz w:val="24"/>
              <w:szCs w:val="24"/>
              <w:lang w:val="id-ID"/>
            </w:rPr>
            <w:fldChar w:fldCharType="begin"/>
          </w:r>
          <w:r>
            <w:rPr>
              <w:rFonts w:ascii="Times New Roman" w:hAnsi="Times New Roman" w:eastAsia="Calibri" w:cs="Times New Roman"/>
              <w:sz w:val="24"/>
              <w:szCs w:val="24"/>
              <w:lang w:val="id-ID"/>
            </w:rPr>
            <w:instrText xml:space="preserve"> HYPERLINK \l _Toc4108 </w:instrText>
          </w:r>
          <w:r>
            <w:rPr>
              <w:rFonts w:ascii="Times New Roman" w:hAnsi="Times New Roman" w:eastAsia="Calibri" w:cs="Times New Roman"/>
              <w:sz w:val="24"/>
              <w:szCs w:val="24"/>
              <w:lang w:val="id-ID"/>
            </w:rPr>
            <w:fldChar w:fldCharType="separate"/>
          </w:r>
          <w:r>
            <w:rPr>
              <w:rFonts w:hint="default"/>
              <w:bCs/>
              <w:sz w:val="24"/>
              <w:szCs w:val="24"/>
            </w:rPr>
            <w:t xml:space="preserve">3. </w:t>
          </w:r>
          <w:r>
            <w:rPr>
              <w:sz w:val="24"/>
              <w:szCs w:val="24"/>
            </w:rPr>
            <w:t>Layout and Punctuation</w:t>
          </w:r>
          <w:r>
            <w:rPr>
              <w:sz w:val="24"/>
              <w:szCs w:val="24"/>
            </w:rPr>
            <w:tab/>
          </w:r>
          <w:r>
            <w:rPr>
              <w:sz w:val="24"/>
              <w:szCs w:val="24"/>
            </w:rPr>
            <w:fldChar w:fldCharType="begin"/>
          </w:r>
          <w:r>
            <w:rPr>
              <w:sz w:val="24"/>
              <w:szCs w:val="24"/>
            </w:rPr>
            <w:instrText xml:space="preserve"> PAGEREF _Toc4108 \h </w:instrText>
          </w:r>
          <w:r>
            <w:rPr>
              <w:sz w:val="24"/>
              <w:szCs w:val="24"/>
            </w:rPr>
            <w:fldChar w:fldCharType="separate"/>
          </w:r>
          <w:r>
            <w:rPr>
              <w:sz w:val="24"/>
              <w:szCs w:val="24"/>
            </w:rPr>
            <w:t>13</w:t>
          </w:r>
          <w:r>
            <w:rPr>
              <w:sz w:val="24"/>
              <w:szCs w:val="24"/>
            </w:rPr>
            <w:fldChar w:fldCharType="end"/>
          </w:r>
          <w:r>
            <w:rPr>
              <w:rFonts w:ascii="Times New Roman" w:hAnsi="Times New Roman" w:eastAsia="Calibri" w:cs="Times New Roman"/>
              <w:sz w:val="24"/>
              <w:szCs w:val="24"/>
              <w:lang w:val="id-ID"/>
            </w:rPr>
            <w:fldChar w:fldCharType="end"/>
          </w:r>
        </w:p>
        <w:p>
          <w:pPr>
            <w:pStyle w:val="17"/>
            <w:tabs>
              <w:tab w:val="right" w:pos="2400"/>
              <w:tab w:val="right" w:leader="dot" w:pos="9030"/>
            </w:tabs>
            <w:spacing w:line="480" w:lineRule="auto"/>
            <w:ind w:left="440" w:leftChars="200" w:firstLine="0" w:firstLineChars="0"/>
            <w:rPr>
              <w:sz w:val="24"/>
              <w:szCs w:val="24"/>
            </w:rPr>
          </w:pPr>
          <w:r>
            <w:rPr>
              <w:rFonts w:ascii="Times New Roman" w:hAnsi="Times New Roman" w:eastAsia="Calibri" w:cs="Times New Roman"/>
              <w:sz w:val="24"/>
              <w:szCs w:val="24"/>
              <w:lang w:val="id-ID"/>
            </w:rPr>
            <w:fldChar w:fldCharType="begin"/>
          </w:r>
          <w:r>
            <w:rPr>
              <w:rFonts w:ascii="Times New Roman" w:hAnsi="Times New Roman" w:eastAsia="Calibri" w:cs="Times New Roman"/>
              <w:sz w:val="24"/>
              <w:szCs w:val="24"/>
              <w:lang w:val="id-ID"/>
            </w:rPr>
            <w:instrText xml:space="preserve"> HYPERLINK \l _Toc2065 </w:instrText>
          </w:r>
          <w:r>
            <w:rPr>
              <w:rFonts w:ascii="Times New Roman" w:hAnsi="Times New Roman" w:eastAsia="Calibri" w:cs="Times New Roman"/>
              <w:sz w:val="24"/>
              <w:szCs w:val="24"/>
              <w:lang w:val="id-ID"/>
            </w:rPr>
            <w:fldChar w:fldCharType="separate"/>
          </w:r>
          <w:r>
            <w:rPr>
              <w:sz w:val="24"/>
              <w:szCs w:val="24"/>
            </w:rPr>
            <w:t xml:space="preserve">2.3.2 </w:t>
          </w:r>
          <w:r>
            <w:rPr>
              <w:sz w:val="24"/>
              <w:szCs w:val="24"/>
            </w:rPr>
            <w:tab/>
          </w:r>
          <w:r>
            <w:rPr>
              <w:sz w:val="24"/>
              <w:szCs w:val="24"/>
            </w:rPr>
            <w:t>Difficulties</w:t>
          </w:r>
          <w:r>
            <w:rPr>
              <w:spacing w:val="-3"/>
              <w:sz w:val="24"/>
              <w:szCs w:val="24"/>
            </w:rPr>
            <w:t xml:space="preserve"> </w:t>
          </w:r>
          <w:r>
            <w:rPr>
              <w:sz w:val="24"/>
              <w:szCs w:val="24"/>
            </w:rPr>
            <w:t>in</w:t>
          </w:r>
          <w:r>
            <w:rPr>
              <w:spacing w:val="-4"/>
              <w:sz w:val="24"/>
              <w:szCs w:val="24"/>
            </w:rPr>
            <w:t xml:space="preserve"> </w:t>
          </w:r>
          <w:r>
            <w:rPr>
              <w:sz w:val="24"/>
              <w:szCs w:val="24"/>
            </w:rPr>
            <w:t>Writing</w:t>
          </w:r>
          <w:r>
            <w:rPr>
              <w:spacing w:val="-2"/>
              <w:sz w:val="24"/>
              <w:szCs w:val="24"/>
            </w:rPr>
            <w:t xml:space="preserve"> </w:t>
          </w:r>
          <w:r>
            <w:rPr>
              <w:sz w:val="24"/>
              <w:szCs w:val="24"/>
            </w:rPr>
            <w:t>Recount</w:t>
          </w:r>
          <w:r>
            <w:rPr>
              <w:spacing w:val="-1"/>
              <w:sz w:val="24"/>
              <w:szCs w:val="24"/>
            </w:rPr>
            <w:t xml:space="preserve"> </w:t>
          </w:r>
          <w:r>
            <w:rPr>
              <w:sz w:val="24"/>
              <w:szCs w:val="24"/>
            </w:rPr>
            <w:t>Text</w:t>
          </w:r>
          <w:r>
            <w:rPr>
              <w:sz w:val="24"/>
              <w:szCs w:val="24"/>
            </w:rPr>
            <w:tab/>
          </w:r>
          <w:r>
            <w:rPr>
              <w:sz w:val="24"/>
              <w:szCs w:val="24"/>
            </w:rPr>
            <w:fldChar w:fldCharType="begin"/>
          </w:r>
          <w:r>
            <w:rPr>
              <w:sz w:val="24"/>
              <w:szCs w:val="24"/>
            </w:rPr>
            <w:instrText xml:space="preserve"> PAGEREF _Toc2065 \h </w:instrText>
          </w:r>
          <w:r>
            <w:rPr>
              <w:sz w:val="24"/>
              <w:szCs w:val="24"/>
            </w:rPr>
            <w:fldChar w:fldCharType="separate"/>
          </w:r>
          <w:r>
            <w:rPr>
              <w:sz w:val="24"/>
              <w:szCs w:val="24"/>
            </w:rPr>
            <w:t>14</w:t>
          </w:r>
          <w:r>
            <w:rPr>
              <w:sz w:val="24"/>
              <w:szCs w:val="24"/>
            </w:rPr>
            <w:fldChar w:fldCharType="end"/>
          </w:r>
          <w:r>
            <w:rPr>
              <w:rFonts w:ascii="Times New Roman" w:hAnsi="Times New Roman" w:eastAsia="Calibri" w:cs="Times New Roman"/>
              <w:sz w:val="24"/>
              <w:szCs w:val="24"/>
              <w:lang w:val="id-ID"/>
            </w:rPr>
            <w:fldChar w:fldCharType="end"/>
          </w:r>
        </w:p>
        <w:p>
          <w:pPr>
            <w:pStyle w:val="17"/>
            <w:tabs>
              <w:tab w:val="right" w:pos="2400"/>
              <w:tab w:val="right" w:leader="dot" w:pos="9030"/>
            </w:tabs>
            <w:spacing w:line="480" w:lineRule="auto"/>
            <w:rPr>
              <w:sz w:val="24"/>
              <w:szCs w:val="24"/>
            </w:rPr>
          </w:pPr>
          <w:r>
            <w:rPr>
              <w:rFonts w:ascii="Times New Roman" w:hAnsi="Times New Roman" w:eastAsia="Calibri" w:cs="Times New Roman"/>
              <w:sz w:val="24"/>
              <w:szCs w:val="24"/>
              <w:lang w:val="id-ID"/>
            </w:rPr>
            <w:fldChar w:fldCharType="begin"/>
          </w:r>
          <w:r>
            <w:rPr>
              <w:rFonts w:ascii="Times New Roman" w:hAnsi="Times New Roman" w:eastAsia="Calibri" w:cs="Times New Roman"/>
              <w:sz w:val="24"/>
              <w:szCs w:val="24"/>
              <w:lang w:val="id-ID"/>
            </w:rPr>
            <w:instrText xml:space="preserve"> HYPERLINK \l _Toc31815 </w:instrText>
          </w:r>
          <w:r>
            <w:rPr>
              <w:rFonts w:ascii="Times New Roman" w:hAnsi="Times New Roman" w:eastAsia="Calibri" w:cs="Times New Roman"/>
              <w:sz w:val="24"/>
              <w:szCs w:val="24"/>
              <w:lang w:val="id-ID"/>
            </w:rPr>
            <w:fldChar w:fldCharType="separate"/>
          </w:r>
          <w:r>
            <w:rPr>
              <w:sz w:val="24"/>
              <w:szCs w:val="24"/>
            </w:rPr>
            <w:t>2.4</w:t>
          </w:r>
          <w:r>
            <w:rPr>
              <w:sz w:val="24"/>
              <w:szCs w:val="24"/>
            </w:rPr>
            <w:tab/>
          </w:r>
          <w:r>
            <w:rPr>
              <w:rFonts w:hint="default"/>
              <w:sz w:val="24"/>
              <w:szCs w:val="24"/>
              <w:lang w:val="en-US"/>
            </w:rPr>
            <w:t xml:space="preserve">. </w:t>
          </w:r>
          <w:r>
            <w:rPr>
              <w:sz w:val="24"/>
              <w:szCs w:val="24"/>
            </w:rPr>
            <w:t>Previous</w:t>
          </w:r>
          <w:r>
            <w:rPr>
              <w:spacing w:val="-2"/>
              <w:sz w:val="24"/>
              <w:szCs w:val="24"/>
            </w:rPr>
            <w:t xml:space="preserve"> </w:t>
          </w:r>
          <w:r>
            <w:rPr>
              <w:sz w:val="24"/>
              <w:szCs w:val="24"/>
            </w:rPr>
            <w:t>Related</w:t>
          </w:r>
          <w:r>
            <w:rPr>
              <w:spacing w:val="-2"/>
              <w:sz w:val="24"/>
              <w:szCs w:val="24"/>
            </w:rPr>
            <w:t xml:space="preserve"> </w:t>
          </w:r>
          <w:r>
            <w:rPr>
              <w:sz w:val="24"/>
              <w:szCs w:val="24"/>
            </w:rPr>
            <w:t>Studies</w:t>
          </w:r>
          <w:r>
            <w:rPr>
              <w:sz w:val="24"/>
              <w:szCs w:val="24"/>
            </w:rPr>
            <w:tab/>
          </w:r>
          <w:r>
            <w:rPr>
              <w:sz w:val="24"/>
              <w:szCs w:val="24"/>
            </w:rPr>
            <w:fldChar w:fldCharType="begin"/>
          </w:r>
          <w:r>
            <w:rPr>
              <w:sz w:val="24"/>
              <w:szCs w:val="24"/>
            </w:rPr>
            <w:instrText xml:space="preserve"> PAGEREF _Toc31815 \h </w:instrText>
          </w:r>
          <w:r>
            <w:rPr>
              <w:sz w:val="24"/>
              <w:szCs w:val="24"/>
            </w:rPr>
            <w:fldChar w:fldCharType="separate"/>
          </w:r>
          <w:r>
            <w:rPr>
              <w:sz w:val="24"/>
              <w:szCs w:val="24"/>
            </w:rPr>
            <w:t>15</w:t>
          </w:r>
          <w:r>
            <w:rPr>
              <w:sz w:val="24"/>
              <w:szCs w:val="24"/>
            </w:rPr>
            <w:fldChar w:fldCharType="end"/>
          </w:r>
          <w:r>
            <w:rPr>
              <w:rFonts w:ascii="Times New Roman" w:hAnsi="Times New Roman" w:eastAsia="Calibri" w:cs="Times New Roman"/>
              <w:sz w:val="24"/>
              <w:szCs w:val="24"/>
              <w:lang w:val="id-ID"/>
            </w:rPr>
            <w:fldChar w:fldCharType="end"/>
          </w:r>
        </w:p>
        <w:p>
          <w:pPr>
            <w:pStyle w:val="17"/>
            <w:tabs>
              <w:tab w:val="right" w:leader="dot" w:pos="9030"/>
            </w:tabs>
            <w:spacing w:line="480" w:lineRule="auto"/>
            <w:rPr>
              <w:sz w:val="24"/>
              <w:szCs w:val="24"/>
            </w:rPr>
          </w:pPr>
          <w:r>
            <w:rPr>
              <w:rFonts w:hint="default" w:ascii="Times New Roman" w:hAnsi="Times New Roman" w:eastAsia="Calibri" w:cs="Times New Roman"/>
              <w:b/>
              <w:bCs/>
              <w:sz w:val="24"/>
              <w:szCs w:val="24"/>
              <w:lang w:val="en-US"/>
            </w:rPr>
            <w:t xml:space="preserve">CHAPTER III </w:t>
          </w:r>
          <w:r>
            <w:rPr>
              <w:rFonts w:ascii="Times New Roman" w:hAnsi="Times New Roman" w:eastAsia="Calibri" w:cs="Times New Roman"/>
              <w:b/>
              <w:bCs/>
              <w:sz w:val="24"/>
              <w:szCs w:val="24"/>
              <w:lang w:val="id-ID"/>
            </w:rPr>
            <w:fldChar w:fldCharType="begin"/>
          </w:r>
          <w:r>
            <w:rPr>
              <w:rFonts w:ascii="Times New Roman" w:hAnsi="Times New Roman" w:eastAsia="Calibri" w:cs="Times New Roman"/>
              <w:b/>
              <w:bCs/>
              <w:sz w:val="24"/>
              <w:szCs w:val="24"/>
              <w:lang w:val="id-ID"/>
            </w:rPr>
            <w:instrText xml:space="preserve"> HYPERLINK \l _Toc19974 </w:instrText>
          </w:r>
          <w:r>
            <w:rPr>
              <w:rFonts w:ascii="Times New Roman" w:hAnsi="Times New Roman" w:eastAsia="Calibri" w:cs="Times New Roman"/>
              <w:b/>
              <w:bCs/>
              <w:sz w:val="24"/>
              <w:szCs w:val="24"/>
              <w:lang w:val="id-ID"/>
            </w:rPr>
            <w:fldChar w:fldCharType="separate"/>
          </w:r>
          <w:r>
            <w:rPr>
              <w:b/>
              <w:bCs/>
              <w:sz w:val="24"/>
              <w:szCs w:val="24"/>
            </w:rPr>
            <w:t>METHOD OF RESEARCH</w:t>
          </w:r>
          <w:r>
            <w:rPr>
              <w:rFonts w:hint="default"/>
              <w:b/>
              <w:bCs/>
              <w:sz w:val="24"/>
              <w:szCs w:val="24"/>
              <w:lang w:val="en-US"/>
            </w:rPr>
            <w:t xml:space="preserve">   </w:t>
          </w:r>
          <w:r>
            <w:rPr>
              <w:rFonts w:ascii="Times New Roman" w:hAnsi="Times New Roman" w:eastAsia="Calibri" w:cs="Times New Roman"/>
              <w:b/>
              <w:bCs/>
              <w:sz w:val="24"/>
              <w:szCs w:val="24"/>
              <w:lang w:val="id-ID"/>
            </w:rPr>
            <w:fldChar w:fldCharType="end"/>
          </w:r>
        </w:p>
        <w:p>
          <w:pPr>
            <w:pStyle w:val="17"/>
            <w:tabs>
              <w:tab w:val="right" w:leader="dot" w:pos="9030"/>
            </w:tabs>
            <w:spacing w:line="480" w:lineRule="auto"/>
            <w:rPr>
              <w:sz w:val="24"/>
              <w:szCs w:val="24"/>
            </w:rPr>
          </w:pPr>
          <w:r>
            <w:rPr>
              <w:rFonts w:ascii="Times New Roman" w:hAnsi="Times New Roman" w:eastAsia="Calibri" w:cs="Times New Roman"/>
              <w:sz w:val="24"/>
              <w:szCs w:val="24"/>
              <w:lang w:val="id-ID"/>
            </w:rPr>
            <w:fldChar w:fldCharType="begin"/>
          </w:r>
          <w:r>
            <w:rPr>
              <w:rFonts w:ascii="Times New Roman" w:hAnsi="Times New Roman" w:eastAsia="Calibri" w:cs="Times New Roman"/>
              <w:sz w:val="24"/>
              <w:szCs w:val="24"/>
              <w:lang w:val="id-ID"/>
            </w:rPr>
            <w:instrText xml:space="preserve"> HYPERLINK \l _Toc25463 </w:instrText>
          </w:r>
          <w:r>
            <w:rPr>
              <w:rFonts w:ascii="Times New Roman" w:hAnsi="Times New Roman" w:eastAsia="Calibri" w:cs="Times New Roman"/>
              <w:sz w:val="24"/>
              <w:szCs w:val="24"/>
              <w:lang w:val="id-ID"/>
            </w:rPr>
            <w:fldChar w:fldCharType="separate"/>
          </w:r>
          <w:r>
            <w:rPr>
              <w:rFonts w:hint="default" w:ascii="Times New Roman" w:hAnsi="Times New Roman" w:eastAsia="Times New Roman" w:cs="Times New Roman"/>
              <w:bCs/>
              <w:w w:val="100"/>
              <w:sz w:val="24"/>
              <w:szCs w:val="24"/>
              <w:lang w:val="en-US" w:eastAsia="en-US" w:bidi="ar-SA"/>
            </w:rPr>
            <w:t xml:space="preserve">3.1 </w:t>
          </w:r>
          <w:r>
            <w:rPr>
              <w:sz w:val="24"/>
              <w:szCs w:val="24"/>
            </w:rPr>
            <w:t>Research</w:t>
          </w:r>
          <w:r>
            <w:rPr>
              <w:spacing w:val="-3"/>
              <w:sz w:val="24"/>
              <w:szCs w:val="24"/>
            </w:rPr>
            <w:t xml:space="preserve"> </w:t>
          </w:r>
          <w:r>
            <w:rPr>
              <w:sz w:val="24"/>
              <w:szCs w:val="24"/>
            </w:rPr>
            <w:t>Design</w:t>
          </w:r>
          <w:r>
            <w:rPr>
              <w:sz w:val="24"/>
              <w:szCs w:val="24"/>
            </w:rPr>
            <w:tab/>
          </w:r>
          <w:r>
            <w:rPr>
              <w:sz w:val="24"/>
              <w:szCs w:val="24"/>
            </w:rPr>
            <w:fldChar w:fldCharType="begin"/>
          </w:r>
          <w:r>
            <w:rPr>
              <w:sz w:val="24"/>
              <w:szCs w:val="24"/>
            </w:rPr>
            <w:instrText xml:space="preserve"> PAGEREF _Toc25463 \h </w:instrText>
          </w:r>
          <w:r>
            <w:rPr>
              <w:sz w:val="24"/>
              <w:szCs w:val="24"/>
            </w:rPr>
            <w:fldChar w:fldCharType="separate"/>
          </w:r>
          <w:r>
            <w:rPr>
              <w:sz w:val="24"/>
              <w:szCs w:val="24"/>
            </w:rPr>
            <w:t>19</w:t>
          </w:r>
          <w:r>
            <w:rPr>
              <w:sz w:val="24"/>
              <w:szCs w:val="24"/>
            </w:rPr>
            <w:fldChar w:fldCharType="end"/>
          </w:r>
          <w:r>
            <w:rPr>
              <w:rFonts w:ascii="Times New Roman" w:hAnsi="Times New Roman" w:eastAsia="Calibri" w:cs="Times New Roman"/>
              <w:sz w:val="24"/>
              <w:szCs w:val="24"/>
              <w:lang w:val="id-ID"/>
            </w:rPr>
            <w:fldChar w:fldCharType="end"/>
          </w:r>
        </w:p>
        <w:p>
          <w:pPr>
            <w:pStyle w:val="17"/>
            <w:tabs>
              <w:tab w:val="right" w:leader="dot" w:pos="9030"/>
            </w:tabs>
            <w:spacing w:line="480" w:lineRule="auto"/>
            <w:rPr>
              <w:sz w:val="24"/>
              <w:szCs w:val="24"/>
            </w:rPr>
          </w:pPr>
          <w:r>
            <w:rPr>
              <w:rFonts w:ascii="Times New Roman" w:hAnsi="Times New Roman" w:eastAsia="Calibri" w:cs="Times New Roman"/>
              <w:sz w:val="24"/>
              <w:szCs w:val="24"/>
              <w:lang w:val="id-ID"/>
            </w:rPr>
            <w:fldChar w:fldCharType="begin"/>
          </w:r>
          <w:r>
            <w:rPr>
              <w:rFonts w:ascii="Times New Roman" w:hAnsi="Times New Roman" w:eastAsia="Calibri" w:cs="Times New Roman"/>
              <w:sz w:val="24"/>
              <w:szCs w:val="24"/>
              <w:lang w:val="id-ID"/>
            </w:rPr>
            <w:instrText xml:space="preserve"> HYPERLINK \l _Toc17235 </w:instrText>
          </w:r>
          <w:r>
            <w:rPr>
              <w:rFonts w:ascii="Times New Roman" w:hAnsi="Times New Roman" w:eastAsia="Calibri" w:cs="Times New Roman"/>
              <w:sz w:val="24"/>
              <w:szCs w:val="24"/>
              <w:lang w:val="id-ID"/>
            </w:rPr>
            <w:fldChar w:fldCharType="separate"/>
          </w:r>
          <w:r>
            <w:rPr>
              <w:rFonts w:hint="default" w:ascii="Times New Roman" w:hAnsi="Times New Roman" w:eastAsia="Times New Roman" w:cs="Times New Roman"/>
              <w:bCs/>
              <w:w w:val="100"/>
              <w:sz w:val="24"/>
              <w:szCs w:val="24"/>
              <w:lang w:val="en-US" w:eastAsia="en-US" w:bidi="ar-SA"/>
            </w:rPr>
            <w:t xml:space="preserve">3.2 </w:t>
          </w:r>
          <w:r>
            <w:rPr>
              <w:sz w:val="24"/>
              <w:szCs w:val="24"/>
            </w:rPr>
            <w:t>Operational</w:t>
          </w:r>
          <w:r>
            <w:rPr>
              <w:spacing w:val="-5"/>
              <w:sz w:val="24"/>
              <w:szCs w:val="24"/>
            </w:rPr>
            <w:t xml:space="preserve"> </w:t>
          </w:r>
          <w:r>
            <w:rPr>
              <w:sz w:val="24"/>
              <w:szCs w:val="24"/>
            </w:rPr>
            <w:t>Definitions</w:t>
          </w:r>
          <w:r>
            <w:rPr>
              <w:sz w:val="24"/>
              <w:szCs w:val="24"/>
            </w:rPr>
            <w:tab/>
          </w:r>
          <w:r>
            <w:rPr>
              <w:sz w:val="24"/>
              <w:szCs w:val="24"/>
            </w:rPr>
            <w:fldChar w:fldCharType="begin"/>
          </w:r>
          <w:r>
            <w:rPr>
              <w:sz w:val="24"/>
              <w:szCs w:val="24"/>
            </w:rPr>
            <w:instrText xml:space="preserve"> PAGEREF _Toc17235 \h </w:instrText>
          </w:r>
          <w:r>
            <w:rPr>
              <w:sz w:val="24"/>
              <w:szCs w:val="24"/>
            </w:rPr>
            <w:fldChar w:fldCharType="separate"/>
          </w:r>
          <w:r>
            <w:rPr>
              <w:sz w:val="24"/>
              <w:szCs w:val="24"/>
            </w:rPr>
            <w:t>19</w:t>
          </w:r>
          <w:r>
            <w:rPr>
              <w:sz w:val="24"/>
              <w:szCs w:val="24"/>
            </w:rPr>
            <w:fldChar w:fldCharType="end"/>
          </w:r>
          <w:r>
            <w:rPr>
              <w:rFonts w:ascii="Times New Roman" w:hAnsi="Times New Roman" w:eastAsia="Calibri" w:cs="Times New Roman"/>
              <w:sz w:val="24"/>
              <w:szCs w:val="24"/>
              <w:lang w:val="id-ID"/>
            </w:rPr>
            <w:fldChar w:fldCharType="end"/>
          </w:r>
        </w:p>
        <w:p>
          <w:pPr>
            <w:pStyle w:val="17"/>
            <w:tabs>
              <w:tab w:val="right" w:leader="dot" w:pos="9030"/>
            </w:tabs>
            <w:spacing w:line="480" w:lineRule="auto"/>
            <w:ind w:left="440" w:leftChars="200" w:firstLine="0" w:firstLineChars="0"/>
            <w:rPr>
              <w:sz w:val="24"/>
              <w:szCs w:val="24"/>
            </w:rPr>
          </w:pPr>
          <w:r>
            <w:rPr>
              <w:rFonts w:ascii="Times New Roman" w:hAnsi="Times New Roman" w:eastAsia="Calibri" w:cs="Times New Roman"/>
              <w:sz w:val="24"/>
              <w:szCs w:val="24"/>
              <w:lang w:val="id-ID"/>
            </w:rPr>
            <w:fldChar w:fldCharType="begin"/>
          </w:r>
          <w:r>
            <w:rPr>
              <w:rFonts w:ascii="Times New Roman" w:hAnsi="Times New Roman" w:eastAsia="Calibri" w:cs="Times New Roman"/>
              <w:sz w:val="24"/>
              <w:szCs w:val="24"/>
              <w:lang w:val="id-ID"/>
            </w:rPr>
            <w:instrText xml:space="preserve"> HYPERLINK \l _Toc4132 </w:instrText>
          </w:r>
          <w:r>
            <w:rPr>
              <w:rFonts w:ascii="Times New Roman" w:hAnsi="Times New Roman" w:eastAsia="Calibri" w:cs="Times New Roman"/>
              <w:sz w:val="24"/>
              <w:szCs w:val="24"/>
              <w:lang w:val="id-ID"/>
            </w:rPr>
            <w:fldChar w:fldCharType="separate"/>
          </w:r>
          <w:r>
            <w:rPr>
              <w:sz w:val="24"/>
              <w:szCs w:val="24"/>
            </w:rPr>
            <w:t>a. Students’</w:t>
          </w:r>
          <w:r>
            <w:rPr>
              <w:spacing w:val="-5"/>
              <w:sz w:val="24"/>
              <w:szCs w:val="24"/>
            </w:rPr>
            <w:t xml:space="preserve"> </w:t>
          </w:r>
          <w:r>
            <w:rPr>
              <w:sz w:val="24"/>
              <w:szCs w:val="24"/>
            </w:rPr>
            <w:t>Difficulties</w:t>
          </w:r>
          <w:r>
            <w:rPr>
              <w:sz w:val="24"/>
              <w:szCs w:val="24"/>
            </w:rPr>
            <w:tab/>
          </w:r>
          <w:r>
            <w:rPr>
              <w:sz w:val="24"/>
              <w:szCs w:val="24"/>
            </w:rPr>
            <w:fldChar w:fldCharType="begin"/>
          </w:r>
          <w:r>
            <w:rPr>
              <w:sz w:val="24"/>
              <w:szCs w:val="24"/>
            </w:rPr>
            <w:instrText xml:space="preserve"> PAGEREF _Toc4132 \h </w:instrText>
          </w:r>
          <w:r>
            <w:rPr>
              <w:sz w:val="24"/>
              <w:szCs w:val="24"/>
            </w:rPr>
            <w:fldChar w:fldCharType="separate"/>
          </w:r>
          <w:r>
            <w:rPr>
              <w:sz w:val="24"/>
              <w:szCs w:val="24"/>
            </w:rPr>
            <w:t>20</w:t>
          </w:r>
          <w:r>
            <w:rPr>
              <w:sz w:val="24"/>
              <w:szCs w:val="24"/>
            </w:rPr>
            <w:fldChar w:fldCharType="end"/>
          </w:r>
          <w:r>
            <w:rPr>
              <w:rFonts w:ascii="Times New Roman" w:hAnsi="Times New Roman" w:eastAsia="Calibri" w:cs="Times New Roman"/>
              <w:sz w:val="24"/>
              <w:szCs w:val="24"/>
              <w:lang w:val="id-ID"/>
            </w:rPr>
            <w:fldChar w:fldCharType="end"/>
          </w:r>
        </w:p>
        <w:p>
          <w:pPr>
            <w:pStyle w:val="17"/>
            <w:tabs>
              <w:tab w:val="right" w:leader="dot" w:pos="9030"/>
            </w:tabs>
            <w:spacing w:line="480" w:lineRule="auto"/>
            <w:ind w:left="440" w:leftChars="200" w:firstLine="0" w:firstLineChars="0"/>
            <w:rPr>
              <w:sz w:val="24"/>
              <w:szCs w:val="24"/>
            </w:rPr>
          </w:pPr>
          <w:r>
            <w:rPr>
              <w:rFonts w:ascii="Times New Roman" w:hAnsi="Times New Roman" w:eastAsia="Calibri" w:cs="Times New Roman"/>
              <w:sz w:val="24"/>
              <w:szCs w:val="24"/>
              <w:lang w:val="id-ID"/>
            </w:rPr>
            <w:fldChar w:fldCharType="begin"/>
          </w:r>
          <w:r>
            <w:rPr>
              <w:rFonts w:ascii="Times New Roman" w:hAnsi="Times New Roman" w:eastAsia="Calibri" w:cs="Times New Roman"/>
              <w:sz w:val="24"/>
              <w:szCs w:val="24"/>
              <w:lang w:val="id-ID"/>
            </w:rPr>
            <w:instrText xml:space="preserve"> HYPERLINK \l _Toc15795 </w:instrText>
          </w:r>
          <w:r>
            <w:rPr>
              <w:rFonts w:ascii="Times New Roman" w:hAnsi="Times New Roman" w:eastAsia="Calibri" w:cs="Times New Roman"/>
              <w:sz w:val="24"/>
              <w:szCs w:val="24"/>
              <w:lang w:val="id-ID"/>
            </w:rPr>
            <w:fldChar w:fldCharType="separate"/>
          </w:r>
          <w:r>
            <w:rPr>
              <w:sz w:val="24"/>
              <w:szCs w:val="24"/>
            </w:rPr>
            <w:t>b. Recount</w:t>
          </w:r>
          <w:r>
            <w:rPr>
              <w:spacing w:val="-3"/>
              <w:sz w:val="24"/>
              <w:szCs w:val="24"/>
            </w:rPr>
            <w:t xml:space="preserve"> </w:t>
          </w:r>
          <w:r>
            <w:rPr>
              <w:sz w:val="24"/>
              <w:szCs w:val="24"/>
            </w:rPr>
            <w:t>Text</w:t>
          </w:r>
          <w:r>
            <w:rPr>
              <w:sz w:val="24"/>
              <w:szCs w:val="24"/>
            </w:rPr>
            <w:tab/>
          </w:r>
          <w:r>
            <w:rPr>
              <w:sz w:val="24"/>
              <w:szCs w:val="24"/>
            </w:rPr>
            <w:fldChar w:fldCharType="begin"/>
          </w:r>
          <w:r>
            <w:rPr>
              <w:sz w:val="24"/>
              <w:szCs w:val="24"/>
            </w:rPr>
            <w:instrText xml:space="preserve"> PAGEREF _Toc15795 \h </w:instrText>
          </w:r>
          <w:r>
            <w:rPr>
              <w:sz w:val="24"/>
              <w:szCs w:val="24"/>
            </w:rPr>
            <w:fldChar w:fldCharType="separate"/>
          </w:r>
          <w:r>
            <w:rPr>
              <w:sz w:val="24"/>
              <w:szCs w:val="24"/>
            </w:rPr>
            <w:t>20</w:t>
          </w:r>
          <w:r>
            <w:rPr>
              <w:sz w:val="24"/>
              <w:szCs w:val="24"/>
            </w:rPr>
            <w:fldChar w:fldCharType="end"/>
          </w:r>
          <w:r>
            <w:rPr>
              <w:rFonts w:ascii="Times New Roman" w:hAnsi="Times New Roman" w:eastAsia="Calibri" w:cs="Times New Roman"/>
              <w:sz w:val="24"/>
              <w:szCs w:val="24"/>
              <w:lang w:val="id-ID"/>
            </w:rPr>
            <w:fldChar w:fldCharType="end"/>
          </w:r>
        </w:p>
        <w:p>
          <w:pPr>
            <w:pStyle w:val="17"/>
            <w:tabs>
              <w:tab w:val="right" w:leader="dot" w:pos="9030"/>
            </w:tabs>
            <w:spacing w:line="480" w:lineRule="auto"/>
            <w:rPr>
              <w:sz w:val="24"/>
              <w:szCs w:val="24"/>
            </w:rPr>
          </w:pPr>
          <w:r>
            <w:rPr>
              <w:rFonts w:ascii="Times New Roman" w:hAnsi="Times New Roman" w:eastAsia="Calibri" w:cs="Times New Roman"/>
              <w:sz w:val="24"/>
              <w:szCs w:val="24"/>
              <w:lang w:val="id-ID"/>
            </w:rPr>
            <w:fldChar w:fldCharType="begin"/>
          </w:r>
          <w:r>
            <w:rPr>
              <w:rFonts w:ascii="Times New Roman" w:hAnsi="Times New Roman" w:eastAsia="Calibri" w:cs="Times New Roman"/>
              <w:sz w:val="24"/>
              <w:szCs w:val="24"/>
              <w:lang w:val="id-ID"/>
            </w:rPr>
            <w:instrText xml:space="preserve"> HYPERLINK \l _Toc11630 </w:instrText>
          </w:r>
          <w:r>
            <w:rPr>
              <w:rFonts w:ascii="Times New Roman" w:hAnsi="Times New Roman" w:eastAsia="Calibri" w:cs="Times New Roman"/>
              <w:sz w:val="24"/>
              <w:szCs w:val="24"/>
              <w:lang w:val="id-ID"/>
            </w:rPr>
            <w:fldChar w:fldCharType="separate"/>
          </w:r>
          <w:r>
            <w:rPr>
              <w:sz w:val="24"/>
              <w:szCs w:val="24"/>
            </w:rPr>
            <w:t>3.3</w:t>
          </w:r>
          <w:r>
            <w:rPr>
              <w:spacing w:val="58"/>
              <w:sz w:val="24"/>
              <w:szCs w:val="24"/>
            </w:rPr>
            <w:t xml:space="preserve"> </w:t>
          </w:r>
          <w:r>
            <w:rPr>
              <w:sz w:val="24"/>
              <w:szCs w:val="24"/>
            </w:rPr>
            <w:t>Participants</w:t>
          </w:r>
          <w:r>
            <w:rPr>
              <w:spacing w:val="-1"/>
              <w:sz w:val="24"/>
              <w:szCs w:val="24"/>
            </w:rPr>
            <w:t xml:space="preserve"> </w:t>
          </w:r>
          <w:r>
            <w:rPr>
              <w:sz w:val="24"/>
              <w:szCs w:val="24"/>
            </w:rPr>
            <w:t>of</w:t>
          </w:r>
          <w:r>
            <w:rPr>
              <w:spacing w:val="57"/>
              <w:sz w:val="24"/>
              <w:szCs w:val="24"/>
            </w:rPr>
            <w:t xml:space="preserve"> </w:t>
          </w:r>
          <w:r>
            <w:rPr>
              <w:sz w:val="24"/>
              <w:szCs w:val="24"/>
            </w:rPr>
            <w:t>the</w:t>
          </w:r>
          <w:r>
            <w:rPr>
              <w:spacing w:val="-2"/>
              <w:sz w:val="24"/>
              <w:szCs w:val="24"/>
            </w:rPr>
            <w:t xml:space="preserve"> </w:t>
          </w:r>
          <w:r>
            <w:rPr>
              <w:sz w:val="24"/>
              <w:szCs w:val="24"/>
            </w:rPr>
            <w:t>Study</w:t>
          </w:r>
          <w:r>
            <w:rPr>
              <w:sz w:val="24"/>
              <w:szCs w:val="24"/>
            </w:rPr>
            <w:tab/>
          </w:r>
          <w:r>
            <w:rPr>
              <w:sz w:val="24"/>
              <w:szCs w:val="24"/>
            </w:rPr>
            <w:fldChar w:fldCharType="begin"/>
          </w:r>
          <w:r>
            <w:rPr>
              <w:sz w:val="24"/>
              <w:szCs w:val="24"/>
            </w:rPr>
            <w:instrText xml:space="preserve"> PAGEREF _Toc11630 \h </w:instrText>
          </w:r>
          <w:r>
            <w:rPr>
              <w:sz w:val="24"/>
              <w:szCs w:val="24"/>
            </w:rPr>
            <w:fldChar w:fldCharType="separate"/>
          </w:r>
          <w:r>
            <w:rPr>
              <w:sz w:val="24"/>
              <w:szCs w:val="24"/>
            </w:rPr>
            <w:t>20</w:t>
          </w:r>
          <w:r>
            <w:rPr>
              <w:sz w:val="24"/>
              <w:szCs w:val="24"/>
            </w:rPr>
            <w:fldChar w:fldCharType="end"/>
          </w:r>
          <w:r>
            <w:rPr>
              <w:rFonts w:ascii="Times New Roman" w:hAnsi="Times New Roman" w:eastAsia="Calibri" w:cs="Times New Roman"/>
              <w:sz w:val="24"/>
              <w:szCs w:val="24"/>
              <w:lang w:val="id-ID"/>
            </w:rPr>
            <w:fldChar w:fldCharType="end"/>
          </w:r>
        </w:p>
        <w:p>
          <w:pPr>
            <w:pStyle w:val="17"/>
            <w:tabs>
              <w:tab w:val="right" w:leader="dot" w:pos="9030"/>
            </w:tabs>
            <w:spacing w:line="480" w:lineRule="auto"/>
            <w:rPr>
              <w:sz w:val="24"/>
              <w:szCs w:val="24"/>
            </w:rPr>
          </w:pPr>
          <w:r>
            <w:rPr>
              <w:rFonts w:ascii="Times New Roman" w:hAnsi="Times New Roman" w:eastAsia="Calibri" w:cs="Times New Roman"/>
              <w:sz w:val="24"/>
              <w:szCs w:val="24"/>
              <w:lang w:val="id-ID"/>
            </w:rPr>
            <w:fldChar w:fldCharType="begin"/>
          </w:r>
          <w:r>
            <w:rPr>
              <w:rFonts w:ascii="Times New Roman" w:hAnsi="Times New Roman" w:eastAsia="Calibri" w:cs="Times New Roman"/>
              <w:sz w:val="24"/>
              <w:szCs w:val="24"/>
              <w:lang w:val="id-ID"/>
            </w:rPr>
            <w:instrText xml:space="preserve"> HYPERLINK \l _Toc6067 </w:instrText>
          </w:r>
          <w:r>
            <w:rPr>
              <w:rFonts w:ascii="Times New Roman" w:hAnsi="Times New Roman" w:eastAsia="Calibri" w:cs="Times New Roman"/>
              <w:sz w:val="24"/>
              <w:szCs w:val="24"/>
              <w:lang w:val="id-ID"/>
            </w:rPr>
            <w:fldChar w:fldCharType="separate"/>
          </w:r>
          <w:r>
            <w:rPr>
              <w:sz w:val="24"/>
              <w:szCs w:val="24"/>
            </w:rPr>
            <w:t>3.4</w:t>
          </w:r>
          <w:r>
            <w:rPr>
              <w:spacing w:val="57"/>
              <w:sz w:val="24"/>
              <w:szCs w:val="24"/>
            </w:rPr>
            <w:t xml:space="preserve"> </w:t>
          </w:r>
          <w:r>
            <w:rPr>
              <w:sz w:val="24"/>
              <w:szCs w:val="24"/>
            </w:rPr>
            <w:t>Data</w:t>
          </w:r>
          <w:r>
            <w:rPr>
              <w:spacing w:val="-2"/>
              <w:sz w:val="24"/>
              <w:szCs w:val="24"/>
            </w:rPr>
            <w:t xml:space="preserve"> </w:t>
          </w:r>
          <w:r>
            <w:rPr>
              <w:sz w:val="24"/>
              <w:szCs w:val="24"/>
            </w:rPr>
            <w:t>Collection</w:t>
          </w:r>
          <w:r>
            <w:rPr>
              <w:sz w:val="24"/>
              <w:szCs w:val="24"/>
            </w:rPr>
            <w:tab/>
          </w:r>
          <w:r>
            <w:rPr>
              <w:sz w:val="24"/>
              <w:szCs w:val="24"/>
            </w:rPr>
            <w:fldChar w:fldCharType="begin"/>
          </w:r>
          <w:r>
            <w:rPr>
              <w:sz w:val="24"/>
              <w:szCs w:val="24"/>
            </w:rPr>
            <w:instrText xml:space="preserve"> PAGEREF _Toc6067 \h </w:instrText>
          </w:r>
          <w:r>
            <w:rPr>
              <w:sz w:val="24"/>
              <w:szCs w:val="24"/>
            </w:rPr>
            <w:fldChar w:fldCharType="separate"/>
          </w:r>
          <w:r>
            <w:rPr>
              <w:sz w:val="24"/>
              <w:szCs w:val="24"/>
            </w:rPr>
            <w:t>21</w:t>
          </w:r>
          <w:r>
            <w:rPr>
              <w:sz w:val="24"/>
              <w:szCs w:val="24"/>
            </w:rPr>
            <w:fldChar w:fldCharType="end"/>
          </w:r>
          <w:r>
            <w:rPr>
              <w:rFonts w:ascii="Times New Roman" w:hAnsi="Times New Roman" w:eastAsia="Calibri" w:cs="Times New Roman"/>
              <w:sz w:val="24"/>
              <w:szCs w:val="24"/>
              <w:lang w:val="id-ID"/>
            </w:rPr>
            <w:fldChar w:fldCharType="end"/>
          </w:r>
        </w:p>
        <w:p>
          <w:pPr>
            <w:pStyle w:val="17"/>
            <w:tabs>
              <w:tab w:val="right" w:leader="dot" w:pos="9030"/>
            </w:tabs>
            <w:spacing w:line="480" w:lineRule="auto"/>
            <w:ind w:firstLine="360" w:firstLineChars="150"/>
            <w:rPr>
              <w:rFonts w:ascii="Times New Roman" w:hAnsi="Times New Roman" w:eastAsia="Calibri" w:cs="Times New Roman"/>
              <w:sz w:val="24"/>
              <w:szCs w:val="24"/>
              <w:lang w:val="id-ID"/>
            </w:rPr>
          </w:pPr>
          <w:r>
            <w:rPr>
              <w:rFonts w:ascii="Times New Roman" w:hAnsi="Times New Roman" w:eastAsia="Calibri" w:cs="Times New Roman"/>
              <w:sz w:val="24"/>
              <w:szCs w:val="24"/>
              <w:lang w:val="id-ID"/>
            </w:rPr>
            <w:fldChar w:fldCharType="begin"/>
          </w:r>
          <w:r>
            <w:rPr>
              <w:rFonts w:ascii="Times New Roman" w:hAnsi="Times New Roman" w:eastAsia="Calibri" w:cs="Times New Roman"/>
              <w:sz w:val="24"/>
              <w:szCs w:val="24"/>
              <w:lang w:val="id-ID"/>
            </w:rPr>
            <w:instrText xml:space="preserve"> HYPERLINK \l _Toc1142 </w:instrText>
          </w:r>
          <w:r>
            <w:rPr>
              <w:rFonts w:ascii="Times New Roman" w:hAnsi="Times New Roman" w:eastAsia="Calibri" w:cs="Times New Roman"/>
              <w:sz w:val="24"/>
              <w:szCs w:val="24"/>
              <w:lang w:val="id-ID"/>
            </w:rPr>
            <w:fldChar w:fldCharType="separate"/>
          </w:r>
          <w:r>
            <w:rPr>
              <w:sz w:val="24"/>
              <w:szCs w:val="24"/>
            </w:rPr>
            <w:t>3.4.1Interview</w:t>
          </w:r>
          <w:r>
            <w:rPr>
              <w:sz w:val="24"/>
              <w:szCs w:val="24"/>
            </w:rPr>
            <w:tab/>
          </w:r>
          <w:r>
            <w:rPr>
              <w:sz w:val="24"/>
              <w:szCs w:val="24"/>
            </w:rPr>
            <w:fldChar w:fldCharType="begin"/>
          </w:r>
          <w:r>
            <w:rPr>
              <w:sz w:val="24"/>
              <w:szCs w:val="24"/>
            </w:rPr>
            <w:instrText xml:space="preserve"> PAGEREF _Toc1142 \h </w:instrText>
          </w:r>
          <w:r>
            <w:rPr>
              <w:sz w:val="24"/>
              <w:szCs w:val="24"/>
            </w:rPr>
            <w:fldChar w:fldCharType="separate"/>
          </w:r>
          <w:r>
            <w:rPr>
              <w:sz w:val="24"/>
              <w:szCs w:val="24"/>
            </w:rPr>
            <w:t>21</w:t>
          </w:r>
          <w:r>
            <w:rPr>
              <w:sz w:val="24"/>
              <w:szCs w:val="24"/>
            </w:rPr>
            <w:fldChar w:fldCharType="end"/>
          </w:r>
          <w:r>
            <w:rPr>
              <w:rFonts w:ascii="Times New Roman" w:hAnsi="Times New Roman" w:eastAsia="Calibri" w:cs="Times New Roman"/>
              <w:sz w:val="24"/>
              <w:szCs w:val="24"/>
              <w:lang w:val="id-ID"/>
            </w:rPr>
            <w:fldChar w:fldCharType="end"/>
          </w:r>
        </w:p>
        <w:p>
          <w:pPr>
            <w:pStyle w:val="17"/>
            <w:tabs>
              <w:tab w:val="left" w:pos="9160"/>
            </w:tabs>
            <w:spacing w:line="480" w:lineRule="auto"/>
            <w:ind w:firstLine="360" w:firstLineChars="150"/>
            <w:rPr>
              <w:rFonts w:hint="default" w:ascii="Times New Roman" w:hAnsi="Times New Roman" w:eastAsia="Calibri" w:cs="Times New Roman"/>
              <w:sz w:val="24"/>
              <w:szCs w:val="24"/>
              <w:lang w:val="en-US"/>
            </w:rPr>
          </w:pPr>
          <w:r>
            <w:rPr>
              <w:rFonts w:hint="default" w:eastAsia="Calibri" w:cs="Times New Roman"/>
              <w:sz w:val="24"/>
              <w:szCs w:val="24"/>
              <w:lang w:val="en-US"/>
            </w:rPr>
            <w:t>3.4.2Documentation...........................................................................................................21</w:t>
          </w:r>
        </w:p>
        <w:p>
          <w:pPr>
            <w:pStyle w:val="17"/>
            <w:tabs>
              <w:tab w:val="right" w:leader="dot" w:pos="9030"/>
            </w:tabs>
            <w:spacing w:line="480" w:lineRule="auto"/>
            <w:rPr>
              <w:sz w:val="24"/>
              <w:szCs w:val="24"/>
            </w:rPr>
          </w:pPr>
          <w:r>
            <w:rPr>
              <w:rFonts w:ascii="Times New Roman" w:hAnsi="Times New Roman" w:eastAsia="Calibri" w:cs="Times New Roman"/>
              <w:sz w:val="24"/>
              <w:szCs w:val="24"/>
              <w:lang w:val="id-ID"/>
            </w:rPr>
            <w:fldChar w:fldCharType="begin"/>
          </w:r>
          <w:r>
            <w:rPr>
              <w:rFonts w:ascii="Times New Roman" w:hAnsi="Times New Roman" w:eastAsia="Calibri" w:cs="Times New Roman"/>
              <w:sz w:val="24"/>
              <w:szCs w:val="24"/>
              <w:lang w:val="id-ID"/>
            </w:rPr>
            <w:instrText xml:space="preserve"> HYPERLINK \l _Toc29610 </w:instrText>
          </w:r>
          <w:r>
            <w:rPr>
              <w:rFonts w:ascii="Times New Roman" w:hAnsi="Times New Roman" w:eastAsia="Calibri" w:cs="Times New Roman"/>
              <w:sz w:val="24"/>
              <w:szCs w:val="24"/>
              <w:lang w:val="id-ID"/>
            </w:rPr>
            <w:fldChar w:fldCharType="separate"/>
          </w:r>
          <w:r>
            <w:rPr>
              <w:sz w:val="24"/>
              <w:szCs w:val="24"/>
            </w:rPr>
            <w:t>3.5</w:t>
          </w:r>
          <w:r>
            <w:rPr>
              <w:rFonts w:hint="default"/>
              <w:sz w:val="24"/>
              <w:szCs w:val="24"/>
              <w:lang w:val="en-US"/>
            </w:rPr>
            <w:t xml:space="preserve">. </w:t>
          </w:r>
          <w:r>
            <w:rPr>
              <w:sz w:val="24"/>
              <w:szCs w:val="24"/>
            </w:rPr>
            <w:t>Data</w:t>
          </w:r>
          <w:r>
            <w:rPr>
              <w:spacing w:val="-2"/>
              <w:sz w:val="24"/>
              <w:szCs w:val="24"/>
            </w:rPr>
            <w:t xml:space="preserve"> </w:t>
          </w:r>
          <w:r>
            <w:rPr>
              <w:sz w:val="24"/>
              <w:szCs w:val="24"/>
            </w:rPr>
            <w:t>Analysis</w:t>
          </w:r>
          <w:r>
            <w:rPr>
              <w:sz w:val="24"/>
              <w:szCs w:val="24"/>
            </w:rPr>
            <w:tab/>
          </w:r>
          <w:r>
            <w:rPr>
              <w:sz w:val="24"/>
              <w:szCs w:val="24"/>
            </w:rPr>
            <w:fldChar w:fldCharType="begin"/>
          </w:r>
          <w:r>
            <w:rPr>
              <w:sz w:val="24"/>
              <w:szCs w:val="24"/>
            </w:rPr>
            <w:instrText xml:space="preserve"> PAGEREF _Toc29610 \h </w:instrText>
          </w:r>
          <w:r>
            <w:rPr>
              <w:sz w:val="24"/>
              <w:szCs w:val="24"/>
            </w:rPr>
            <w:fldChar w:fldCharType="separate"/>
          </w:r>
          <w:r>
            <w:rPr>
              <w:sz w:val="24"/>
              <w:szCs w:val="24"/>
            </w:rPr>
            <w:t>22</w:t>
          </w:r>
          <w:r>
            <w:rPr>
              <w:sz w:val="24"/>
              <w:szCs w:val="24"/>
            </w:rPr>
            <w:fldChar w:fldCharType="end"/>
          </w:r>
          <w:r>
            <w:rPr>
              <w:rFonts w:ascii="Times New Roman" w:hAnsi="Times New Roman" w:eastAsia="Calibri" w:cs="Times New Roman"/>
              <w:sz w:val="24"/>
              <w:szCs w:val="24"/>
              <w:lang w:val="id-ID"/>
            </w:rPr>
            <w:fldChar w:fldCharType="end"/>
          </w:r>
        </w:p>
        <w:p>
          <w:pPr>
            <w:pStyle w:val="17"/>
            <w:tabs>
              <w:tab w:val="right" w:leader="dot" w:pos="9030"/>
            </w:tabs>
            <w:spacing w:line="480" w:lineRule="auto"/>
            <w:rPr>
              <w:rFonts w:ascii="Times New Roman" w:hAnsi="Times New Roman" w:eastAsia="Calibri" w:cs="Times New Roman"/>
              <w:sz w:val="24"/>
              <w:szCs w:val="24"/>
              <w:lang w:val="id-ID"/>
            </w:rPr>
          </w:pPr>
          <w:r>
            <w:rPr>
              <w:rFonts w:ascii="Times New Roman" w:hAnsi="Times New Roman" w:eastAsia="Calibri" w:cs="Times New Roman"/>
              <w:sz w:val="24"/>
              <w:szCs w:val="24"/>
              <w:lang w:val="id-ID"/>
            </w:rPr>
            <w:fldChar w:fldCharType="begin"/>
          </w:r>
          <w:r>
            <w:rPr>
              <w:rFonts w:ascii="Times New Roman" w:hAnsi="Times New Roman" w:eastAsia="Calibri" w:cs="Times New Roman"/>
              <w:sz w:val="24"/>
              <w:szCs w:val="24"/>
              <w:lang w:val="id-ID"/>
            </w:rPr>
            <w:instrText xml:space="preserve"> HYPERLINK \l _Toc7425 </w:instrText>
          </w:r>
          <w:r>
            <w:rPr>
              <w:rFonts w:ascii="Times New Roman" w:hAnsi="Times New Roman" w:eastAsia="Calibri" w:cs="Times New Roman"/>
              <w:sz w:val="24"/>
              <w:szCs w:val="24"/>
              <w:lang w:val="id-ID"/>
            </w:rPr>
            <w:fldChar w:fldCharType="separate"/>
          </w:r>
          <w:r>
            <w:rPr>
              <w:sz w:val="24"/>
              <w:szCs w:val="24"/>
            </w:rPr>
            <w:t>3.6</w:t>
          </w:r>
          <w:r>
            <w:rPr>
              <w:rFonts w:hint="default"/>
              <w:sz w:val="24"/>
              <w:szCs w:val="24"/>
              <w:lang w:val="en-US"/>
            </w:rPr>
            <w:t>.</w:t>
          </w:r>
          <w:r>
            <w:rPr>
              <w:spacing w:val="-3"/>
              <w:sz w:val="24"/>
              <w:szCs w:val="24"/>
            </w:rPr>
            <w:t xml:space="preserve"> </w:t>
          </w:r>
          <w:r>
            <w:rPr>
              <w:sz w:val="24"/>
              <w:szCs w:val="24"/>
            </w:rPr>
            <w:t>Establishment</w:t>
          </w:r>
          <w:r>
            <w:rPr>
              <w:spacing w:val="-4"/>
              <w:sz w:val="24"/>
              <w:szCs w:val="24"/>
            </w:rPr>
            <w:t xml:space="preserve"> </w:t>
          </w:r>
          <w:r>
            <w:rPr>
              <w:sz w:val="24"/>
              <w:szCs w:val="24"/>
            </w:rPr>
            <w:t>of</w:t>
          </w:r>
          <w:r>
            <w:rPr>
              <w:spacing w:val="-3"/>
              <w:sz w:val="24"/>
              <w:szCs w:val="24"/>
            </w:rPr>
            <w:t xml:space="preserve"> </w:t>
          </w:r>
          <w:r>
            <w:rPr>
              <w:sz w:val="24"/>
              <w:szCs w:val="24"/>
            </w:rPr>
            <w:t>trustworthiness</w:t>
          </w:r>
          <w:r>
            <w:rPr>
              <w:sz w:val="24"/>
              <w:szCs w:val="24"/>
            </w:rPr>
            <w:tab/>
          </w:r>
          <w:r>
            <w:rPr>
              <w:sz w:val="24"/>
              <w:szCs w:val="24"/>
            </w:rPr>
            <w:fldChar w:fldCharType="begin"/>
          </w:r>
          <w:r>
            <w:rPr>
              <w:sz w:val="24"/>
              <w:szCs w:val="24"/>
            </w:rPr>
            <w:instrText xml:space="preserve"> PAGEREF _Toc7425 \h </w:instrText>
          </w:r>
          <w:r>
            <w:rPr>
              <w:sz w:val="24"/>
              <w:szCs w:val="24"/>
            </w:rPr>
            <w:fldChar w:fldCharType="separate"/>
          </w:r>
          <w:r>
            <w:rPr>
              <w:sz w:val="24"/>
              <w:szCs w:val="24"/>
            </w:rPr>
            <w:t>23</w:t>
          </w:r>
          <w:r>
            <w:rPr>
              <w:sz w:val="24"/>
              <w:szCs w:val="24"/>
            </w:rPr>
            <w:fldChar w:fldCharType="end"/>
          </w:r>
          <w:r>
            <w:rPr>
              <w:rFonts w:ascii="Times New Roman" w:hAnsi="Times New Roman" w:eastAsia="Calibri" w:cs="Times New Roman"/>
              <w:sz w:val="24"/>
              <w:szCs w:val="24"/>
              <w:lang w:val="id-ID"/>
            </w:rPr>
            <w:fldChar w:fldCharType="end"/>
          </w:r>
        </w:p>
        <w:p>
          <w:pPr>
            <w:pStyle w:val="17"/>
            <w:tabs>
              <w:tab w:val="right" w:leader="dot" w:pos="9030"/>
            </w:tabs>
            <w:rPr>
              <w:rFonts w:hint="default" w:ascii="Times New Roman" w:hAnsi="Times New Roman" w:eastAsia="Calibri" w:cs="Times New Roman"/>
              <w:sz w:val="24"/>
              <w:szCs w:val="24"/>
              <w:lang w:val="en-US"/>
            </w:rPr>
          </w:pPr>
        </w:p>
        <w:p>
          <w:pPr>
            <w:pStyle w:val="17"/>
            <w:tabs>
              <w:tab w:val="right" w:leader="dot" w:pos="9030"/>
            </w:tabs>
            <w:spacing w:line="480"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b/>
              <w:bCs/>
              <w:sz w:val="24"/>
              <w:szCs w:val="24"/>
              <w:lang w:val="en-US"/>
            </w:rPr>
            <w:t>CHAPTER IV FINDING AND DISCUSION</w:t>
          </w:r>
          <w:r>
            <w:rPr>
              <w:rFonts w:hint="default" w:ascii="Times New Roman" w:hAnsi="Times New Roman" w:eastAsia="Calibri" w:cs="Times New Roman"/>
              <w:sz w:val="24"/>
              <w:szCs w:val="24"/>
              <w:lang w:val="en-US"/>
            </w:rPr>
            <w:tab/>
          </w:r>
        </w:p>
        <w:p>
          <w:pPr>
            <w:pStyle w:val="17"/>
            <w:tabs>
              <w:tab w:val="right" w:leader="dot" w:pos="9030"/>
            </w:tabs>
            <w:spacing w:line="480"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US"/>
            </w:rPr>
            <w:t>4.1 Reseacrh Findings</w:t>
          </w:r>
          <w:r>
            <w:rPr>
              <w:rFonts w:hint="default" w:ascii="Times New Roman" w:hAnsi="Times New Roman" w:eastAsia="Calibri" w:cs="Times New Roman"/>
              <w:sz w:val="24"/>
              <w:szCs w:val="24"/>
              <w:lang w:val="en-US"/>
            </w:rPr>
            <w:tab/>
          </w:r>
          <w:r>
            <w:rPr>
              <w:rFonts w:hint="default" w:eastAsia="Calibri" w:cs="Times New Roman"/>
              <w:sz w:val="24"/>
              <w:szCs w:val="24"/>
              <w:lang w:val="en-US"/>
            </w:rPr>
            <w:t>24</w:t>
          </w:r>
        </w:p>
        <w:p>
          <w:pPr>
            <w:pStyle w:val="17"/>
            <w:tabs>
              <w:tab w:val="right" w:leader="dot" w:pos="9030"/>
            </w:tabs>
            <w:spacing w:line="480" w:lineRule="auto"/>
            <w:ind w:left="440" w:leftChars="200" w:firstLine="0" w:firstLineChars="0"/>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US"/>
            </w:rPr>
            <w:t>4.1.1 Students Difficulties in writing recount text</w:t>
          </w:r>
          <w:r>
            <w:rPr>
              <w:rFonts w:hint="default" w:ascii="Times New Roman" w:hAnsi="Times New Roman" w:eastAsia="Calibri" w:cs="Times New Roman"/>
              <w:sz w:val="24"/>
              <w:szCs w:val="24"/>
              <w:lang w:val="en-US"/>
            </w:rPr>
            <w:tab/>
          </w:r>
          <w:r>
            <w:rPr>
              <w:rFonts w:hint="default" w:eastAsia="Calibri" w:cs="Times New Roman"/>
              <w:sz w:val="24"/>
              <w:szCs w:val="24"/>
              <w:lang w:val="en-US"/>
            </w:rPr>
            <w:t>24</w:t>
          </w:r>
        </w:p>
        <w:p>
          <w:pPr>
            <w:pStyle w:val="17"/>
            <w:tabs>
              <w:tab w:val="right" w:leader="dot" w:pos="9030"/>
            </w:tabs>
            <w:spacing w:line="480" w:lineRule="auto"/>
            <w:ind w:left="440" w:leftChars="200" w:firstLine="0" w:firstLineChars="0"/>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US"/>
            </w:rPr>
            <w:t>4.1.1.1 Lack of vocabularu in writing</w:t>
          </w:r>
          <w:r>
            <w:rPr>
              <w:rFonts w:hint="default" w:ascii="Times New Roman" w:hAnsi="Times New Roman" w:eastAsia="Calibri" w:cs="Times New Roman"/>
              <w:sz w:val="24"/>
              <w:szCs w:val="24"/>
              <w:lang w:val="en-US"/>
            </w:rPr>
            <w:tab/>
          </w:r>
          <w:r>
            <w:rPr>
              <w:rFonts w:hint="default" w:eastAsia="Calibri" w:cs="Times New Roman"/>
              <w:sz w:val="24"/>
              <w:szCs w:val="24"/>
              <w:lang w:val="en-US"/>
            </w:rPr>
            <w:t>27</w:t>
          </w:r>
        </w:p>
        <w:p>
          <w:pPr>
            <w:pStyle w:val="17"/>
            <w:tabs>
              <w:tab w:val="right" w:leader="dot" w:pos="9030"/>
            </w:tabs>
            <w:spacing w:line="480" w:lineRule="auto"/>
            <w:ind w:left="440" w:leftChars="200" w:firstLine="0" w:firstLineChars="0"/>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US"/>
            </w:rPr>
            <w:t>4.1.1.2 Lack of generating generic structure of recount text</w:t>
          </w:r>
          <w:r>
            <w:rPr>
              <w:rFonts w:hint="default" w:ascii="Times New Roman" w:hAnsi="Times New Roman" w:eastAsia="Calibri" w:cs="Times New Roman"/>
              <w:sz w:val="24"/>
              <w:szCs w:val="24"/>
              <w:lang w:val="en-US"/>
            </w:rPr>
            <w:tab/>
          </w:r>
          <w:r>
            <w:rPr>
              <w:rFonts w:hint="default" w:eastAsia="Calibri" w:cs="Times New Roman"/>
              <w:sz w:val="24"/>
              <w:szCs w:val="24"/>
              <w:lang w:val="en-US"/>
            </w:rPr>
            <w:t>28</w:t>
          </w:r>
        </w:p>
        <w:p>
          <w:pPr>
            <w:pStyle w:val="17"/>
            <w:tabs>
              <w:tab w:val="right" w:leader="dot" w:pos="9030"/>
            </w:tabs>
            <w:spacing w:line="480" w:lineRule="auto"/>
            <w:ind w:left="440" w:leftChars="200" w:firstLine="0" w:firstLineChars="0"/>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US"/>
            </w:rPr>
            <w:t>4.1.1.3 Incoretct grammar use</w:t>
          </w:r>
          <w:r>
            <w:rPr>
              <w:rFonts w:hint="default" w:ascii="Times New Roman" w:hAnsi="Times New Roman" w:eastAsia="Calibri" w:cs="Times New Roman"/>
              <w:sz w:val="24"/>
              <w:szCs w:val="24"/>
              <w:lang w:val="en-US"/>
            </w:rPr>
            <w:tab/>
          </w:r>
          <w:r>
            <w:rPr>
              <w:rFonts w:hint="default" w:eastAsia="Calibri" w:cs="Times New Roman"/>
              <w:sz w:val="24"/>
              <w:szCs w:val="24"/>
              <w:lang w:val="en-US"/>
            </w:rPr>
            <w:t>30</w:t>
          </w:r>
        </w:p>
        <w:p>
          <w:pPr>
            <w:pStyle w:val="17"/>
            <w:tabs>
              <w:tab w:val="right" w:leader="dot" w:pos="9030"/>
            </w:tabs>
            <w:spacing w:line="480"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US"/>
            </w:rPr>
            <w:t>4.2 Discusion</w:t>
          </w:r>
          <w:r>
            <w:rPr>
              <w:rFonts w:hint="default" w:ascii="Times New Roman" w:hAnsi="Times New Roman" w:eastAsia="Calibri" w:cs="Times New Roman"/>
              <w:sz w:val="24"/>
              <w:szCs w:val="24"/>
              <w:lang w:val="en-US"/>
            </w:rPr>
            <w:tab/>
          </w:r>
          <w:r>
            <w:rPr>
              <w:rFonts w:hint="default" w:eastAsia="Calibri" w:cs="Times New Roman"/>
              <w:sz w:val="24"/>
              <w:szCs w:val="24"/>
              <w:lang w:val="en-US"/>
            </w:rPr>
            <w:t>31</w:t>
          </w:r>
        </w:p>
        <w:p>
          <w:pPr>
            <w:pStyle w:val="17"/>
            <w:tabs>
              <w:tab w:val="right" w:leader="dot" w:pos="9030"/>
            </w:tabs>
            <w:spacing w:line="480" w:lineRule="auto"/>
            <w:rPr>
              <w:rFonts w:hint="default" w:ascii="Times New Roman" w:hAnsi="Times New Roman" w:eastAsia="Calibri" w:cs="Times New Roman"/>
              <w:sz w:val="24"/>
              <w:szCs w:val="24"/>
              <w:lang w:val="en-US"/>
            </w:rPr>
          </w:pPr>
          <w:r>
            <w:rPr>
              <w:rFonts w:hint="default" w:ascii="Times New Roman" w:hAnsi="Times New Roman" w:eastAsia="Calibri" w:cs="Times New Roman"/>
              <w:b/>
              <w:bCs/>
              <w:sz w:val="24"/>
              <w:szCs w:val="24"/>
              <w:lang w:val="en-US"/>
            </w:rPr>
            <w:t>CHAPTER V CONCLUSION AND SUGGESTION</w:t>
          </w:r>
          <w:r>
            <w:rPr>
              <w:rFonts w:hint="default" w:ascii="Times New Roman" w:hAnsi="Times New Roman" w:eastAsia="Calibri" w:cs="Times New Roman"/>
              <w:sz w:val="24"/>
              <w:szCs w:val="24"/>
              <w:lang w:val="en-US"/>
            </w:rPr>
            <w:t xml:space="preserve"> </w:t>
          </w:r>
        </w:p>
        <w:p>
          <w:pPr>
            <w:pStyle w:val="18"/>
            <w:tabs>
              <w:tab w:val="right" w:leader="dot" w:pos="9030"/>
            </w:tabs>
            <w:spacing w:line="480" w:lineRule="auto"/>
            <w:rPr>
              <w:sz w:val="24"/>
              <w:szCs w:val="24"/>
            </w:rPr>
          </w:pPr>
          <w:r>
            <w:rPr>
              <w:rFonts w:ascii="Times New Roman" w:hAnsi="Times New Roman" w:eastAsia="Calibri" w:cs="Times New Roman"/>
              <w:sz w:val="24"/>
              <w:szCs w:val="24"/>
              <w:lang w:val="id-ID"/>
            </w:rPr>
            <w:fldChar w:fldCharType="begin"/>
          </w:r>
          <w:r>
            <w:rPr>
              <w:rFonts w:ascii="Times New Roman" w:hAnsi="Times New Roman" w:eastAsia="Calibri" w:cs="Times New Roman"/>
              <w:sz w:val="24"/>
              <w:szCs w:val="24"/>
              <w:lang w:val="id-ID"/>
            </w:rPr>
            <w:instrText xml:space="preserve"> HYPERLINK \l _Toc11246 </w:instrText>
          </w:r>
          <w:r>
            <w:rPr>
              <w:rFonts w:ascii="Times New Roman" w:hAnsi="Times New Roman" w:eastAsia="Calibri" w:cs="Times New Roman"/>
              <w:sz w:val="24"/>
              <w:szCs w:val="24"/>
              <w:lang w:val="id-ID"/>
            </w:rPr>
            <w:fldChar w:fldCharType="separate"/>
          </w:r>
          <w:r>
            <w:rPr>
              <w:rFonts w:ascii="Times New Roman" w:hAnsi="Times New Roman" w:cs="Times New Roman"/>
              <w:sz w:val="24"/>
              <w:szCs w:val="24"/>
            </w:rPr>
            <w:t>5.1. Conclusions</w:t>
          </w:r>
          <w:r>
            <w:rPr>
              <w:sz w:val="24"/>
              <w:szCs w:val="24"/>
            </w:rPr>
            <w:tab/>
          </w:r>
          <w:r>
            <w:rPr>
              <w:sz w:val="24"/>
              <w:szCs w:val="24"/>
            </w:rPr>
            <w:fldChar w:fldCharType="begin"/>
          </w:r>
          <w:r>
            <w:rPr>
              <w:sz w:val="24"/>
              <w:szCs w:val="24"/>
            </w:rPr>
            <w:instrText xml:space="preserve"> PAGEREF _Toc11246 \h </w:instrText>
          </w:r>
          <w:r>
            <w:rPr>
              <w:sz w:val="24"/>
              <w:szCs w:val="24"/>
            </w:rPr>
            <w:fldChar w:fldCharType="separate"/>
          </w:r>
          <w:r>
            <w:rPr>
              <w:sz w:val="24"/>
              <w:szCs w:val="24"/>
            </w:rPr>
            <w:t>33</w:t>
          </w:r>
          <w:r>
            <w:rPr>
              <w:sz w:val="24"/>
              <w:szCs w:val="24"/>
            </w:rPr>
            <w:fldChar w:fldCharType="end"/>
          </w:r>
          <w:r>
            <w:rPr>
              <w:rFonts w:ascii="Times New Roman" w:hAnsi="Times New Roman" w:eastAsia="Calibri" w:cs="Times New Roman"/>
              <w:sz w:val="24"/>
              <w:szCs w:val="24"/>
              <w:lang w:val="id-ID"/>
            </w:rPr>
            <w:fldChar w:fldCharType="end"/>
          </w:r>
        </w:p>
        <w:p>
          <w:pPr>
            <w:pStyle w:val="18"/>
            <w:tabs>
              <w:tab w:val="right" w:leader="dot" w:pos="9030"/>
            </w:tabs>
            <w:spacing w:line="480" w:lineRule="auto"/>
            <w:rPr>
              <w:sz w:val="24"/>
              <w:szCs w:val="24"/>
            </w:rPr>
          </w:pPr>
          <w:r>
            <w:rPr>
              <w:rFonts w:ascii="Times New Roman" w:hAnsi="Times New Roman" w:eastAsia="Calibri" w:cs="Times New Roman"/>
              <w:sz w:val="24"/>
              <w:szCs w:val="24"/>
              <w:lang w:val="id-ID"/>
            </w:rPr>
            <w:fldChar w:fldCharType="begin"/>
          </w:r>
          <w:r>
            <w:rPr>
              <w:rFonts w:ascii="Times New Roman" w:hAnsi="Times New Roman" w:eastAsia="Calibri" w:cs="Times New Roman"/>
              <w:sz w:val="24"/>
              <w:szCs w:val="24"/>
              <w:lang w:val="id-ID"/>
            </w:rPr>
            <w:instrText xml:space="preserve"> HYPERLINK \l _Toc29686 </w:instrText>
          </w:r>
          <w:r>
            <w:rPr>
              <w:rFonts w:ascii="Times New Roman" w:hAnsi="Times New Roman" w:eastAsia="Calibri" w:cs="Times New Roman"/>
              <w:sz w:val="24"/>
              <w:szCs w:val="24"/>
              <w:lang w:val="id-ID"/>
            </w:rPr>
            <w:fldChar w:fldCharType="separate"/>
          </w:r>
          <w:r>
            <w:rPr>
              <w:rFonts w:ascii="Times New Roman" w:hAnsi="Times New Roman" w:cs="Times New Roman"/>
              <w:sz w:val="24"/>
              <w:szCs w:val="24"/>
              <w:lang w:val="zh-CN"/>
            </w:rPr>
            <w:t xml:space="preserve">5.2. </w:t>
          </w:r>
          <w:r>
            <w:rPr>
              <w:rFonts w:ascii="Times New Roman" w:hAnsi="Times New Roman" w:cs="Times New Roman"/>
              <w:sz w:val="24"/>
              <w:szCs w:val="24"/>
              <w:lang w:val="id-ID"/>
            </w:rPr>
            <w:t>Suggestions</w:t>
          </w:r>
          <w:r>
            <w:rPr>
              <w:sz w:val="24"/>
              <w:szCs w:val="24"/>
            </w:rPr>
            <w:tab/>
          </w:r>
          <w:r>
            <w:rPr>
              <w:sz w:val="24"/>
              <w:szCs w:val="24"/>
            </w:rPr>
            <w:fldChar w:fldCharType="begin"/>
          </w:r>
          <w:r>
            <w:rPr>
              <w:sz w:val="24"/>
              <w:szCs w:val="24"/>
            </w:rPr>
            <w:instrText xml:space="preserve"> PAGEREF _Toc29686 \h </w:instrText>
          </w:r>
          <w:r>
            <w:rPr>
              <w:sz w:val="24"/>
              <w:szCs w:val="24"/>
            </w:rPr>
            <w:fldChar w:fldCharType="separate"/>
          </w:r>
          <w:r>
            <w:rPr>
              <w:sz w:val="24"/>
              <w:szCs w:val="24"/>
            </w:rPr>
            <w:t>34</w:t>
          </w:r>
          <w:r>
            <w:rPr>
              <w:sz w:val="24"/>
              <w:szCs w:val="24"/>
            </w:rPr>
            <w:fldChar w:fldCharType="end"/>
          </w:r>
          <w:r>
            <w:rPr>
              <w:rFonts w:ascii="Times New Roman" w:hAnsi="Times New Roman" w:eastAsia="Calibri" w:cs="Times New Roman"/>
              <w:sz w:val="24"/>
              <w:szCs w:val="24"/>
              <w:lang w:val="id-ID"/>
            </w:rPr>
            <w:fldChar w:fldCharType="end"/>
          </w:r>
        </w:p>
        <w:p>
          <w:pPr>
            <w:pStyle w:val="17"/>
            <w:tabs>
              <w:tab w:val="right" w:leader="dot" w:pos="9030"/>
            </w:tabs>
            <w:spacing w:line="480" w:lineRule="auto"/>
            <w:rPr>
              <w:sz w:val="24"/>
              <w:szCs w:val="24"/>
            </w:rPr>
          </w:pPr>
          <w:r>
            <w:rPr>
              <w:rFonts w:ascii="Times New Roman" w:hAnsi="Times New Roman" w:eastAsia="Calibri" w:cs="Times New Roman"/>
              <w:sz w:val="24"/>
              <w:szCs w:val="24"/>
              <w:lang w:val="id-ID"/>
            </w:rPr>
            <w:fldChar w:fldCharType="begin"/>
          </w:r>
          <w:r>
            <w:rPr>
              <w:rFonts w:ascii="Times New Roman" w:hAnsi="Times New Roman" w:eastAsia="Calibri" w:cs="Times New Roman"/>
              <w:sz w:val="24"/>
              <w:szCs w:val="24"/>
              <w:lang w:val="id-ID"/>
            </w:rPr>
            <w:instrText xml:space="preserve"> HYPERLINK \l _Toc14069 </w:instrText>
          </w:r>
          <w:r>
            <w:rPr>
              <w:rFonts w:ascii="Times New Roman" w:hAnsi="Times New Roman" w:eastAsia="Calibri" w:cs="Times New Roman"/>
              <w:sz w:val="24"/>
              <w:szCs w:val="24"/>
              <w:lang w:val="id-ID"/>
            </w:rPr>
            <w:fldChar w:fldCharType="separate"/>
          </w:r>
          <w:r>
            <w:rPr>
              <w:b/>
              <w:bCs/>
              <w:sz w:val="24"/>
              <w:szCs w:val="24"/>
            </w:rPr>
            <w:t>REFERENCES</w:t>
          </w:r>
          <w:r>
            <w:rPr>
              <w:sz w:val="24"/>
              <w:szCs w:val="24"/>
            </w:rPr>
            <w:tab/>
          </w:r>
          <w:r>
            <w:rPr>
              <w:sz w:val="24"/>
              <w:szCs w:val="24"/>
            </w:rPr>
            <w:fldChar w:fldCharType="begin"/>
          </w:r>
          <w:r>
            <w:rPr>
              <w:sz w:val="24"/>
              <w:szCs w:val="24"/>
            </w:rPr>
            <w:instrText xml:space="preserve"> PAGEREF _Toc14069 \h </w:instrText>
          </w:r>
          <w:r>
            <w:rPr>
              <w:sz w:val="24"/>
              <w:szCs w:val="24"/>
            </w:rPr>
            <w:fldChar w:fldCharType="separate"/>
          </w:r>
          <w:r>
            <w:rPr>
              <w:sz w:val="24"/>
              <w:szCs w:val="24"/>
            </w:rPr>
            <w:t>35</w:t>
          </w:r>
          <w:r>
            <w:rPr>
              <w:sz w:val="24"/>
              <w:szCs w:val="24"/>
            </w:rPr>
            <w:fldChar w:fldCharType="end"/>
          </w:r>
          <w:r>
            <w:rPr>
              <w:rFonts w:ascii="Times New Roman" w:hAnsi="Times New Roman" w:eastAsia="Calibri" w:cs="Times New Roman"/>
              <w:sz w:val="24"/>
              <w:szCs w:val="24"/>
              <w:lang w:val="id-ID"/>
            </w:rPr>
            <w:fldChar w:fldCharType="end"/>
          </w:r>
        </w:p>
        <w:p>
          <w:pPr>
            <w:pStyle w:val="17"/>
            <w:tabs>
              <w:tab w:val="right" w:leader="dot" w:pos="9030"/>
            </w:tabs>
            <w:spacing w:line="480" w:lineRule="auto"/>
            <w:rPr>
              <w:sz w:val="24"/>
              <w:szCs w:val="24"/>
            </w:rPr>
          </w:pPr>
          <w:r>
            <w:rPr>
              <w:rFonts w:ascii="Times New Roman" w:hAnsi="Times New Roman" w:eastAsia="Calibri" w:cs="Times New Roman"/>
              <w:sz w:val="24"/>
              <w:szCs w:val="24"/>
              <w:lang w:val="id-ID"/>
            </w:rPr>
            <w:fldChar w:fldCharType="begin"/>
          </w:r>
          <w:r>
            <w:rPr>
              <w:rFonts w:ascii="Times New Roman" w:hAnsi="Times New Roman" w:eastAsia="Calibri" w:cs="Times New Roman"/>
              <w:sz w:val="24"/>
              <w:szCs w:val="24"/>
              <w:lang w:val="id-ID"/>
            </w:rPr>
            <w:instrText xml:space="preserve"> HYPERLINK \l _Toc23204 </w:instrText>
          </w:r>
          <w:r>
            <w:rPr>
              <w:rFonts w:ascii="Times New Roman" w:hAnsi="Times New Roman" w:eastAsia="Calibri" w:cs="Times New Roman"/>
              <w:sz w:val="24"/>
              <w:szCs w:val="24"/>
              <w:lang w:val="id-ID"/>
            </w:rPr>
            <w:fldChar w:fldCharType="separate"/>
          </w:r>
          <w:r>
            <w:rPr>
              <w:b/>
              <w:bCs/>
              <w:sz w:val="24"/>
              <w:szCs w:val="24"/>
            </w:rPr>
            <w:t>INTERVIEW</w:t>
          </w:r>
          <w:r>
            <w:rPr>
              <w:b/>
              <w:bCs/>
              <w:spacing w:val="-7"/>
              <w:sz w:val="24"/>
              <w:szCs w:val="24"/>
            </w:rPr>
            <w:t xml:space="preserve"> </w:t>
          </w:r>
          <w:r>
            <w:rPr>
              <w:b/>
              <w:bCs/>
              <w:sz w:val="24"/>
              <w:szCs w:val="24"/>
            </w:rPr>
            <w:t>GUIDELINE</w:t>
          </w:r>
          <w:r>
            <w:rPr>
              <w:sz w:val="24"/>
              <w:szCs w:val="24"/>
            </w:rPr>
            <w:tab/>
          </w:r>
          <w:r>
            <w:rPr>
              <w:sz w:val="24"/>
              <w:szCs w:val="24"/>
            </w:rPr>
            <w:fldChar w:fldCharType="begin"/>
          </w:r>
          <w:r>
            <w:rPr>
              <w:sz w:val="24"/>
              <w:szCs w:val="24"/>
            </w:rPr>
            <w:instrText xml:space="preserve"> PAGEREF _Toc23204 \h </w:instrText>
          </w:r>
          <w:r>
            <w:rPr>
              <w:sz w:val="24"/>
              <w:szCs w:val="24"/>
            </w:rPr>
            <w:fldChar w:fldCharType="separate"/>
          </w:r>
          <w:r>
            <w:rPr>
              <w:sz w:val="24"/>
              <w:szCs w:val="24"/>
            </w:rPr>
            <w:t>38</w:t>
          </w:r>
          <w:r>
            <w:rPr>
              <w:sz w:val="24"/>
              <w:szCs w:val="24"/>
            </w:rPr>
            <w:fldChar w:fldCharType="end"/>
          </w:r>
          <w:r>
            <w:rPr>
              <w:rFonts w:ascii="Times New Roman" w:hAnsi="Times New Roman" w:eastAsia="Calibri" w:cs="Times New Roman"/>
              <w:sz w:val="24"/>
              <w:szCs w:val="24"/>
              <w:lang w:val="id-ID"/>
            </w:rPr>
            <w:fldChar w:fldCharType="end"/>
          </w:r>
        </w:p>
        <w:p>
          <w:pPr>
            <w:pStyle w:val="17"/>
            <w:tabs>
              <w:tab w:val="right" w:leader="dot" w:pos="9030"/>
            </w:tabs>
            <w:spacing w:line="480" w:lineRule="auto"/>
            <w:rPr>
              <w:sz w:val="24"/>
              <w:szCs w:val="24"/>
            </w:rPr>
          </w:pPr>
          <w:r>
            <w:rPr>
              <w:rFonts w:ascii="Times New Roman" w:hAnsi="Times New Roman" w:eastAsia="Calibri" w:cs="Times New Roman"/>
              <w:sz w:val="24"/>
              <w:szCs w:val="24"/>
              <w:lang w:val="id-ID"/>
            </w:rPr>
            <w:fldChar w:fldCharType="begin"/>
          </w:r>
          <w:r>
            <w:rPr>
              <w:rFonts w:ascii="Times New Roman" w:hAnsi="Times New Roman" w:eastAsia="Calibri" w:cs="Times New Roman"/>
              <w:sz w:val="24"/>
              <w:szCs w:val="24"/>
              <w:lang w:val="id-ID"/>
            </w:rPr>
            <w:instrText xml:space="preserve"> HYPERLINK \l _Toc12226 </w:instrText>
          </w:r>
          <w:r>
            <w:rPr>
              <w:rFonts w:ascii="Times New Roman" w:hAnsi="Times New Roman" w:eastAsia="Calibri" w:cs="Times New Roman"/>
              <w:sz w:val="24"/>
              <w:szCs w:val="24"/>
              <w:lang w:val="id-ID"/>
            </w:rPr>
            <w:fldChar w:fldCharType="separate"/>
          </w:r>
          <w:r>
            <w:rPr>
              <w:rFonts w:ascii="Times New Roman" w:hAnsi="Times New Roman" w:eastAsia="Times New Roman" w:cs="Times New Roman"/>
              <w:bCs/>
              <w:sz w:val="24"/>
              <w:szCs w:val="24"/>
              <w:lang w:val="en-US" w:eastAsia="en-US" w:bidi="ar-SA"/>
            </w:rPr>
            <w:t>TRANSCRIPT</w:t>
          </w:r>
          <w:r>
            <w:rPr>
              <w:rFonts w:ascii="Times New Roman" w:hAnsi="Times New Roman" w:eastAsia="Times New Roman" w:cs="Times New Roman"/>
              <w:bCs/>
              <w:spacing w:val="-3"/>
              <w:sz w:val="24"/>
              <w:szCs w:val="24"/>
              <w:lang w:val="en-US" w:eastAsia="en-US" w:bidi="ar-SA"/>
            </w:rPr>
            <w:t xml:space="preserve"> </w:t>
          </w:r>
          <w:r>
            <w:rPr>
              <w:rFonts w:ascii="Times New Roman" w:hAnsi="Times New Roman" w:eastAsia="Times New Roman" w:cs="Times New Roman"/>
              <w:bCs/>
              <w:sz w:val="24"/>
              <w:szCs w:val="24"/>
              <w:lang w:val="en-US" w:eastAsia="en-US" w:bidi="ar-SA"/>
            </w:rPr>
            <w:t>OF</w:t>
          </w:r>
          <w:r>
            <w:rPr>
              <w:rFonts w:ascii="Times New Roman" w:hAnsi="Times New Roman" w:eastAsia="Times New Roman" w:cs="Times New Roman"/>
              <w:bCs/>
              <w:spacing w:val="-4"/>
              <w:sz w:val="24"/>
              <w:szCs w:val="24"/>
              <w:lang w:val="en-US" w:eastAsia="en-US" w:bidi="ar-SA"/>
            </w:rPr>
            <w:t xml:space="preserve"> </w:t>
          </w:r>
          <w:r>
            <w:rPr>
              <w:rFonts w:ascii="Times New Roman" w:hAnsi="Times New Roman" w:eastAsia="Times New Roman" w:cs="Times New Roman"/>
              <w:bCs/>
              <w:sz w:val="24"/>
              <w:szCs w:val="24"/>
              <w:lang w:val="en-US" w:eastAsia="en-US" w:bidi="ar-SA"/>
            </w:rPr>
            <w:t>INTERVIEW</w:t>
          </w:r>
          <w:r>
            <w:rPr>
              <w:rFonts w:ascii="Times New Roman" w:hAnsi="Times New Roman" w:eastAsia="Times New Roman" w:cs="Times New Roman"/>
              <w:bCs/>
              <w:spacing w:val="-5"/>
              <w:sz w:val="24"/>
              <w:szCs w:val="24"/>
              <w:lang w:val="en-US" w:eastAsia="en-US" w:bidi="ar-SA"/>
            </w:rPr>
            <w:t xml:space="preserve"> </w:t>
          </w:r>
          <w:r>
            <w:rPr>
              <w:rFonts w:ascii="Times New Roman" w:hAnsi="Times New Roman" w:eastAsia="Times New Roman" w:cs="Times New Roman"/>
              <w:bCs/>
              <w:sz w:val="24"/>
              <w:szCs w:val="24"/>
              <w:lang w:val="en-US" w:eastAsia="en-US" w:bidi="ar-SA"/>
            </w:rPr>
            <w:t>RESULT</w:t>
          </w:r>
          <w:r>
            <w:rPr>
              <w:sz w:val="24"/>
              <w:szCs w:val="24"/>
            </w:rPr>
            <w:tab/>
          </w:r>
          <w:r>
            <w:rPr>
              <w:sz w:val="24"/>
              <w:szCs w:val="24"/>
            </w:rPr>
            <w:fldChar w:fldCharType="begin"/>
          </w:r>
          <w:r>
            <w:rPr>
              <w:sz w:val="24"/>
              <w:szCs w:val="24"/>
            </w:rPr>
            <w:instrText xml:space="preserve"> PAGEREF _Toc12226 \h </w:instrText>
          </w:r>
          <w:r>
            <w:rPr>
              <w:sz w:val="24"/>
              <w:szCs w:val="24"/>
            </w:rPr>
            <w:fldChar w:fldCharType="separate"/>
          </w:r>
          <w:r>
            <w:rPr>
              <w:sz w:val="24"/>
              <w:szCs w:val="24"/>
            </w:rPr>
            <w:t>15</w:t>
          </w:r>
          <w:r>
            <w:rPr>
              <w:sz w:val="24"/>
              <w:szCs w:val="24"/>
            </w:rPr>
            <w:fldChar w:fldCharType="end"/>
          </w:r>
          <w:r>
            <w:rPr>
              <w:rFonts w:ascii="Times New Roman" w:hAnsi="Times New Roman" w:eastAsia="Calibri" w:cs="Times New Roman"/>
              <w:sz w:val="24"/>
              <w:szCs w:val="24"/>
              <w:lang w:val="id-ID"/>
            </w:rPr>
            <w:fldChar w:fldCharType="end"/>
          </w:r>
        </w:p>
        <w:p>
          <w:pPr>
            <w:pStyle w:val="17"/>
            <w:tabs>
              <w:tab w:val="right" w:leader="dot" w:pos="9030"/>
            </w:tabs>
            <w:spacing w:line="480" w:lineRule="auto"/>
            <w:rPr>
              <w:sz w:val="24"/>
              <w:szCs w:val="24"/>
            </w:rPr>
          </w:pPr>
          <w:r>
            <w:rPr>
              <w:rFonts w:ascii="Times New Roman" w:hAnsi="Times New Roman" w:eastAsia="Calibri" w:cs="Times New Roman"/>
              <w:sz w:val="24"/>
              <w:szCs w:val="24"/>
              <w:lang w:val="id-ID"/>
            </w:rPr>
            <w:fldChar w:fldCharType="begin"/>
          </w:r>
          <w:r>
            <w:rPr>
              <w:rFonts w:ascii="Times New Roman" w:hAnsi="Times New Roman" w:eastAsia="Calibri" w:cs="Times New Roman"/>
              <w:sz w:val="24"/>
              <w:szCs w:val="24"/>
              <w:lang w:val="id-ID"/>
            </w:rPr>
            <w:instrText xml:space="preserve"> HYPERLINK \l _Toc7507 </w:instrText>
          </w:r>
          <w:r>
            <w:rPr>
              <w:rFonts w:ascii="Times New Roman" w:hAnsi="Times New Roman" w:eastAsia="Calibri" w:cs="Times New Roman"/>
              <w:sz w:val="24"/>
              <w:szCs w:val="24"/>
              <w:lang w:val="id-ID"/>
            </w:rPr>
            <w:fldChar w:fldCharType="separate"/>
          </w:r>
          <w:r>
            <w:rPr>
              <w:rFonts w:ascii="Times New Roman" w:hAnsi="Times New Roman" w:eastAsia="Times New Roman" w:cs="Times New Roman"/>
              <w:bCs/>
              <w:sz w:val="24"/>
              <w:szCs w:val="24"/>
              <w:lang w:val="en-US" w:eastAsia="en-US" w:bidi="ar-SA"/>
            </w:rPr>
            <w:t>TRANSCRIPT</w:t>
          </w:r>
          <w:r>
            <w:rPr>
              <w:rFonts w:ascii="Times New Roman" w:hAnsi="Times New Roman" w:eastAsia="Times New Roman" w:cs="Times New Roman"/>
              <w:bCs/>
              <w:spacing w:val="-3"/>
              <w:sz w:val="24"/>
              <w:szCs w:val="24"/>
              <w:lang w:val="en-US" w:eastAsia="en-US" w:bidi="ar-SA"/>
            </w:rPr>
            <w:t xml:space="preserve"> </w:t>
          </w:r>
          <w:r>
            <w:rPr>
              <w:rFonts w:ascii="Times New Roman" w:hAnsi="Times New Roman" w:eastAsia="Times New Roman" w:cs="Times New Roman"/>
              <w:bCs/>
              <w:sz w:val="24"/>
              <w:szCs w:val="24"/>
              <w:lang w:val="en-US" w:eastAsia="en-US" w:bidi="ar-SA"/>
            </w:rPr>
            <w:t>OF</w:t>
          </w:r>
          <w:r>
            <w:rPr>
              <w:rFonts w:ascii="Times New Roman" w:hAnsi="Times New Roman" w:eastAsia="Times New Roman" w:cs="Times New Roman"/>
              <w:bCs/>
              <w:spacing w:val="-4"/>
              <w:sz w:val="24"/>
              <w:szCs w:val="24"/>
              <w:lang w:val="en-US" w:eastAsia="en-US" w:bidi="ar-SA"/>
            </w:rPr>
            <w:t xml:space="preserve"> </w:t>
          </w:r>
          <w:r>
            <w:rPr>
              <w:rFonts w:ascii="Times New Roman" w:hAnsi="Times New Roman" w:eastAsia="Times New Roman" w:cs="Times New Roman"/>
              <w:bCs/>
              <w:sz w:val="24"/>
              <w:szCs w:val="24"/>
              <w:lang w:val="en-US" w:eastAsia="en-US" w:bidi="ar-SA"/>
            </w:rPr>
            <w:t>INTERVIEW</w:t>
          </w:r>
          <w:r>
            <w:rPr>
              <w:rFonts w:ascii="Times New Roman" w:hAnsi="Times New Roman" w:eastAsia="Times New Roman" w:cs="Times New Roman"/>
              <w:bCs/>
              <w:spacing w:val="-5"/>
              <w:sz w:val="24"/>
              <w:szCs w:val="24"/>
              <w:lang w:val="en-US" w:eastAsia="en-US" w:bidi="ar-SA"/>
            </w:rPr>
            <w:t xml:space="preserve"> </w:t>
          </w:r>
          <w:r>
            <w:rPr>
              <w:rFonts w:ascii="Times New Roman" w:hAnsi="Times New Roman" w:eastAsia="Times New Roman" w:cs="Times New Roman"/>
              <w:bCs/>
              <w:sz w:val="24"/>
              <w:szCs w:val="24"/>
              <w:lang w:val="en-US" w:eastAsia="en-US" w:bidi="ar-SA"/>
            </w:rPr>
            <w:t>RESULT</w:t>
          </w:r>
          <w:r>
            <w:rPr>
              <w:sz w:val="24"/>
              <w:szCs w:val="24"/>
            </w:rPr>
            <w:tab/>
          </w:r>
          <w:r>
            <w:rPr>
              <w:sz w:val="24"/>
              <w:szCs w:val="24"/>
            </w:rPr>
            <w:fldChar w:fldCharType="begin"/>
          </w:r>
          <w:r>
            <w:rPr>
              <w:sz w:val="24"/>
              <w:szCs w:val="24"/>
            </w:rPr>
            <w:instrText xml:space="preserve"> PAGEREF _Toc7507 \h </w:instrText>
          </w:r>
          <w:r>
            <w:rPr>
              <w:sz w:val="24"/>
              <w:szCs w:val="24"/>
            </w:rPr>
            <w:fldChar w:fldCharType="separate"/>
          </w:r>
          <w:r>
            <w:rPr>
              <w:sz w:val="24"/>
              <w:szCs w:val="24"/>
            </w:rPr>
            <w:t>19</w:t>
          </w:r>
          <w:r>
            <w:rPr>
              <w:sz w:val="24"/>
              <w:szCs w:val="24"/>
            </w:rPr>
            <w:fldChar w:fldCharType="end"/>
          </w:r>
          <w:r>
            <w:rPr>
              <w:rFonts w:ascii="Times New Roman" w:hAnsi="Times New Roman" w:eastAsia="Calibri" w:cs="Times New Roman"/>
              <w:sz w:val="24"/>
              <w:szCs w:val="24"/>
              <w:lang w:val="id-ID"/>
            </w:rPr>
            <w:fldChar w:fldCharType="end"/>
          </w:r>
        </w:p>
        <w:p>
          <w:pPr>
            <w:pStyle w:val="17"/>
            <w:tabs>
              <w:tab w:val="right" w:leader="dot" w:pos="9030"/>
            </w:tabs>
            <w:spacing w:line="480" w:lineRule="auto"/>
            <w:rPr>
              <w:sz w:val="24"/>
              <w:szCs w:val="24"/>
            </w:rPr>
          </w:pPr>
          <w:r>
            <w:rPr>
              <w:rFonts w:ascii="Times New Roman" w:hAnsi="Times New Roman" w:eastAsia="Calibri" w:cs="Times New Roman"/>
              <w:sz w:val="24"/>
              <w:szCs w:val="24"/>
              <w:lang w:val="id-ID"/>
            </w:rPr>
            <w:fldChar w:fldCharType="begin"/>
          </w:r>
          <w:r>
            <w:rPr>
              <w:rFonts w:ascii="Times New Roman" w:hAnsi="Times New Roman" w:eastAsia="Calibri" w:cs="Times New Roman"/>
              <w:sz w:val="24"/>
              <w:szCs w:val="24"/>
              <w:lang w:val="id-ID"/>
            </w:rPr>
            <w:instrText xml:space="preserve"> HYPERLINK \l _Toc17811 </w:instrText>
          </w:r>
          <w:r>
            <w:rPr>
              <w:rFonts w:ascii="Times New Roman" w:hAnsi="Times New Roman" w:eastAsia="Calibri" w:cs="Times New Roman"/>
              <w:sz w:val="24"/>
              <w:szCs w:val="24"/>
              <w:lang w:val="id-ID"/>
            </w:rPr>
            <w:fldChar w:fldCharType="separate"/>
          </w:r>
          <w:r>
            <w:rPr>
              <w:rFonts w:ascii="Times New Roman" w:hAnsi="Times New Roman" w:eastAsia="Times New Roman" w:cs="Times New Roman"/>
              <w:bCs/>
              <w:sz w:val="24"/>
              <w:szCs w:val="24"/>
              <w:lang w:val="en-US" w:eastAsia="en-US" w:bidi="ar-SA"/>
            </w:rPr>
            <w:t>TRANSCRIPT</w:t>
          </w:r>
          <w:r>
            <w:rPr>
              <w:rFonts w:ascii="Times New Roman" w:hAnsi="Times New Roman" w:eastAsia="Times New Roman" w:cs="Times New Roman"/>
              <w:bCs/>
              <w:spacing w:val="-3"/>
              <w:sz w:val="24"/>
              <w:szCs w:val="24"/>
              <w:lang w:val="en-US" w:eastAsia="en-US" w:bidi="ar-SA"/>
            </w:rPr>
            <w:t xml:space="preserve"> </w:t>
          </w:r>
          <w:r>
            <w:rPr>
              <w:rFonts w:ascii="Times New Roman" w:hAnsi="Times New Roman" w:eastAsia="Times New Roman" w:cs="Times New Roman"/>
              <w:bCs/>
              <w:sz w:val="24"/>
              <w:szCs w:val="24"/>
              <w:lang w:val="en-US" w:eastAsia="en-US" w:bidi="ar-SA"/>
            </w:rPr>
            <w:t>OF</w:t>
          </w:r>
          <w:r>
            <w:rPr>
              <w:rFonts w:ascii="Times New Roman" w:hAnsi="Times New Roman" w:eastAsia="Times New Roman" w:cs="Times New Roman"/>
              <w:bCs/>
              <w:spacing w:val="-4"/>
              <w:sz w:val="24"/>
              <w:szCs w:val="24"/>
              <w:lang w:val="en-US" w:eastAsia="en-US" w:bidi="ar-SA"/>
            </w:rPr>
            <w:t xml:space="preserve"> </w:t>
          </w:r>
          <w:r>
            <w:rPr>
              <w:rFonts w:ascii="Times New Roman" w:hAnsi="Times New Roman" w:eastAsia="Times New Roman" w:cs="Times New Roman"/>
              <w:bCs/>
              <w:sz w:val="24"/>
              <w:szCs w:val="24"/>
              <w:lang w:val="en-US" w:eastAsia="en-US" w:bidi="ar-SA"/>
            </w:rPr>
            <w:t>INTERVIEW</w:t>
          </w:r>
          <w:r>
            <w:rPr>
              <w:rFonts w:ascii="Times New Roman" w:hAnsi="Times New Roman" w:eastAsia="Times New Roman" w:cs="Times New Roman"/>
              <w:bCs/>
              <w:spacing w:val="-5"/>
              <w:sz w:val="24"/>
              <w:szCs w:val="24"/>
              <w:lang w:val="en-US" w:eastAsia="en-US" w:bidi="ar-SA"/>
            </w:rPr>
            <w:t xml:space="preserve"> </w:t>
          </w:r>
          <w:r>
            <w:rPr>
              <w:rFonts w:ascii="Times New Roman" w:hAnsi="Times New Roman" w:eastAsia="Times New Roman" w:cs="Times New Roman"/>
              <w:bCs/>
              <w:sz w:val="24"/>
              <w:szCs w:val="24"/>
              <w:lang w:val="en-US" w:eastAsia="en-US" w:bidi="ar-SA"/>
            </w:rPr>
            <w:t>RESULT</w:t>
          </w:r>
          <w:r>
            <w:rPr>
              <w:sz w:val="24"/>
              <w:szCs w:val="24"/>
            </w:rPr>
            <w:tab/>
          </w:r>
          <w:r>
            <w:rPr>
              <w:sz w:val="24"/>
              <w:szCs w:val="24"/>
            </w:rPr>
            <w:fldChar w:fldCharType="begin"/>
          </w:r>
          <w:r>
            <w:rPr>
              <w:sz w:val="24"/>
              <w:szCs w:val="24"/>
            </w:rPr>
            <w:instrText xml:space="preserve"> PAGEREF _Toc17811 \h </w:instrText>
          </w:r>
          <w:r>
            <w:rPr>
              <w:sz w:val="24"/>
              <w:szCs w:val="24"/>
            </w:rPr>
            <w:fldChar w:fldCharType="separate"/>
          </w:r>
          <w:r>
            <w:rPr>
              <w:sz w:val="24"/>
              <w:szCs w:val="24"/>
            </w:rPr>
            <w:t>23</w:t>
          </w:r>
          <w:r>
            <w:rPr>
              <w:sz w:val="24"/>
              <w:szCs w:val="24"/>
            </w:rPr>
            <w:fldChar w:fldCharType="end"/>
          </w:r>
          <w:r>
            <w:rPr>
              <w:rFonts w:ascii="Times New Roman" w:hAnsi="Times New Roman" w:eastAsia="Calibri" w:cs="Times New Roman"/>
              <w:sz w:val="24"/>
              <w:szCs w:val="24"/>
              <w:lang w:val="id-ID"/>
            </w:rPr>
            <w:fldChar w:fldCharType="end"/>
          </w:r>
        </w:p>
        <w:p>
          <w:pPr>
            <w:pStyle w:val="17"/>
            <w:tabs>
              <w:tab w:val="right" w:leader="dot" w:pos="9030"/>
            </w:tabs>
            <w:spacing w:line="480" w:lineRule="auto"/>
            <w:rPr>
              <w:sz w:val="24"/>
              <w:szCs w:val="24"/>
            </w:rPr>
          </w:pPr>
          <w:r>
            <w:rPr>
              <w:rFonts w:ascii="Times New Roman" w:hAnsi="Times New Roman" w:eastAsia="Calibri" w:cs="Times New Roman"/>
              <w:sz w:val="24"/>
              <w:szCs w:val="24"/>
              <w:lang w:val="id-ID"/>
            </w:rPr>
            <w:fldChar w:fldCharType="begin"/>
          </w:r>
          <w:r>
            <w:rPr>
              <w:rFonts w:ascii="Times New Roman" w:hAnsi="Times New Roman" w:eastAsia="Calibri" w:cs="Times New Roman"/>
              <w:sz w:val="24"/>
              <w:szCs w:val="24"/>
              <w:lang w:val="id-ID"/>
            </w:rPr>
            <w:instrText xml:space="preserve"> HYPERLINK \l _Toc4844 </w:instrText>
          </w:r>
          <w:r>
            <w:rPr>
              <w:rFonts w:ascii="Times New Roman" w:hAnsi="Times New Roman" w:eastAsia="Calibri" w:cs="Times New Roman"/>
              <w:sz w:val="24"/>
              <w:szCs w:val="24"/>
              <w:lang w:val="id-ID"/>
            </w:rPr>
            <w:fldChar w:fldCharType="separate"/>
          </w:r>
          <w:r>
            <w:rPr>
              <w:rFonts w:ascii="Times New Roman" w:hAnsi="Times New Roman" w:eastAsia="Times New Roman" w:cs="Times New Roman"/>
              <w:bCs/>
              <w:sz w:val="24"/>
              <w:szCs w:val="24"/>
              <w:lang w:val="en-US" w:eastAsia="en-US" w:bidi="ar-SA"/>
            </w:rPr>
            <w:t>TRANSCRIPT</w:t>
          </w:r>
          <w:r>
            <w:rPr>
              <w:rFonts w:ascii="Times New Roman" w:hAnsi="Times New Roman" w:eastAsia="Times New Roman" w:cs="Times New Roman"/>
              <w:bCs/>
              <w:spacing w:val="-3"/>
              <w:sz w:val="24"/>
              <w:szCs w:val="24"/>
              <w:lang w:val="en-US" w:eastAsia="en-US" w:bidi="ar-SA"/>
            </w:rPr>
            <w:t xml:space="preserve"> </w:t>
          </w:r>
          <w:r>
            <w:rPr>
              <w:rFonts w:ascii="Times New Roman" w:hAnsi="Times New Roman" w:eastAsia="Times New Roman" w:cs="Times New Roman"/>
              <w:bCs/>
              <w:sz w:val="24"/>
              <w:szCs w:val="24"/>
              <w:lang w:val="en-US" w:eastAsia="en-US" w:bidi="ar-SA"/>
            </w:rPr>
            <w:t>OF</w:t>
          </w:r>
          <w:r>
            <w:rPr>
              <w:rFonts w:ascii="Times New Roman" w:hAnsi="Times New Roman" w:eastAsia="Times New Roman" w:cs="Times New Roman"/>
              <w:bCs/>
              <w:spacing w:val="-4"/>
              <w:sz w:val="24"/>
              <w:szCs w:val="24"/>
              <w:lang w:val="en-US" w:eastAsia="en-US" w:bidi="ar-SA"/>
            </w:rPr>
            <w:t xml:space="preserve"> </w:t>
          </w:r>
          <w:r>
            <w:rPr>
              <w:rFonts w:ascii="Times New Roman" w:hAnsi="Times New Roman" w:eastAsia="Times New Roman" w:cs="Times New Roman"/>
              <w:bCs/>
              <w:sz w:val="24"/>
              <w:szCs w:val="24"/>
              <w:lang w:val="en-US" w:eastAsia="en-US" w:bidi="ar-SA"/>
            </w:rPr>
            <w:t>INTERVIEW</w:t>
          </w:r>
          <w:r>
            <w:rPr>
              <w:rFonts w:ascii="Times New Roman" w:hAnsi="Times New Roman" w:eastAsia="Times New Roman" w:cs="Times New Roman"/>
              <w:bCs/>
              <w:spacing w:val="-5"/>
              <w:sz w:val="24"/>
              <w:szCs w:val="24"/>
              <w:lang w:val="en-US" w:eastAsia="en-US" w:bidi="ar-SA"/>
            </w:rPr>
            <w:t xml:space="preserve"> </w:t>
          </w:r>
          <w:r>
            <w:rPr>
              <w:rFonts w:ascii="Times New Roman" w:hAnsi="Times New Roman" w:eastAsia="Times New Roman" w:cs="Times New Roman"/>
              <w:bCs/>
              <w:sz w:val="24"/>
              <w:szCs w:val="24"/>
              <w:lang w:val="en-US" w:eastAsia="en-US" w:bidi="ar-SA"/>
            </w:rPr>
            <w:t>RESULT</w:t>
          </w:r>
          <w:r>
            <w:rPr>
              <w:sz w:val="24"/>
              <w:szCs w:val="24"/>
            </w:rPr>
            <w:tab/>
          </w:r>
          <w:r>
            <w:rPr>
              <w:sz w:val="24"/>
              <w:szCs w:val="24"/>
            </w:rPr>
            <w:fldChar w:fldCharType="begin"/>
          </w:r>
          <w:r>
            <w:rPr>
              <w:sz w:val="24"/>
              <w:szCs w:val="24"/>
            </w:rPr>
            <w:instrText xml:space="preserve"> PAGEREF _Toc4844 \h </w:instrText>
          </w:r>
          <w:r>
            <w:rPr>
              <w:sz w:val="24"/>
              <w:szCs w:val="24"/>
            </w:rPr>
            <w:fldChar w:fldCharType="separate"/>
          </w:r>
          <w:r>
            <w:rPr>
              <w:sz w:val="24"/>
              <w:szCs w:val="24"/>
            </w:rPr>
            <w:t>27</w:t>
          </w:r>
          <w:r>
            <w:rPr>
              <w:sz w:val="24"/>
              <w:szCs w:val="24"/>
            </w:rPr>
            <w:fldChar w:fldCharType="end"/>
          </w:r>
          <w:r>
            <w:rPr>
              <w:rFonts w:ascii="Times New Roman" w:hAnsi="Times New Roman" w:eastAsia="Calibri" w:cs="Times New Roman"/>
              <w:sz w:val="24"/>
              <w:szCs w:val="24"/>
              <w:lang w:val="id-ID"/>
            </w:rPr>
            <w:fldChar w:fldCharType="end"/>
          </w:r>
        </w:p>
        <w:p>
          <w:pPr>
            <w:pStyle w:val="17"/>
            <w:tabs>
              <w:tab w:val="right" w:leader="dot" w:pos="9030"/>
            </w:tabs>
            <w:spacing w:line="480" w:lineRule="auto"/>
            <w:rPr>
              <w:sz w:val="24"/>
              <w:szCs w:val="24"/>
            </w:rPr>
          </w:pPr>
          <w:r>
            <w:rPr>
              <w:rFonts w:ascii="Times New Roman" w:hAnsi="Times New Roman" w:eastAsia="Calibri" w:cs="Times New Roman"/>
              <w:sz w:val="24"/>
              <w:szCs w:val="24"/>
              <w:lang w:val="id-ID"/>
            </w:rPr>
            <w:fldChar w:fldCharType="begin"/>
          </w:r>
          <w:r>
            <w:rPr>
              <w:rFonts w:ascii="Times New Roman" w:hAnsi="Times New Roman" w:eastAsia="Calibri" w:cs="Times New Roman"/>
              <w:sz w:val="24"/>
              <w:szCs w:val="24"/>
              <w:lang w:val="id-ID"/>
            </w:rPr>
            <w:instrText xml:space="preserve"> HYPERLINK \l _Toc19903 </w:instrText>
          </w:r>
          <w:r>
            <w:rPr>
              <w:rFonts w:ascii="Times New Roman" w:hAnsi="Times New Roman" w:eastAsia="Calibri" w:cs="Times New Roman"/>
              <w:sz w:val="24"/>
              <w:szCs w:val="24"/>
              <w:lang w:val="id-ID"/>
            </w:rPr>
            <w:fldChar w:fldCharType="separate"/>
          </w:r>
          <w:r>
            <w:rPr>
              <w:rFonts w:ascii="Times New Roman" w:hAnsi="Times New Roman" w:eastAsia="Times New Roman" w:cs="Times New Roman"/>
              <w:bCs/>
              <w:sz w:val="24"/>
              <w:szCs w:val="24"/>
              <w:lang w:val="en-US" w:eastAsia="en-US" w:bidi="ar-SA"/>
            </w:rPr>
            <w:t>TRANSCRIPT</w:t>
          </w:r>
          <w:r>
            <w:rPr>
              <w:rFonts w:ascii="Times New Roman" w:hAnsi="Times New Roman" w:eastAsia="Times New Roman" w:cs="Times New Roman"/>
              <w:bCs/>
              <w:spacing w:val="-3"/>
              <w:sz w:val="24"/>
              <w:szCs w:val="24"/>
              <w:lang w:val="en-US" w:eastAsia="en-US" w:bidi="ar-SA"/>
            </w:rPr>
            <w:t xml:space="preserve"> </w:t>
          </w:r>
          <w:r>
            <w:rPr>
              <w:rFonts w:ascii="Times New Roman" w:hAnsi="Times New Roman" w:eastAsia="Times New Roman" w:cs="Times New Roman"/>
              <w:bCs/>
              <w:sz w:val="24"/>
              <w:szCs w:val="24"/>
              <w:lang w:val="en-US" w:eastAsia="en-US" w:bidi="ar-SA"/>
            </w:rPr>
            <w:t>OF</w:t>
          </w:r>
          <w:r>
            <w:rPr>
              <w:rFonts w:ascii="Times New Roman" w:hAnsi="Times New Roman" w:eastAsia="Times New Roman" w:cs="Times New Roman"/>
              <w:bCs/>
              <w:spacing w:val="-4"/>
              <w:sz w:val="24"/>
              <w:szCs w:val="24"/>
              <w:lang w:val="en-US" w:eastAsia="en-US" w:bidi="ar-SA"/>
            </w:rPr>
            <w:t xml:space="preserve"> </w:t>
          </w:r>
          <w:r>
            <w:rPr>
              <w:rFonts w:ascii="Times New Roman" w:hAnsi="Times New Roman" w:eastAsia="Times New Roman" w:cs="Times New Roman"/>
              <w:bCs/>
              <w:sz w:val="24"/>
              <w:szCs w:val="24"/>
              <w:lang w:val="en-US" w:eastAsia="en-US" w:bidi="ar-SA"/>
            </w:rPr>
            <w:t>INTERVIEW</w:t>
          </w:r>
          <w:r>
            <w:rPr>
              <w:rFonts w:ascii="Times New Roman" w:hAnsi="Times New Roman" w:eastAsia="Times New Roman" w:cs="Times New Roman"/>
              <w:bCs/>
              <w:spacing w:val="-5"/>
              <w:sz w:val="24"/>
              <w:szCs w:val="24"/>
              <w:lang w:val="en-US" w:eastAsia="en-US" w:bidi="ar-SA"/>
            </w:rPr>
            <w:t xml:space="preserve"> </w:t>
          </w:r>
          <w:r>
            <w:rPr>
              <w:rFonts w:ascii="Times New Roman" w:hAnsi="Times New Roman" w:eastAsia="Times New Roman" w:cs="Times New Roman"/>
              <w:bCs/>
              <w:sz w:val="24"/>
              <w:szCs w:val="24"/>
              <w:lang w:val="en-US" w:eastAsia="en-US" w:bidi="ar-SA"/>
            </w:rPr>
            <w:t>RESULT</w:t>
          </w:r>
          <w:r>
            <w:rPr>
              <w:sz w:val="24"/>
              <w:szCs w:val="24"/>
            </w:rPr>
            <w:tab/>
          </w:r>
          <w:r>
            <w:rPr>
              <w:sz w:val="24"/>
              <w:szCs w:val="24"/>
            </w:rPr>
            <w:fldChar w:fldCharType="begin"/>
          </w:r>
          <w:r>
            <w:rPr>
              <w:sz w:val="24"/>
              <w:szCs w:val="24"/>
            </w:rPr>
            <w:instrText xml:space="preserve"> PAGEREF _Toc19903 \h </w:instrText>
          </w:r>
          <w:r>
            <w:rPr>
              <w:sz w:val="24"/>
              <w:szCs w:val="24"/>
            </w:rPr>
            <w:fldChar w:fldCharType="separate"/>
          </w:r>
          <w:r>
            <w:rPr>
              <w:sz w:val="24"/>
              <w:szCs w:val="24"/>
            </w:rPr>
            <w:t>31</w:t>
          </w:r>
          <w:r>
            <w:rPr>
              <w:sz w:val="24"/>
              <w:szCs w:val="24"/>
            </w:rPr>
            <w:fldChar w:fldCharType="end"/>
          </w:r>
          <w:r>
            <w:rPr>
              <w:rFonts w:ascii="Times New Roman" w:hAnsi="Times New Roman" w:eastAsia="Calibri" w:cs="Times New Roman"/>
              <w:sz w:val="24"/>
              <w:szCs w:val="24"/>
              <w:lang w:val="id-ID"/>
            </w:rPr>
            <w:fldChar w:fldCharType="end"/>
          </w:r>
        </w:p>
        <w:p>
          <w:pPr>
            <w:pStyle w:val="17"/>
            <w:tabs>
              <w:tab w:val="right" w:leader="dot" w:pos="9030"/>
            </w:tabs>
            <w:spacing w:line="480" w:lineRule="auto"/>
            <w:rPr>
              <w:sz w:val="24"/>
              <w:szCs w:val="24"/>
            </w:rPr>
          </w:pPr>
          <w:r>
            <w:rPr>
              <w:rFonts w:ascii="Times New Roman" w:hAnsi="Times New Roman" w:eastAsia="Calibri" w:cs="Times New Roman"/>
              <w:sz w:val="24"/>
              <w:szCs w:val="24"/>
              <w:lang w:val="id-ID"/>
            </w:rPr>
            <w:fldChar w:fldCharType="begin"/>
          </w:r>
          <w:r>
            <w:rPr>
              <w:rFonts w:ascii="Times New Roman" w:hAnsi="Times New Roman" w:eastAsia="Calibri" w:cs="Times New Roman"/>
              <w:sz w:val="24"/>
              <w:szCs w:val="24"/>
              <w:lang w:val="id-ID"/>
            </w:rPr>
            <w:instrText xml:space="preserve"> HYPERLINK \l _Toc5408 </w:instrText>
          </w:r>
          <w:r>
            <w:rPr>
              <w:rFonts w:ascii="Times New Roman" w:hAnsi="Times New Roman" w:eastAsia="Calibri" w:cs="Times New Roman"/>
              <w:sz w:val="24"/>
              <w:szCs w:val="24"/>
              <w:lang w:val="id-ID"/>
            </w:rPr>
            <w:fldChar w:fldCharType="separate"/>
          </w:r>
          <w:r>
            <w:rPr>
              <w:rFonts w:asciiTheme="majorBidi" w:hAnsiTheme="majorBidi" w:cstheme="majorBidi"/>
              <w:b/>
              <w:bCs w:val="0"/>
              <w:sz w:val="24"/>
              <w:szCs w:val="24"/>
            </w:rPr>
            <w:t>DOCUMENTATION</w:t>
          </w:r>
          <w:r>
            <w:rPr>
              <w:sz w:val="24"/>
              <w:szCs w:val="24"/>
            </w:rPr>
            <w:tab/>
          </w:r>
          <w:r>
            <w:rPr>
              <w:sz w:val="24"/>
              <w:szCs w:val="24"/>
            </w:rPr>
            <w:fldChar w:fldCharType="begin"/>
          </w:r>
          <w:r>
            <w:rPr>
              <w:sz w:val="24"/>
              <w:szCs w:val="24"/>
            </w:rPr>
            <w:instrText xml:space="preserve"> PAGEREF _Toc5408 \h </w:instrText>
          </w:r>
          <w:r>
            <w:rPr>
              <w:sz w:val="24"/>
              <w:szCs w:val="24"/>
            </w:rPr>
            <w:fldChar w:fldCharType="separate"/>
          </w:r>
          <w:r>
            <w:rPr>
              <w:sz w:val="24"/>
              <w:szCs w:val="24"/>
            </w:rPr>
            <w:t>36</w:t>
          </w:r>
          <w:r>
            <w:rPr>
              <w:sz w:val="24"/>
              <w:szCs w:val="24"/>
            </w:rPr>
            <w:fldChar w:fldCharType="end"/>
          </w:r>
          <w:r>
            <w:rPr>
              <w:rFonts w:ascii="Times New Roman" w:hAnsi="Times New Roman" w:eastAsia="Calibri" w:cs="Times New Roman"/>
              <w:sz w:val="24"/>
              <w:szCs w:val="24"/>
              <w:lang w:val="id-ID"/>
            </w:rPr>
            <w:fldChar w:fldCharType="end"/>
          </w:r>
        </w:p>
        <w:p>
          <w:pPr>
            <w:widowControl/>
            <w:autoSpaceDE/>
            <w:autoSpaceDN/>
            <w:spacing w:line="480" w:lineRule="auto"/>
            <w:ind w:left="810"/>
            <w:jc w:val="both"/>
            <w:rPr>
              <w:rFonts w:ascii="Times New Roman" w:hAnsi="Times New Roman" w:eastAsia="Calibri" w:cs="Times New Roman"/>
              <w:sz w:val="24"/>
              <w:szCs w:val="24"/>
              <w:lang w:val="id-ID"/>
            </w:rPr>
          </w:pPr>
          <w:r>
            <w:rPr>
              <w:rFonts w:ascii="Times New Roman" w:hAnsi="Times New Roman" w:eastAsia="Calibri" w:cs="Times New Roman"/>
              <w:sz w:val="24"/>
              <w:szCs w:val="24"/>
              <w:lang w:val="id-ID"/>
            </w:rPr>
            <w:fldChar w:fldCharType="end"/>
          </w:r>
        </w:p>
      </w:sdtContent>
    </w:sdt>
    <w:p>
      <w:pPr>
        <w:widowControl/>
        <w:autoSpaceDE/>
        <w:autoSpaceDN/>
        <w:spacing w:line="480" w:lineRule="auto"/>
        <w:ind w:left="810"/>
        <w:jc w:val="both"/>
        <w:rPr>
          <w:rFonts w:ascii="Times New Roman" w:hAnsi="Times New Roman" w:eastAsia="Calibri" w:cs="Times New Roman"/>
          <w:sz w:val="24"/>
          <w:szCs w:val="24"/>
          <w:lang w:val="id-ID"/>
        </w:rPr>
      </w:pPr>
    </w:p>
    <w:p>
      <w:pPr>
        <w:widowControl/>
        <w:autoSpaceDE/>
        <w:autoSpaceDN/>
        <w:spacing w:line="480" w:lineRule="auto"/>
        <w:ind w:left="810"/>
        <w:jc w:val="both"/>
        <w:rPr>
          <w:rFonts w:ascii="Times New Roman" w:hAnsi="Times New Roman" w:eastAsia="Calibri" w:cs="Times New Roman"/>
          <w:sz w:val="24"/>
          <w:szCs w:val="24"/>
          <w:lang w:val="id-ID"/>
        </w:rPr>
      </w:pPr>
    </w:p>
    <w:p>
      <w:pPr>
        <w:widowControl/>
        <w:autoSpaceDE/>
        <w:autoSpaceDN/>
        <w:spacing w:line="480" w:lineRule="auto"/>
        <w:ind w:left="810"/>
        <w:jc w:val="both"/>
        <w:rPr>
          <w:rFonts w:ascii="Times New Roman" w:hAnsi="Times New Roman" w:eastAsia="Calibri" w:cs="Times New Roman"/>
          <w:sz w:val="24"/>
          <w:szCs w:val="24"/>
          <w:lang w:val="id-ID"/>
        </w:rPr>
      </w:pPr>
    </w:p>
    <w:p>
      <w:pPr>
        <w:widowControl/>
        <w:autoSpaceDE/>
        <w:autoSpaceDN/>
        <w:spacing w:line="480" w:lineRule="auto"/>
        <w:ind w:left="810"/>
        <w:jc w:val="both"/>
        <w:rPr>
          <w:rFonts w:ascii="Times New Roman" w:hAnsi="Times New Roman" w:eastAsia="Calibri" w:cs="Times New Roman"/>
          <w:sz w:val="24"/>
          <w:szCs w:val="24"/>
          <w:lang w:val="id-ID"/>
        </w:rPr>
      </w:pPr>
    </w:p>
    <w:p>
      <w:pPr>
        <w:widowControl/>
        <w:autoSpaceDE/>
        <w:autoSpaceDN/>
        <w:spacing w:line="480" w:lineRule="auto"/>
        <w:ind w:left="810"/>
        <w:jc w:val="both"/>
        <w:rPr>
          <w:rFonts w:ascii="Times New Roman" w:hAnsi="Times New Roman" w:eastAsia="Calibri" w:cs="Times New Roman"/>
          <w:sz w:val="24"/>
          <w:szCs w:val="24"/>
          <w:lang w:val="id-ID"/>
        </w:rPr>
      </w:pPr>
    </w:p>
    <w:p>
      <w:pPr>
        <w:widowControl/>
        <w:autoSpaceDE/>
        <w:autoSpaceDN/>
        <w:spacing w:line="480" w:lineRule="auto"/>
        <w:ind w:left="810"/>
        <w:jc w:val="both"/>
        <w:rPr>
          <w:rFonts w:ascii="Times New Roman" w:hAnsi="Times New Roman" w:eastAsia="Calibri" w:cs="Times New Roman"/>
          <w:sz w:val="24"/>
          <w:szCs w:val="24"/>
          <w:lang w:val="id-ID"/>
        </w:rPr>
      </w:pPr>
    </w:p>
    <w:p>
      <w:pPr>
        <w:widowControl/>
        <w:autoSpaceDE/>
        <w:autoSpaceDN/>
        <w:spacing w:line="480" w:lineRule="auto"/>
        <w:ind w:left="810"/>
        <w:jc w:val="both"/>
        <w:rPr>
          <w:rFonts w:ascii="Times New Roman" w:hAnsi="Times New Roman" w:eastAsia="Calibri" w:cs="Times New Roman"/>
          <w:sz w:val="24"/>
          <w:szCs w:val="24"/>
          <w:lang w:val="id-ID"/>
        </w:rPr>
      </w:pPr>
    </w:p>
    <w:p>
      <w:pPr>
        <w:widowControl/>
        <w:autoSpaceDE/>
        <w:autoSpaceDN/>
        <w:spacing w:line="480" w:lineRule="auto"/>
        <w:ind w:left="810"/>
        <w:jc w:val="both"/>
        <w:rPr>
          <w:rFonts w:ascii="Times New Roman" w:hAnsi="Times New Roman" w:eastAsia="Calibri" w:cs="Times New Roman"/>
          <w:sz w:val="24"/>
          <w:szCs w:val="24"/>
          <w:lang w:val="id-ID"/>
        </w:rPr>
      </w:pPr>
    </w:p>
    <w:p>
      <w:pPr>
        <w:widowControl/>
        <w:autoSpaceDE/>
        <w:autoSpaceDN/>
        <w:spacing w:line="480" w:lineRule="auto"/>
        <w:ind w:left="810"/>
        <w:jc w:val="both"/>
        <w:rPr>
          <w:rFonts w:ascii="Times New Roman" w:hAnsi="Times New Roman" w:eastAsia="Calibri" w:cs="Times New Roman"/>
          <w:sz w:val="24"/>
          <w:szCs w:val="24"/>
          <w:lang w:val="id-ID"/>
        </w:rPr>
      </w:pPr>
    </w:p>
    <w:p>
      <w:pPr>
        <w:widowControl/>
        <w:autoSpaceDE/>
        <w:autoSpaceDN/>
        <w:spacing w:line="480" w:lineRule="auto"/>
        <w:ind w:left="810"/>
        <w:jc w:val="both"/>
        <w:rPr>
          <w:rFonts w:ascii="Times New Roman" w:hAnsi="Times New Roman" w:eastAsia="Calibri" w:cs="Times New Roman"/>
          <w:sz w:val="24"/>
          <w:szCs w:val="24"/>
          <w:lang w:val="id-ID"/>
        </w:rPr>
      </w:pPr>
    </w:p>
    <w:p>
      <w:pPr>
        <w:widowControl/>
        <w:autoSpaceDE/>
        <w:autoSpaceDN/>
        <w:spacing w:line="480" w:lineRule="auto"/>
        <w:jc w:val="both"/>
        <w:rPr>
          <w:rFonts w:ascii="Times New Roman" w:hAnsi="Times New Roman" w:eastAsia="Calibri" w:cs="Times New Roman"/>
          <w:sz w:val="24"/>
          <w:szCs w:val="24"/>
          <w:lang w:val="id-ID"/>
        </w:rPr>
      </w:pPr>
    </w:p>
    <w:p>
      <w:pPr>
        <w:tabs>
          <w:tab w:val="left" w:pos="360"/>
          <w:tab w:val="left" w:pos="450"/>
          <w:tab w:val="left" w:pos="630"/>
        </w:tabs>
        <w:spacing w:line="480" w:lineRule="auto"/>
        <w:contextualSpacing/>
        <w:jc w:val="center"/>
        <w:rPr>
          <w:rFonts w:ascii="Times New Roman" w:hAnsi="Times New Roman" w:eastAsia="Calibri" w:cs="Times New Roman"/>
          <w:b/>
          <w:bCs/>
          <w:sz w:val="24"/>
          <w:szCs w:val="24"/>
          <w:lang w:val="en-US" w:eastAsia="en-US" w:bidi="ar-SA"/>
        </w:rPr>
      </w:pPr>
      <w:r>
        <w:rPr>
          <w:rFonts w:ascii="Times New Roman" w:hAnsi="Times New Roman" w:eastAsia="Calibri" w:cs="Times New Roman"/>
          <w:b/>
          <w:bCs/>
          <w:sz w:val="24"/>
          <w:szCs w:val="24"/>
          <w:lang w:val="en-US" w:eastAsia="en-US" w:bidi="ar-SA"/>
        </w:rPr>
        <w:t>LIST OF TABLES</w:t>
      </w:r>
    </w:p>
    <w:p>
      <w:pPr>
        <w:widowControl/>
        <w:autoSpaceDE/>
        <w:autoSpaceDN/>
        <w:spacing w:line="480" w:lineRule="auto"/>
        <w:jc w:val="both"/>
        <w:rPr>
          <w:rFonts w:hint="default" w:eastAsia="Calibri" w:cs="Times New Roman"/>
          <w:sz w:val="24"/>
          <w:szCs w:val="24"/>
          <w:lang w:val="en-US"/>
        </w:rPr>
      </w:pPr>
      <w:r>
        <w:rPr>
          <w:rFonts w:ascii="Times New Roman" w:hAnsi="Times New Roman" w:eastAsia="Calibri" w:cs="Times New Roman"/>
          <w:sz w:val="24"/>
          <w:szCs w:val="24"/>
          <w:lang w:val="en-US"/>
        </w:rPr>
        <w:t xml:space="preserve">Table 4. 1. 1 Theme and codes of the </w:t>
      </w:r>
      <w:r>
        <w:rPr>
          <w:rFonts w:hint="default" w:eastAsia="Calibri" w:cs="Times New Roman"/>
          <w:sz w:val="24"/>
          <w:szCs w:val="24"/>
          <w:lang w:val="en-US"/>
        </w:rPr>
        <w:t xml:space="preserve">Students’ </w:t>
      </w:r>
      <w:r>
        <w:rPr>
          <w:rFonts w:ascii="Times New Roman" w:hAnsi="Times New Roman" w:eastAsia="Calibri" w:cs="Times New Roman"/>
          <w:sz w:val="24"/>
          <w:szCs w:val="24"/>
          <w:lang w:val="en-US"/>
        </w:rPr>
        <w:t xml:space="preserve">difficulties </w:t>
      </w:r>
      <w:r>
        <w:rPr>
          <w:rFonts w:hint="default" w:eastAsia="Calibri" w:cs="Times New Roman"/>
          <w:sz w:val="24"/>
          <w:szCs w:val="24"/>
          <w:lang w:val="en-US"/>
        </w:rPr>
        <w:t>in wring recount text.</w:t>
      </w:r>
    </w:p>
    <w:p>
      <w:pPr>
        <w:widowControl/>
        <w:autoSpaceDE/>
        <w:autoSpaceDN/>
        <w:spacing w:line="480" w:lineRule="auto"/>
        <w:jc w:val="both"/>
        <w:rPr>
          <w:rFonts w:hint="default" w:eastAsia="Calibri" w:cs="Times New Roman"/>
          <w:sz w:val="24"/>
          <w:szCs w:val="24"/>
          <w:lang w:val="en-US"/>
        </w:rPr>
      </w:pPr>
    </w:p>
    <w:p>
      <w:pPr>
        <w:widowControl/>
        <w:autoSpaceDE/>
        <w:autoSpaceDN/>
        <w:spacing w:line="480" w:lineRule="auto"/>
        <w:jc w:val="both"/>
        <w:rPr>
          <w:rFonts w:hint="default" w:eastAsia="Calibri" w:cs="Times New Roman"/>
          <w:sz w:val="24"/>
          <w:szCs w:val="24"/>
          <w:lang w:val="en-US"/>
        </w:rPr>
      </w:pPr>
    </w:p>
    <w:p>
      <w:pPr>
        <w:widowControl/>
        <w:autoSpaceDE/>
        <w:autoSpaceDN/>
        <w:spacing w:line="480" w:lineRule="auto"/>
        <w:jc w:val="both"/>
        <w:rPr>
          <w:rFonts w:hint="default" w:eastAsia="Calibri" w:cs="Times New Roman"/>
          <w:sz w:val="24"/>
          <w:szCs w:val="24"/>
          <w:lang w:val="en-US"/>
        </w:rPr>
      </w:pPr>
    </w:p>
    <w:p>
      <w:pPr>
        <w:widowControl/>
        <w:autoSpaceDE/>
        <w:autoSpaceDN/>
        <w:spacing w:line="480" w:lineRule="auto"/>
        <w:jc w:val="both"/>
        <w:rPr>
          <w:rFonts w:hint="default" w:eastAsia="Calibri" w:cs="Times New Roman"/>
          <w:sz w:val="24"/>
          <w:szCs w:val="24"/>
          <w:lang w:val="en-US"/>
        </w:rPr>
      </w:pPr>
    </w:p>
    <w:p>
      <w:pPr>
        <w:widowControl/>
        <w:autoSpaceDE/>
        <w:autoSpaceDN/>
        <w:spacing w:line="480" w:lineRule="auto"/>
        <w:jc w:val="both"/>
        <w:rPr>
          <w:rFonts w:hint="default" w:eastAsia="Calibri" w:cs="Times New Roman"/>
          <w:sz w:val="24"/>
          <w:szCs w:val="24"/>
          <w:lang w:val="en-US"/>
        </w:rPr>
      </w:pPr>
    </w:p>
    <w:p>
      <w:pPr>
        <w:widowControl/>
        <w:autoSpaceDE/>
        <w:autoSpaceDN/>
        <w:spacing w:line="480" w:lineRule="auto"/>
        <w:jc w:val="both"/>
        <w:rPr>
          <w:rFonts w:hint="default" w:eastAsia="Calibri" w:cs="Times New Roman"/>
          <w:sz w:val="24"/>
          <w:szCs w:val="24"/>
          <w:lang w:val="en-US"/>
        </w:rPr>
      </w:pPr>
    </w:p>
    <w:p>
      <w:pPr>
        <w:widowControl/>
        <w:autoSpaceDE/>
        <w:autoSpaceDN/>
        <w:spacing w:line="480" w:lineRule="auto"/>
        <w:jc w:val="both"/>
        <w:rPr>
          <w:rFonts w:hint="default" w:eastAsia="Calibri" w:cs="Times New Roman"/>
          <w:sz w:val="24"/>
          <w:szCs w:val="24"/>
          <w:lang w:val="en-US"/>
        </w:rPr>
      </w:pPr>
    </w:p>
    <w:p>
      <w:pPr>
        <w:widowControl/>
        <w:autoSpaceDE/>
        <w:autoSpaceDN/>
        <w:spacing w:line="480" w:lineRule="auto"/>
        <w:jc w:val="both"/>
        <w:rPr>
          <w:rFonts w:hint="default" w:eastAsia="Calibri" w:cs="Times New Roman"/>
          <w:sz w:val="24"/>
          <w:szCs w:val="24"/>
          <w:lang w:val="en-US"/>
        </w:rPr>
      </w:pPr>
    </w:p>
    <w:p>
      <w:pPr>
        <w:widowControl/>
        <w:autoSpaceDE/>
        <w:autoSpaceDN/>
        <w:spacing w:line="480" w:lineRule="auto"/>
        <w:jc w:val="both"/>
        <w:rPr>
          <w:rFonts w:hint="default" w:eastAsia="Calibri" w:cs="Times New Roman"/>
          <w:sz w:val="24"/>
          <w:szCs w:val="24"/>
          <w:lang w:val="en-US"/>
        </w:rPr>
      </w:pPr>
    </w:p>
    <w:p>
      <w:pPr>
        <w:widowControl/>
        <w:autoSpaceDE/>
        <w:autoSpaceDN/>
        <w:spacing w:line="480" w:lineRule="auto"/>
        <w:jc w:val="both"/>
        <w:rPr>
          <w:rFonts w:hint="default" w:eastAsia="Calibri" w:cs="Times New Roman"/>
          <w:sz w:val="24"/>
          <w:szCs w:val="24"/>
          <w:lang w:val="en-US"/>
        </w:rPr>
      </w:pPr>
    </w:p>
    <w:p>
      <w:pPr>
        <w:widowControl/>
        <w:autoSpaceDE/>
        <w:autoSpaceDN/>
        <w:spacing w:line="480" w:lineRule="auto"/>
        <w:jc w:val="both"/>
        <w:rPr>
          <w:rFonts w:hint="default" w:eastAsia="Calibri" w:cs="Times New Roman"/>
          <w:sz w:val="24"/>
          <w:szCs w:val="24"/>
          <w:lang w:val="en-US"/>
        </w:rPr>
      </w:pPr>
    </w:p>
    <w:p>
      <w:pPr>
        <w:widowControl/>
        <w:autoSpaceDE/>
        <w:autoSpaceDN/>
        <w:spacing w:line="480" w:lineRule="auto"/>
        <w:jc w:val="both"/>
        <w:rPr>
          <w:rFonts w:hint="default" w:eastAsia="Calibri" w:cs="Times New Roman"/>
          <w:sz w:val="24"/>
          <w:szCs w:val="24"/>
          <w:lang w:val="en-US"/>
        </w:rPr>
      </w:pPr>
    </w:p>
    <w:p>
      <w:pPr>
        <w:widowControl/>
        <w:autoSpaceDE/>
        <w:autoSpaceDN/>
        <w:spacing w:line="480" w:lineRule="auto"/>
        <w:jc w:val="both"/>
        <w:rPr>
          <w:rFonts w:hint="default" w:eastAsia="Calibri" w:cs="Times New Roman"/>
          <w:sz w:val="24"/>
          <w:szCs w:val="24"/>
          <w:lang w:val="en-US"/>
        </w:rPr>
      </w:pPr>
    </w:p>
    <w:p>
      <w:pPr>
        <w:widowControl/>
        <w:autoSpaceDE/>
        <w:autoSpaceDN/>
        <w:spacing w:line="480" w:lineRule="auto"/>
        <w:jc w:val="both"/>
        <w:rPr>
          <w:rFonts w:hint="default" w:eastAsia="Calibri" w:cs="Times New Roman"/>
          <w:sz w:val="24"/>
          <w:szCs w:val="24"/>
          <w:lang w:val="en-US"/>
        </w:rPr>
      </w:pPr>
    </w:p>
    <w:p>
      <w:pPr>
        <w:widowControl/>
        <w:autoSpaceDE/>
        <w:autoSpaceDN/>
        <w:spacing w:line="480" w:lineRule="auto"/>
        <w:jc w:val="both"/>
        <w:rPr>
          <w:rFonts w:hint="default" w:eastAsia="Calibri" w:cs="Times New Roman"/>
          <w:sz w:val="24"/>
          <w:szCs w:val="24"/>
          <w:lang w:val="en-US"/>
        </w:rPr>
      </w:pPr>
    </w:p>
    <w:p>
      <w:pPr>
        <w:widowControl/>
        <w:autoSpaceDE/>
        <w:autoSpaceDN/>
        <w:spacing w:line="480" w:lineRule="auto"/>
        <w:jc w:val="both"/>
        <w:rPr>
          <w:rFonts w:hint="default" w:eastAsia="Calibri" w:cs="Times New Roman"/>
          <w:sz w:val="24"/>
          <w:szCs w:val="24"/>
          <w:lang w:val="en-US"/>
        </w:rPr>
      </w:pPr>
    </w:p>
    <w:p>
      <w:pPr>
        <w:widowControl/>
        <w:autoSpaceDE/>
        <w:autoSpaceDN/>
        <w:spacing w:line="480" w:lineRule="auto"/>
        <w:jc w:val="both"/>
        <w:rPr>
          <w:rFonts w:hint="default" w:eastAsia="Calibri" w:cs="Times New Roman"/>
          <w:sz w:val="24"/>
          <w:szCs w:val="24"/>
          <w:lang w:val="en-US"/>
        </w:rPr>
      </w:pPr>
    </w:p>
    <w:p>
      <w:pPr>
        <w:widowControl/>
        <w:autoSpaceDE/>
        <w:autoSpaceDN/>
        <w:spacing w:line="480" w:lineRule="auto"/>
        <w:jc w:val="both"/>
        <w:rPr>
          <w:rFonts w:hint="default" w:eastAsia="Calibri" w:cs="Times New Roman"/>
          <w:sz w:val="24"/>
          <w:szCs w:val="24"/>
          <w:lang w:val="en-US"/>
        </w:rPr>
      </w:pPr>
    </w:p>
    <w:p>
      <w:pPr>
        <w:widowControl/>
        <w:autoSpaceDE/>
        <w:autoSpaceDN/>
        <w:spacing w:line="480" w:lineRule="auto"/>
        <w:jc w:val="both"/>
        <w:rPr>
          <w:rFonts w:hint="default" w:eastAsia="Calibri" w:cs="Times New Roman"/>
          <w:sz w:val="24"/>
          <w:szCs w:val="24"/>
          <w:lang w:val="en-US"/>
        </w:rPr>
      </w:pPr>
    </w:p>
    <w:p>
      <w:pPr>
        <w:widowControl/>
        <w:autoSpaceDE/>
        <w:autoSpaceDN/>
        <w:spacing w:line="480" w:lineRule="auto"/>
        <w:jc w:val="both"/>
        <w:rPr>
          <w:rFonts w:hint="default" w:eastAsia="Calibri" w:cs="Times New Roman"/>
          <w:sz w:val="24"/>
          <w:szCs w:val="24"/>
          <w:lang w:val="en-US"/>
        </w:rPr>
      </w:pPr>
    </w:p>
    <w:p>
      <w:pPr>
        <w:widowControl/>
        <w:autoSpaceDE/>
        <w:autoSpaceDN/>
        <w:spacing w:line="480" w:lineRule="auto"/>
        <w:jc w:val="both"/>
        <w:rPr>
          <w:rFonts w:hint="default" w:eastAsia="Calibri" w:cs="Times New Roman"/>
          <w:sz w:val="24"/>
          <w:szCs w:val="24"/>
          <w:lang w:val="en-US"/>
        </w:rPr>
      </w:pPr>
    </w:p>
    <w:p>
      <w:pPr>
        <w:widowControl/>
        <w:autoSpaceDE/>
        <w:autoSpaceDN/>
        <w:spacing w:line="480" w:lineRule="auto"/>
        <w:jc w:val="both"/>
        <w:rPr>
          <w:rFonts w:hint="default" w:eastAsia="Calibri" w:cs="Times New Roman"/>
          <w:sz w:val="24"/>
          <w:szCs w:val="24"/>
          <w:lang w:val="en-US"/>
        </w:rPr>
      </w:pPr>
    </w:p>
    <w:p>
      <w:pPr>
        <w:widowControl/>
        <w:autoSpaceDE/>
        <w:autoSpaceDN/>
        <w:spacing w:line="480" w:lineRule="auto"/>
        <w:jc w:val="both"/>
        <w:rPr>
          <w:rFonts w:hint="default" w:eastAsia="Calibri" w:cs="Times New Roman"/>
          <w:sz w:val="24"/>
          <w:szCs w:val="24"/>
          <w:lang w:val="en-US"/>
        </w:rPr>
      </w:pPr>
    </w:p>
    <w:p>
      <w:pPr>
        <w:tabs>
          <w:tab w:val="left" w:pos="360"/>
          <w:tab w:val="left" w:pos="450"/>
          <w:tab w:val="left" w:pos="630"/>
        </w:tabs>
        <w:spacing w:line="480" w:lineRule="auto"/>
        <w:jc w:val="center"/>
        <w:outlineLvl w:val="0"/>
        <w:rPr>
          <w:rFonts w:asciiTheme="majorBidi" w:hAnsiTheme="majorBidi" w:cstheme="majorBidi"/>
          <w:b/>
          <w:bCs/>
          <w:lang w:val="en-US"/>
        </w:rPr>
      </w:pPr>
      <w:bookmarkStart w:id="2" w:name="_Toc7241"/>
      <w:r>
        <w:rPr>
          <w:rFonts w:asciiTheme="majorBidi" w:hAnsiTheme="majorBidi" w:cstheme="majorBidi"/>
          <w:b/>
          <w:bCs/>
          <w:lang w:val="en-US"/>
        </w:rPr>
        <w:t>LIST OF APPENDICES</w:t>
      </w:r>
      <w:bookmarkEnd w:id="2"/>
    </w:p>
    <w:p>
      <w:pPr>
        <w:tabs>
          <w:tab w:val="left" w:pos="360"/>
          <w:tab w:val="left" w:pos="450"/>
          <w:tab w:val="left" w:pos="630"/>
        </w:tabs>
        <w:spacing w:line="480" w:lineRule="auto"/>
        <w:jc w:val="center"/>
        <w:outlineLvl w:val="0"/>
        <w:rPr>
          <w:rFonts w:asciiTheme="majorBidi" w:hAnsiTheme="majorBidi" w:cstheme="majorBidi"/>
          <w:b/>
          <w:bCs/>
          <w:lang w:val="en-US"/>
        </w:rPr>
      </w:pPr>
    </w:p>
    <w:p>
      <w:pPr>
        <w:tabs>
          <w:tab w:val="left" w:pos="360"/>
          <w:tab w:val="left" w:pos="450"/>
          <w:tab w:val="left" w:pos="630"/>
        </w:tabs>
        <w:spacing w:line="480" w:lineRule="auto"/>
        <w:rPr>
          <w:rFonts w:asciiTheme="majorBidi" w:hAnsiTheme="majorBidi" w:cstheme="majorBidi"/>
        </w:rPr>
      </w:pPr>
      <w:r>
        <w:rPr>
          <w:rFonts w:asciiTheme="majorBidi" w:hAnsiTheme="majorBidi" w:cstheme="majorBidi"/>
        </w:rPr>
        <w:t xml:space="preserve">Appendix A </w:t>
      </w:r>
      <w:r>
        <w:rPr>
          <w:rFonts w:asciiTheme="majorBidi" w:hAnsiTheme="majorBidi" w:cstheme="majorBidi"/>
        </w:rPr>
        <w:tab/>
      </w:r>
      <w:r>
        <w:rPr>
          <w:rFonts w:asciiTheme="majorBidi" w:hAnsiTheme="majorBidi" w:cstheme="majorBidi"/>
        </w:rPr>
        <w:t>: Interview Indicator</w:t>
      </w:r>
    </w:p>
    <w:p>
      <w:pPr>
        <w:tabs>
          <w:tab w:val="left" w:pos="360"/>
          <w:tab w:val="left" w:pos="450"/>
          <w:tab w:val="left" w:pos="630"/>
        </w:tabs>
        <w:spacing w:line="480" w:lineRule="auto"/>
        <w:rPr>
          <w:rFonts w:asciiTheme="majorBidi" w:hAnsiTheme="majorBidi" w:cstheme="majorBidi"/>
        </w:rPr>
      </w:pPr>
      <w:r>
        <w:rPr>
          <w:rFonts w:asciiTheme="majorBidi" w:hAnsiTheme="majorBidi" w:cstheme="majorBidi"/>
        </w:rPr>
        <w:t xml:space="preserve">Appendix B </w:t>
      </w:r>
      <w:r>
        <w:rPr>
          <w:rFonts w:asciiTheme="majorBidi" w:hAnsiTheme="majorBidi" w:cstheme="majorBidi"/>
        </w:rPr>
        <w:tab/>
      </w:r>
      <w:r>
        <w:rPr>
          <w:rFonts w:asciiTheme="majorBidi" w:hAnsiTheme="majorBidi" w:cstheme="majorBidi"/>
        </w:rPr>
        <w:t>: Interview Protocol</w:t>
      </w:r>
    </w:p>
    <w:p>
      <w:pPr>
        <w:tabs>
          <w:tab w:val="left" w:pos="360"/>
          <w:tab w:val="left" w:pos="450"/>
          <w:tab w:val="left" w:pos="630"/>
        </w:tabs>
        <w:spacing w:line="480" w:lineRule="auto"/>
        <w:rPr>
          <w:rFonts w:asciiTheme="majorBidi" w:hAnsiTheme="majorBidi" w:cstheme="majorBidi"/>
        </w:rPr>
      </w:pPr>
      <w:r>
        <w:rPr>
          <w:rFonts w:asciiTheme="majorBidi" w:hAnsiTheme="majorBidi" w:cstheme="majorBidi"/>
        </w:rPr>
        <w:t xml:space="preserve">Appendix C </w:t>
      </w:r>
      <w:r>
        <w:rPr>
          <w:rFonts w:asciiTheme="majorBidi" w:hAnsiTheme="majorBidi" w:cstheme="majorBidi"/>
        </w:rPr>
        <w:tab/>
      </w:r>
      <w:r>
        <w:rPr>
          <w:rFonts w:asciiTheme="majorBidi" w:hAnsiTheme="majorBidi" w:cstheme="majorBidi"/>
        </w:rPr>
        <w:t xml:space="preserve">: Validation Sheet of Research Instrument </w:t>
      </w:r>
    </w:p>
    <w:p>
      <w:pPr>
        <w:tabs>
          <w:tab w:val="left" w:pos="360"/>
          <w:tab w:val="left" w:pos="450"/>
          <w:tab w:val="left" w:pos="630"/>
        </w:tabs>
        <w:spacing w:line="480" w:lineRule="auto"/>
        <w:rPr>
          <w:rFonts w:asciiTheme="majorBidi" w:hAnsiTheme="majorBidi" w:cstheme="majorBidi"/>
        </w:rPr>
      </w:pPr>
      <w:r>
        <w:rPr>
          <w:rFonts w:asciiTheme="majorBidi" w:hAnsiTheme="majorBidi" w:cstheme="majorBidi"/>
        </w:rPr>
        <w:t xml:space="preserve">Appendix D </w:t>
      </w:r>
      <w:r>
        <w:rPr>
          <w:rFonts w:asciiTheme="majorBidi" w:hAnsiTheme="majorBidi" w:cstheme="majorBidi"/>
        </w:rPr>
        <w:tab/>
      </w:r>
      <w:r>
        <w:rPr>
          <w:rFonts w:asciiTheme="majorBidi" w:hAnsiTheme="majorBidi" w:cstheme="majorBidi"/>
        </w:rPr>
        <w:t xml:space="preserve">: Interview Transcription Result </w:t>
      </w:r>
    </w:p>
    <w:p>
      <w:pPr>
        <w:tabs>
          <w:tab w:val="left" w:pos="360"/>
          <w:tab w:val="left" w:pos="450"/>
          <w:tab w:val="left" w:pos="630"/>
        </w:tabs>
        <w:spacing w:line="480" w:lineRule="auto"/>
        <w:rPr>
          <w:rFonts w:asciiTheme="majorBidi" w:hAnsiTheme="majorBidi" w:cstheme="majorBidi"/>
        </w:rPr>
      </w:pPr>
      <w:r>
        <w:rPr>
          <w:rFonts w:asciiTheme="majorBidi" w:hAnsiTheme="majorBidi" w:cstheme="majorBidi"/>
        </w:rPr>
        <w:t xml:space="preserve">Appendix E </w:t>
      </w:r>
      <w:r>
        <w:rPr>
          <w:rFonts w:asciiTheme="majorBidi" w:hAnsiTheme="majorBidi" w:cstheme="majorBidi"/>
        </w:rPr>
        <w:tab/>
      </w:r>
      <w:r>
        <w:rPr>
          <w:rFonts w:asciiTheme="majorBidi" w:hAnsiTheme="majorBidi" w:cstheme="majorBidi"/>
        </w:rPr>
        <w:t xml:space="preserve">: Transcription Approval Sheet </w:t>
      </w:r>
    </w:p>
    <w:p>
      <w:pPr>
        <w:tabs>
          <w:tab w:val="left" w:pos="360"/>
          <w:tab w:val="left" w:pos="450"/>
          <w:tab w:val="left" w:pos="630"/>
        </w:tabs>
        <w:spacing w:line="480" w:lineRule="auto"/>
        <w:rPr>
          <w:rFonts w:asciiTheme="majorBidi" w:hAnsiTheme="majorBidi" w:cstheme="majorBidi"/>
        </w:rPr>
      </w:pPr>
      <w:r>
        <w:rPr>
          <w:rFonts w:asciiTheme="majorBidi" w:hAnsiTheme="majorBidi" w:cstheme="majorBidi"/>
        </w:rPr>
        <w:t xml:space="preserve">Appendix F </w:t>
      </w:r>
      <w:r>
        <w:rPr>
          <w:rFonts w:asciiTheme="majorBidi" w:hAnsiTheme="majorBidi" w:cstheme="majorBidi"/>
        </w:rPr>
        <w:tab/>
      </w:r>
      <w:r>
        <w:rPr>
          <w:rFonts w:asciiTheme="majorBidi" w:hAnsiTheme="majorBidi" w:cstheme="majorBidi"/>
        </w:rPr>
        <w:t>: Documentation</w:t>
      </w:r>
    </w:p>
    <w:p>
      <w:pPr>
        <w:tabs>
          <w:tab w:val="left" w:pos="360"/>
          <w:tab w:val="left" w:pos="450"/>
          <w:tab w:val="left" w:pos="630"/>
        </w:tabs>
        <w:spacing w:line="480" w:lineRule="auto"/>
        <w:rPr>
          <w:rFonts w:asciiTheme="majorBidi" w:hAnsiTheme="majorBidi" w:cstheme="majorBidi"/>
        </w:rPr>
      </w:pPr>
    </w:p>
    <w:p>
      <w:pPr>
        <w:tabs>
          <w:tab w:val="left" w:pos="360"/>
          <w:tab w:val="left" w:pos="450"/>
          <w:tab w:val="left" w:pos="630"/>
        </w:tabs>
        <w:spacing w:line="480" w:lineRule="auto"/>
        <w:rPr>
          <w:rFonts w:asciiTheme="majorBidi" w:hAnsiTheme="majorBidi" w:cstheme="majorBidi"/>
        </w:rPr>
      </w:pPr>
    </w:p>
    <w:p>
      <w:pPr>
        <w:tabs>
          <w:tab w:val="left" w:pos="360"/>
          <w:tab w:val="left" w:pos="450"/>
          <w:tab w:val="left" w:pos="630"/>
        </w:tabs>
        <w:spacing w:line="480" w:lineRule="auto"/>
        <w:rPr>
          <w:rFonts w:asciiTheme="majorBidi" w:hAnsiTheme="majorBidi" w:cstheme="majorBidi"/>
        </w:rPr>
      </w:pPr>
    </w:p>
    <w:p>
      <w:pPr>
        <w:tabs>
          <w:tab w:val="left" w:pos="360"/>
          <w:tab w:val="left" w:pos="450"/>
          <w:tab w:val="left" w:pos="630"/>
        </w:tabs>
        <w:spacing w:line="480" w:lineRule="auto"/>
        <w:rPr>
          <w:rFonts w:asciiTheme="majorBidi" w:hAnsiTheme="majorBidi" w:cstheme="majorBidi"/>
        </w:rPr>
      </w:pPr>
    </w:p>
    <w:p>
      <w:pPr>
        <w:tabs>
          <w:tab w:val="left" w:pos="360"/>
          <w:tab w:val="left" w:pos="450"/>
          <w:tab w:val="left" w:pos="630"/>
        </w:tabs>
        <w:spacing w:line="480" w:lineRule="auto"/>
        <w:rPr>
          <w:rFonts w:asciiTheme="majorBidi" w:hAnsiTheme="majorBidi" w:cstheme="majorBidi"/>
        </w:rPr>
      </w:pPr>
    </w:p>
    <w:p>
      <w:pPr>
        <w:tabs>
          <w:tab w:val="left" w:pos="360"/>
          <w:tab w:val="left" w:pos="450"/>
          <w:tab w:val="left" w:pos="630"/>
        </w:tabs>
        <w:spacing w:line="480" w:lineRule="auto"/>
        <w:rPr>
          <w:rFonts w:asciiTheme="majorBidi" w:hAnsiTheme="majorBidi" w:cstheme="majorBidi"/>
        </w:rPr>
      </w:pPr>
    </w:p>
    <w:p>
      <w:pPr>
        <w:tabs>
          <w:tab w:val="left" w:pos="360"/>
          <w:tab w:val="left" w:pos="450"/>
          <w:tab w:val="left" w:pos="630"/>
        </w:tabs>
        <w:spacing w:line="480" w:lineRule="auto"/>
        <w:rPr>
          <w:rFonts w:asciiTheme="majorBidi" w:hAnsiTheme="majorBidi" w:cstheme="majorBidi"/>
        </w:rPr>
      </w:pPr>
    </w:p>
    <w:p>
      <w:pPr>
        <w:tabs>
          <w:tab w:val="left" w:pos="360"/>
          <w:tab w:val="left" w:pos="450"/>
          <w:tab w:val="left" w:pos="630"/>
        </w:tabs>
        <w:spacing w:line="480" w:lineRule="auto"/>
        <w:rPr>
          <w:rFonts w:asciiTheme="majorBidi" w:hAnsiTheme="majorBidi" w:cstheme="majorBidi"/>
        </w:rPr>
      </w:pPr>
    </w:p>
    <w:p>
      <w:pPr>
        <w:tabs>
          <w:tab w:val="left" w:pos="360"/>
          <w:tab w:val="left" w:pos="450"/>
          <w:tab w:val="left" w:pos="630"/>
        </w:tabs>
        <w:spacing w:line="480" w:lineRule="auto"/>
        <w:rPr>
          <w:rFonts w:asciiTheme="majorBidi" w:hAnsiTheme="majorBidi" w:cstheme="majorBidi"/>
        </w:rPr>
      </w:pPr>
    </w:p>
    <w:p>
      <w:pPr>
        <w:tabs>
          <w:tab w:val="left" w:pos="360"/>
          <w:tab w:val="left" w:pos="450"/>
          <w:tab w:val="left" w:pos="630"/>
        </w:tabs>
        <w:spacing w:line="480" w:lineRule="auto"/>
        <w:rPr>
          <w:rFonts w:asciiTheme="majorBidi" w:hAnsiTheme="majorBidi" w:cstheme="majorBidi"/>
        </w:rPr>
      </w:pPr>
    </w:p>
    <w:p>
      <w:pPr>
        <w:tabs>
          <w:tab w:val="left" w:pos="360"/>
          <w:tab w:val="left" w:pos="450"/>
          <w:tab w:val="left" w:pos="630"/>
        </w:tabs>
        <w:spacing w:line="480" w:lineRule="auto"/>
        <w:rPr>
          <w:rFonts w:asciiTheme="majorBidi" w:hAnsiTheme="majorBidi" w:cstheme="majorBidi"/>
        </w:rPr>
      </w:pPr>
    </w:p>
    <w:p>
      <w:pPr>
        <w:tabs>
          <w:tab w:val="left" w:pos="360"/>
          <w:tab w:val="left" w:pos="450"/>
          <w:tab w:val="left" w:pos="630"/>
        </w:tabs>
        <w:spacing w:line="480" w:lineRule="auto"/>
        <w:rPr>
          <w:rFonts w:asciiTheme="majorBidi" w:hAnsiTheme="majorBidi" w:cstheme="majorBidi"/>
        </w:rPr>
      </w:pPr>
    </w:p>
    <w:p>
      <w:pPr>
        <w:tabs>
          <w:tab w:val="left" w:pos="360"/>
          <w:tab w:val="left" w:pos="450"/>
          <w:tab w:val="left" w:pos="630"/>
        </w:tabs>
        <w:spacing w:line="480" w:lineRule="auto"/>
        <w:rPr>
          <w:rFonts w:asciiTheme="majorBidi" w:hAnsiTheme="majorBidi" w:cstheme="majorBidi"/>
        </w:rPr>
      </w:pPr>
    </w:p>
    <w:p>
      <w:pPr>
        <w:tabs>
          <w:tab w:val="left" w:pos="360"/>
          <w:tab w:val="left" w:pos="450"/>
          <w:tab w:val="left" w:pos="630"/>
        </w:tabs>
        <w:spacing w:line="480" w:lineRule="auto"/>
        <w:rPr>
          <w:rFonts w:asciiTheme="majorBidi" w:hAnsiTheme="majorBidi" w:cstheme="majorBidi"/>
        </w:rPr>
      </w:pPr>
    </w:p>
    <w:p>
      <w:pPr>
        <w:tabs>
          <w:tab w:val="left" w:pos="360"/>
          <w:tab w:val="left" w:pos="450"/>
          <w:tab w:val="left" w:pos="630"/>
        </w:tabs>
        <w:spacing w:line="480" w:lineRule="auto"/>
        <w:rPr>
          <w:rFonts w:asciiTheme="majorBidi" w:hAnsiTheme="majorBidi" w:cstheme="majorBidi"/>
        </w:rPr>
      </w:pPr>
    </w:p>
    <w:p>
      <w:pPr>
        <w:tabs>
          <w:tab w:val="left" w:pos="360"/>
          <w:tab w:val="left" w:pos="450"/>
          <w:tab w:val="left" w:pos="630"/>
        </w:tabs>
        <w:spacing w:line="480" w:lineRule="auto"/>
        <w:rPr>
          <w:rFonts w:asciiTheme="majorBidi" w:hAnsiTheme="majorBidi" w:cstheme="majorBidi"/>
        </w:rPr>
      </w:pPr>
    </w:p>
    <w:p>
      <w:pPr>
        <w:tabs>
          <w:tab w:val="left" w:pos="360"/>
          <w:tab w:val="left" w:pos="450"/>
          <w:tab w:val="left" w:pos="630"/>
        </w:tabs>
        <w:spacing w:line="480" w:lineRule="auto"/>
        <w:rPr>
          <w:rFonts w:asciiTheme="majorBidi" w:hAnsiTheme="majorBidi" w:cstheme="majorBidi"/>
        </w:rPr>
      </w:pPr>
    </w:p>
    <w:p>
      <w:pPr>
        <w:tabs>
          <w:tab w:val="left" w:pos="360"/>
          <w:tab w:val="left" w:pos="450"/>
          <w:tab w:val="left" w:pos="630"/>
        </w:tabs>
        <w:spacing w:line="480" w:lineRule="auto"/>
        <w:rPr>
          <w:rFonts w:asciiTheme="majorBidi" w:hAnsiTheme="majorBidi" w:cstheme="majorBidi"/>
        </w:rPr>
      </w:pPr>
    </w:p>
    <w:p>
      <w:pPr>
        <w:tabs>
          <w:tab w:val="left" w:pos="360"/>
          <w:tab w:val="left" w:pos="450"/>
          <w:tab w:val="left" w:pos="630"/>
        </w:tabs>
        <w:spacing w:line="480" w:lineRule="auto"/>
        <w:rPr>
          <w:rFonts w:asciiTheme="majorBidi" w:hAnsiTheme="majorBidi" w:cstheme="majorBidi"/>
        </w:rPr>
      </w:pPr>
    </w:p>
    <w:p>
      <w:pPr>
        <w:tabs>
          <w:tab w:val="left" w:pos="360"/>
          <w:tab w:val="left" w:pos="450"/>
          <w:tab w:val="left" w:pos="630"/>
        </w:tabs>
        <w:spacing w:line="480" w:lineRule="auto"/>
        <w:rPr>
          <w:rFonts w:asciiTheme="majorBidi" w:hAnsiTheme="majorBidi" w:cstheme="majorBidi"/>
        </w:rPr>
      </w:pPr>
    </w:p>
    <w:p>
      <w:pPr>
        <w:tabs>
          <w:tab w:val="left" w:pos="360"/>
          <w:tab w:val="left" w:pos="450"/>
          <w:tab w:val="left" w:pos="630"/>
        </w:tabs>
        <w:spacing w:line="480" w:lineRule="auto"/>
        <w:jc w:val="center"/>
        <w:rPr>
          <w:rFonts w:hint="default" w:asciiTheme="majorBidi" w:hAnsiTheme="majorBidi" w:cstheme="majorBidi"/>
          <w:b/>
          <w:bCs/>
          <w:sz w:val="24"/>
          <w:szCs w:val="24"/>
          <w:lang w:val="en-US"/>
        </w:rPr>
      </w:pPr>
      <w:r>
        <w:rPr>
          <w:rFonts w:hint="default" w:asciiTheme="majorBidi" w:hAnsiTheme="majorBidi" w:cstheme="majorBidi"/>
          <w:b/>
          <w:bCs/>
          <w:sz w:val="24"/>
          <w:szCs w:val="24"/>
          <w:lang w:val="en-US"/>
        </w:rPr>
        <w:t>ABSTRACT</w:t>
      </w:r>
    </w:p>
    <w:p>
      <w:pPr>
        <w:tabs>
          <w:tab w:val="left" w:pos="360"/>
          <w:tab w:val="left" w:pos="450"/>
          <w:tab w:val="left" w:pos="630"/>
        </w:tabs>
        <w:spacing w:line="480" w:lineRule="auto"/>
        <w:jc w:val="center"/>
        <w:rPr>
          <w:rFonts w:hint="default" w:asciiTheme="majorBidi" w:hAnsiTheme="majorBidi" w:cstheme="majorBidi"/>
          <w:b/>
          <w:bCs/>
          <w:sz w:val="24"/>
          <w:szCs w:val="24"/>
          <w:lang w:val="en-US"/>
        </w:rPr>
      </w:pPr>
    </w:p>
    <w:p>
      <w:pPr>
        <w:tabs>
          <w:tab w:val="left" w:pos="360"/>
          <w:tab w:val="left" w:pos="450"/>
          <w:tab w:val="left" w:pos="630"/>
        </w:tabs>
        <w:spacing w:line="240" w:lineRule="auto"/>
        <w:ind w:left="660" w:leftChars="300" w:firstLine="0" w:firstLineChars="0"/>
        <w:jc w:val="both"/>
        <w:rPr>
          <w:rFonts w:hint="default" w:asciiTheme="majorBidi" w:hAnsiTheme="majorBidi"/>
          <w:sz w:val="24"/>
          <w:szCs w:val="24"/>
          <w:lang w:val="en-US"/>
        </w:rPr>
      </w:pPr>
      <w:r>
        <w:rPr>
          <w:rFonts w:hint="default" w:asciiTheme="majorBidi" w:hAnsiTheme="majorBidi"/>
          <w:sz w:val="24"/>
          <w:szCs w:val="24"/>
          <w:lang w:val="en-US"/>
        </w:rPr>
        <w:t>Writing is one of the most important skills that should be mastered by the students. From writing students can explore their mind and give information to the readers. This study aimed to find the difficulties faced by tenth grade students in SMA Bina Warga 2 Palembang in writing recount text. This research was used qualitative research approach, specifically a case study design, used to explore the difficulties faced by tenth grade students in writing recount text. This study was used homogeneous sampling to select the participants from the tenth grade class, six students were selected as participants who have difficulties in writing recount texts. Data collection involved interviews and documentation. Thematic analysis was used to analyzing the data. The result of the study showed that students encountered difficulties when writing recount text such as lack of vocabulary in writing, lack of generating generic structure of recount text and incorrect grammatical uses. The result of this study helped the teacher to find out their student’s difficulties in writing recount text and then this research give contribution for English teacher to pay attention more when teaching writing especially recount text. Additionally, this research made the students aware of their difficulties in writing recount text appropriately and this research will motivate the students to make their writing better.</w:t>
      </w:r>
    </w:p>
    <w:p>
      <w:pPr>
        <w:widowControl/>
        <w:autoSpaceDE/>
        <w:autoSpaceDN/>
        <w:ind w:left="0" w:leftChars="0" w:firstLine="660" w:firstLineChars="0"/>
        <w:jc w:val="both"/>
        <w:rPr>
          <w:rFonts w:hint="default" w:ascii="Times New Roman" w:hAnsi="Times New Roman" w:eastAsia="SimSun" w:cs="Times New Roman"/>
          <w:b w:val="0"/>
          <w:bCs w:val="0"/>
          <w:i/>
          <w:iCs/>
          <w:sz w:val="24"/>
          <w:szCs w:val="24"/>
          <w:lang w:val="en-US" w:eastAsia="zh-CN"/>
        </w:rPr>
      </w:pPr>
      <w:r>
        <w:rPr>
          <w:rFonts w:hint="default" w:ascii="Times New Roman" w:hAnsi="Times New Roman" w:eastAsia="SimSun" w:cs="Times New Roman"/>
          <w:b/>
          <w:bCs/>
          <w:i/>
          <w:iCs/>
          <w:sz w:val="24"/>
          <w:szCs w:val="24"/>
          <w:lang w:val="en-US" w:eastAsia="zh-CN"/>
        </w:rPr>
        <w:t xml:space="preserve">Keywords : </w:t>
      </w:r>
      <w:r>
        <w:rPr>
          <w:rFonts w:hint="default" w:ascii="Times New Roman" w:hAnsi="Times New Roman" w:eastAsia="SimSun" w:cs="Times New Roman"/>
          <w:b w:val="0"/>
          <w:bCs w:val="0"/>
          <w:i/>
          <w:iCs/>
          <w:sz w:val="24"/>
          <w:szCs w:val="24"/>
          <w:lang w:val="en-US" w:eastAsia="zh-CN"/>
        </w:rPr>
        <w:t>recount text, students difficulties, writing.</w:t>
      </w:r>
    </w:p>
    <w:p>
      <w:pPr>
        <w:tabs>
          <w:tab w:val="left" w:pos="360"/>
          <w:tab w:val="left" w:pos="450"/>
          <w:tab w:val="left" w:pos="630"/>
        </w:tabs>
        <w:spacing w:line="360" w:lineRule="auto"/>
        <w:ind w:right="1549" w:rightChars="704"/>
        <w:jc w:val="both"/>
        <w:rPr>
          <w:rFonts w:hint="default" w:eastAsia="Calibri" w:cs="Times New Roman"/>
          <w:sz w:val="24"/>
          <w:szCs w:val="24"/>
          <w:lang w:val="en-US"/>
        </w:rPr>
        <w:sectPr>
          <w:footerReference r:id="rId7" w:type="default"/>
          <w:pgSz w:w="11910" w:h="16840"/>
          <w:pgMar w:top="1440" w:right="1440" w:bottom="1440" w:left="1440" w:header="0" w:footer="742" w:gutter="0"/>
          <w:pgNumType w:start="1"/>
          <w:cols w:space="720" w:num="1"/>
        </w:sectPr>
      </w:pPr>
      <w:r>
        <w:rPr>
          <w:rFonts w:asciiTheme="majorBidi" w:hAnsiTheme="majorBidi" w:cstheme="majorBidi"/>
          <w:lang w:val="en-US"/>
        </w:rPr>
        <w:br w:type="page"/>
      </w:r>
    </w:p>
    <w:p>
      <w:pPr>
        <w:widowControl/>
        <w:autoSpaceDE/>
        <w:autoSpaceDN/>
        <w:spacing w:line="480" w:lineRule="auto"/>
        <w:jc w:val="both"/>
        <w:rPr>
          <w:rFonts w:ascii="Times New Roman" w:hAnsi="Times New Roman" w:eastAsia="Calibri" w:cs="Times New Roman"/>
          <w:sz w:val="24"/>
          <w:szCs w:val="24"/>
          <w:lang w:val="id-ID"/>
        </w:rPr>
      </w:pPr>
    </w:p>
    <w:p>
      <w:pPr>
        <w:spacing w:line="480" w:lineRule="auto"/>
        <w:ind w:left="928" w:right="360"/>
        <w:jc w:val="center"/>
        <w:rPr>
          <w:b/>
          <w:sz w:val="24"/>
        </w:rPr>
      </w:pPr>
      <w:r>
        <w:rPr>
          <w:b/>
          <w:sz w:val="24"/>
        </w:rPr>
        <w:t>CHAPTER I</w:t>
      </w:r>
    </w:p>
    <w:p>
      <w:pPr>
        <w:spacing w:line="480" w:lineRule="auto"/>
        <w:ind w:left="928" w:right="360"/>
        <w:jc w:val="center"/>
        <w:rPr>
          <w:b/>
          <w:bCs/>
          <w:sz w:val="24"/>
          <w:szCs w:val="24"/>
        </w:rPr>
      </w:pPr>
      <w:r>
        <w:rPr>
          <w:b/>
          <w:bCs/>
          <w:sz w:val="24"/>
          <w:szCs w:val="24"/>
        </w:rPr>
        <w:t>INTRODUCTION</w:t>
      </w:r>
    </w:p>
    <w:p>
      <w:pPr>
        <w:spacing w:line="480" w:lineRule="auto"/>
        <w:ind w:left="928" w:right="360"/>
        <w:rPr>
          <w:sz w:val="24"/>
          <w:szCs w:val="24"/>
        </w:rPr>
      </w:pPr>
      <w:r>
        <w:rPr>
          <w:sz w:val="24"/>
          <w:szCs w:val="24"/>
        </w:rPr>
        <w:t>This chapter discusses (1) background of the study, (2) problems of the study, (3) objectives of the study, (4) and significances of the study</w:t>
      </w:r>
    </w:p>
    <w:p>
      <w:pPr>
        <w:pStyle w:val="7"/>
        <w:rPr>
          <w:b/>
        </w:rPr>
      </w:pPr>
    </w:p>
    <w:p>
      <w:pPr>
        <w:pStyle w:val="14"/>
        <w:numPr>
          <w:ilvl w:val="1"/>
          <w:numId w:val="4"/>
        </w:numPr>
        <w:tabs>
          <w:tab w:val="left" w:pos="1449"/>
          <w:tab w:val="left" w:pos="1450"/>
        </w:tabs>
        <w:ind w:hanging="721"/>
        <w:outlineLvl w:val="0"/>
        <w:rPr>
          <w:b/>
          <w:sz w:val="24"/>
        </w:rPr>
      </w:pPr>
      <w:bookmarkStart w:id="3" w:name="_Toc10477"/>
      <w:r>
        <w:rPr>
          <w:b/>
          <w:sz w:val="24"/>
        </w:rPr>
        <w:t>Background of  the study</w:t>
      </w:r>
      <w:bookmarkEnd w:id="3"/>
    </w:p>
    <w:p>
      <w:pPr>
        <w:pStyle w:val="7"/>
        <w:rPr>
          <w:b/>
          <w:sz w:val="26"/>
        </w:rPr>
      </w:pPr>
    </w:p>
    <w:p>
      <w:pPr>
        <w:pStyle w:val="7"/>
        <w:spacing w:before="217" w:line="480" w:lineRule="auto"/>
        <w:ind w:left="729" w:right="157" w:firstLine="720"/>
        <w:jc w:val="both"/>
        <w:rPr>
          <w:sz w:val="20"/>
        </w:rPr>
      </w:pPr>
      <w:r>
        <w:t>Language cannot be separated from human life because language is one</w:t>
      </w:r>
      <w:r>
        <w:rPr>
          <w:spacing w:val="1"/>
        </w:rPr>
        <w:t xml:space="preserve"> </w:t>
      </w:r>
      <w:r>
        <w:t>of</w:t>
      </w:r>
      <w:r>
        <w:rPr>
          <w:spacing w:val="1"/>
        </w:rPr>
        <w:t xml:space="preserve"> </w:t>
      </w:r>
      <w:r>
        <w:t>important</w:t>
      </w:r>
      <w:r>
        <w:rPr>
          <w:spacing w:val="1"/>
        </w:rPr>
        <w:t xml:space="preserve"> </w:t>
      </w:r>
      <w:r>
        <w:t>tools.</w:t>
      </w:r>
      <w:r>
        <w:rPr>
          <w:spacing w:val="1"/>
        </w:rPr>
        <w:t xml:space="preserve"> </w:t>
      </w:r>
      <w:r>
        <w:t>According</w:t>
      </w:r>
      <w:r>
        <w:rPr>
          <w:spacing w:val="1"/>
        </w:rPr>
        <w:t xml:space="preserve"> </w:t>
      </w:r>
      <w:r>
        <w:t>to</w:t>
      </w:r>
      <w:r>
        <w:rPr>
          <w:spacing w:val="1"/>
        </w:rPr>
        <w:t xml:space="preserve"> </w:t>
      </w:r>
      <w:r>
        <w:t>Algeo</w:t>
      </w:r>
      <w:r>
        <w:rPr>
          <w:spacing w:val="1"/>
        </w:rPr>
        <w:t xml:space="preserve"> </w:t>
      </w:r>
      <w:r>
        <w:t>(2010),</w:t>
      </w:r>
      <w:r>
        <w:rPr>
          <w:spacing w:val="1"/>
        </w:rPr>
        <w:t xml:space="preserve"> </w:t>
      </w:r>
      <w:r>
        <w:t>a</w:t>
      </w:r>
      <w:r>
        <w:rPr>
          <w:spacing w:val="1"/>
        </w:rPr>
        <w:t xml:space="preserve"> </w:t>
      </w:r>
      <w:r>
        <w:t>language</w:t>
      </w:r>
      <w:r>
        <w:rPr>
          <w:spacing w:val="1"/>
        </w:rPr>
        <w:t xml:space="preserve"> </w:t>
      </w:r>
      <w:r>
        <w:t>is</w:t>
      </w:r>
      <w:r>
        <w:rPr>
          <w:spacing w:val="1"/>
        </w:rPr>
        <w:t xml:space="preserve"> </w:t>
      </w:r>
      <w:r>
        <w:t>a</w:t>
      </w:r>
      <w:r>
        <w:rPr>
          <w:spacing w:val="1"/>
        </w:rPr>
        <w:t xml:space="preserve"> </w:t>
      </w:r>
      <w:r>
        <w:t>system</w:t>
      </w:r>
      <w:r>
        <w:rPr>
          <w:spacing w:val="1"/>
        </w:rPr>
        <w:t xml:space="preserve"> </w:t>
      </w:r>
      <w:r>
        <w:t>of</w:t>
      </w:r>
      <w:r>
        <w:rPr>
          <w:spacing w:val="-57"/>
        </w:rPr>
        <w:t xml:space="preserve"> </w:t>
      </w:r>
      <w:r>
        <w:t>conventional</w:t>
      </w:r>
      <w:r>
        <w:rPr>
          <w:spacing w:val="1"/>
        </w:rPr>
        <w:t xml:space="preserve"> </w:t>
      </w:r>
      <w:r>
        <w:t>vocal</w:t>
      </w:r>
      <w:r>
        <w:rPr>
          <w:spacing w:val="1"/>
        </w:rPr>
        <w:t xml:space="preserve"> </w:t>
      </w:r>
      <w:r>
        <w:t>sign</w:t>
      </w:r>
      <w:r>
        <w:rPr>
          <w:spacing w:val="1"/>
        </w:rPr>
        <w:t xml:space="preserve"> </w:t>
      </w:r>
      <w:r>
        <w:t>by</w:t>
      </w:r>
      <w:r>
        <w:rPr>
          <w:spacing w:val="1"/>
        </w:rPr>
        <w:t xml:space="preserve"> </w:t>
      </w:r>
      <w:r>
        <w:t>means</w:t>
      </w:r>
      <w:r>
        <w:rPr>
          <w:spacing w:val="1"/>
        </w:rPr>
        <w:t xml:space="preserve"> </w:t>
      </w:r>
      <w:r>
        <w:t>of</w:t>
      </w:r>
      <w:r>
        <w:rPr>
          <w:spacing w:val="1"/>
        </w:rPr>
        <w:t xml:space="preserve"> </w:t>
      </w:r>
      <w:r>
        <w:t>which</w:t>
      </w:r>
      <w:r>
        <w:rPr>
          <w:spacing w:val="1"/>
        </w:rPr>
        <w:t xml:space="preserve"> </w:t>
      </w:r>
      <w:r>
        <w:t>human</w:t>
      </w:r>
      <w:r>
        <w:rPr>
          <w:spacing w:val="1"/>
        </w:rPr>
        <w:t xml:space="preserve"> </w:t>
      </w:r>
      <w:r>
        <w:t>beings</w:t>
      </w:r>
      <w:r>
        <w:rPr>
          <w:spacing w:val="1"/>
        </w:rPr>
        <w:t xml:space="preserve"> </w:t>
      </w:r>
      <w:r>
        <w:t>communicate.</w:t>
      </w:r>
      <w:r>
        <w:rPr>
          <w:spacing w:val="1"/>
        </w:rPr>
        <w:t xml:space="preserve"> </w:t>
      </w:r>
      <w:r>
        <w:t>Language and people have a relationship because the development and growth</w:t>
      </w:r>
      <w:r>
        <w:rPr>
          <w:spacing w:val="1"/>
        </w:rPr>
        <w:t xml:space="preserve"> </w:t>
      </w:r>
      <w:r>
        <w:t>of language walk together with the development of people’s lives. People use</w:t>
      </w:r>
      <w:r>
        <w:rPr>
          <w:spacing w:val="1"/>
        </w:rPr>
        <w:t xml:space="preserve"> </w:t>
      </w:r>
      <w:r>
        <w:t>language to communicate to each other in daily life. Amberg &amp;</w:t>
      </w:r>
      <w:r>
        <w:rPr>
          <w:spacing w:val="1"/>
        </w:rPr>
        <w:t xml:space="preserve"> </w:t>
      </w:r>
      <w:r>
        <w:t>Vause</w:t>
      </w:r>
      <w:r>
        <w:rPr>
          <w:spacing w:val="1"/>
        </w:rPr>
        <w:t xml:space="preserve"> </w:t>
      </w:r>
      <w:r>
        <w:t>(2009) state that language</w:t>
      </w:r>
      <w:r>
        <w:rPr>
          <w:spacing w:val="1"/>
        </w:rPr>
        <w:t xml:space="preserve"> </w:t>
      </w:r>
      <w:r>
        <w:t>is</w:t>
      </w:r>
      <w:r>
        <w:rPr>
          <w:spacing w:val="1"/>
        </w:rPr>
        <w:t xml:space="preserve"> </w:t>
      </w:r>
      <w:r>
        <w:t>a</w:t>
      </w:r>
      <w:r>
        <w:rPr>
          <w:spacing w:val="1"/>
        </w:rPr>
        <w:t xml:space="preserve"> </w:t>
      </w:r>
      <w:r>
        <w:t>foremost</w:t>
      </w:r>
      <w:r>
        <w:rPr>
          <w:spacing w:val="1"/>
        </w:rPr>
        <w:t xml:space="preserve"> </w:t>
      </w:r>
      <w:r>
        <w:t>means</w:t>
      </w:r>
      <w:r>
        <w:rPr>
          <w:spacing w:val="1"/>
        </w:rPr>
        <w:t xml:space="preserve"> </w:t>
      </w:r>
      <w:r>
        <w:t>of</w:t>
      </w:r>
      <w:r>
        <w:rPr>
          <w:spacing w:val="1"/>
        </w:rPr>
        <w:t xml:space="preserve"> </w:t>
      </w:r>
      <w:r>
        <w:t>communication</w:t>
      </w:r>
      <w:r>
        <w:rPr>
          <w:spacing w:val="1"/>
        </w:rPr>
        <w:t xml:space="preserve"> </w:t>
      </w:r>
      <w:r>
        <w:t>which</w:t>
      </w:r>
      <w:r>
        <w:rPr>
          <w:spacing w:val="1"/>
        </w:rPr>
        <w:t xml:space="preserve"> </w:t>
      </w:r>
      <w:r>
        <w:t>is</w:t>
      </w:r>
      <w:r>
        <w:rPr>
          <w:spacing w:val="-57"/>
        </w:rPr>
        <w:t xml:space="preserve"> </w:t>
      </w:r>
      <w:r>
        <w:rPr>
          <w:rFonts w:hint="default"/>
          <w:spacing w:val="-57"/>
          <w:lang w:val="en-US"/>
        </w:rPr>
        <w:t xml:space="preserve">   </w:t>
      </w:r>
      <w:r>
        <w:t>communication almost always</w:t>
      </w:r>
      <w:r>
        <w:rPr>
          <w:spacing w:val="1"/>
        </w:rPr>
        <w:t xml:space="preserve"> </w:t>
      </w:r>
      <w:r>
        <w:t>takes place within social life.</w:t>
      </w:r>
      <w:r>
        <w:rPr>
          <w:spacing w:val="60"/>
        </w:rPr>
        <w:t xml:space="preserve"> </w:t>
      </w:r>
      <w:r>
        <w:t>Language also</w:t>
      </w:r>
      <w:r>
        <w:rPr>
          <w:spacing w:val="1"/>
        </w:rPr>
        <w:t xml:space="preserve"> </w:t>
      </w:r>
      <w:r>
        <w:t>used to express ideas, opinion, thoughts and feelings. In summary, language is</w:t>
      </w:r>
      <w:r>
        <w:rPr>
          <w:spacing w:val="1"/>
        </w:rPr>
        <w:t xml:space="preserve"> </w:t>
      </w:r>
      <w:r>
        <w:t>an</w:t>
      </w:r>
      <w:r>
        <w:rPr>
          <w:spacing w:val="1"/>
        </w:rPr>
        <w:t xml:space="preserve"> </w:t>
      </w:r>
      <w:r>
        <w:t>indispensable</w:t>
      </w:r>
      <w:r>
        <w:rPr>
          <w:spacing w:val="1"/>
        </w:rPr>
        <w:t xml:space="preserve"> </w:t>
      </w:r>
      <w:r>
        <w:t>aspect</w:t>
      </w:r>
      <w:r>
        <w:rPr>
          <w:spacing w:val="1"/>
        </w:rPr>
        <w:t xml:space="preserve"> </w:t>
      </w:r>
      <w:r>
        <w:t>of</w:t>
      </w:r>
      <w:r>
        <w:rPr>
          <w:spacing w:val="1"/>
        </w:rPr>
        <w:t xml:space="preserve"> </w:t>
      </w:r>
      <w:r>
        <w:t>human</w:t>
      </w:r>
      <w:r>
        <w:rPr>
          <w:spacing w:val="1"/>
        </w:rPr>
        <w:t xml:space="preserve"> </w:t>
      </w:r>
      <w:r>
        <w:t>existence,</w:t>
      </w:r>
      <w:r>
        <w:rPr>
          <w:spacing w:val="1"/>
        </w:rPr>
        <w:t xml:space="preserve"> </w:t>
      </w:r>
      <w:r>
        <w:t>serving</w:t>
      </w:r>
      <w:r>
        <w:rPr>
          <w:spacing w:val="1"/>
        </w:rPr>
        <w:t xml:space="preserve"> </w:t>
      </w:r>
      <w:r>
        <w:t>as</w:t>
      </w:r>
      <w:r>
        <w:rPr>
          <w:spacing w:val="1"/>
        </w:rPr>
        <w:t xml:space="preserve"> </w:t>
      </w:r>
      <w:r>
        <w:t>a</w:t>
      </w:r>
      <w:r>
        <w:rPr>
          <w:spacing w:val="1"/>
        </w:rPr>
        <w:t xml:space="preserve"> </w:t>
      </w:r>
      <w:r>
        <w:t>vital</w:t>
      </w:r>
      <w:r>
        <w:rPr>
          <w:spacing w:val="1"/>
        </w:rPr>
        <w:t xml:space="preserve"> </w:t>
      </w:r>
      <w:r>
        <w:t>tool</w:t>
      </w:r>
      <w:r>
        <w:rPr>
          <w:spacing w:val="1"/>
        </w:rPr>
        <w:t xml:space="preserve"> </w:t>
      </w:r>
      <w:r>
        <w:t>for</w:t>
      </w:r>
      <w:r>
        <w:rPr>
          <w:spacing w:val="1"/>
        </w:rPr>
        <w:t xml:space="preserve"> </w:t>
      </w:r>
      <w:r>
        <w:t>communication</w:t>
      </w:r>
      <w:r>
        <w:rPr>
          <w:spacing w:val="-4"/>
        </w:rPr>
        <w:t xml:space="preserve"> </w:t>
      </w:r>
      <w:r>
        <w:t>and</w:t>
      </w:r>
      <w:r>
        <w:rPr>
          <w:spacing w:val="2"/>
        </w:rPr>
        <w:t xml:space="preserve"> </w:t>
      </w:r>
      <w:r>
        <w:t>expression.</w:t>
      </w:r>
    </w:p>
    <w:p>
      <w:pPr>
        <w:pStyle w:val="7"/>
        <w:spacing w:line="480" w:lineRule="auto"/>
        <w:ind w:left="729" w:right="156" w:firstLine="720"/>
        <w:jc w:val="both"/>
        <w:sectPr>
          <w:footerReference r:id="rId8" w:type="default"/>
          <w:pgSz w:w="11910" w:h="16840"/>
          <w:pgMar w:top="1440" w:right="1440" w:bottom="1440" w:left="1440" w:header="0" w:footer="742" w:gutter="0"/>
          <w:pgNumType w:start="1"/>
          <w:cols w:space="720" w:num="1"/>
        </w:sectPr>
      </w:pPr>
      <w:r>
        <w:t>English</w:t>
      </w:r>
      <w:r>
        <w:rPr>
          <w:spacing w:val="1"/>
        </w:rPr>
        <w:t xml:space="preserve"> </w:t>
      </w:r>
      <w:r>
        <w:t>is</w:t>
      </w:r>
      <w:r>
        <w:rPr>
          <w:spacing w:val="1"/>
        </w:rPr>
        <w:t xml:space="preserve"> </w:t>
      </w:r>
      <w:r>
        <w:t>one</w:t>
      </w:r>
      <w:r>
        <w:rPr>
          <w:spacing w:val="1"/>
        </w:rPr>
        <w:t xml:space="preserve"> </w:t>
      </w:r>
      <w:r>
        <w:t>of</w:t>
      </w:r>
      <w:r>
        <w:rPr>
          <w:spacing w:val="1"/>
        </w:rPr>
        <w:t xml:space="preserve"> </w:t>
      </w:r>
      <w:r>
        <w:t>language</w:t>
      </w:r>
      <w:r>
        <w:rPr>
          <w:spacing w:val="1"/>
        </w:rPr>
        <w:t xml:space="preserve"> </w:t>
      </w:r>
      <w:r>
        <w:t>which</w:t>
      </w:r>
      <w:r>
        <w:rPr>
          <w:spacing w:val="1"/>
        </w:rPr>
        <w:t xml:space="preserve"> </w:t>
      </w:r>
      <w:r>
        <w:t>is</w:t>
      </w:r>
      <w:r>
        <w:rPr>
          <w:spacing w:val="1"/>
        </w:rPr>
        <w:t xml:space="preserve"> </w:t>
      </w:r>
      <w:r>
        <w:t>used</w:t>
      </w:r>
      <w:r>
        <w:rPr>
          <w:spacing w:val="1"/>
        </w:rPr>
        <w:t xml:space="preserve"> </w:t>
      </w:r>
      <w:r>
        <w:t>by</w:t>
      </w:r>
      <w:r>
        <w:rPr>
          <w:spacing w:val="1"/>
        </w:rPr>
        <w:t xml:space="preserve"> </w:t>
      </w:r>
      <w:r>
        <w:t>many</w:t>
      </w:r>
      <w:r>
        <w:rPr>
          <w:spacing w:val="1"/>
        </w:rPr>
        <w:t xml:space="preserve"> </w:t>
      </w:r>
      <w:r>
        <w:t>people</w:t>
      </w:r>
      <w:r>
        <w:rPr>
          <w:spacing w:val="61"/>
        </w:rPr>
        <w:t xml:space="preserve"> </w:t>
      </w:r>
      <w:r>
        <w:t>to</w:t>
      </w:r>
      <w:r>
        <w:rPr>
          <w:spacing w:val="-57"/>
        </w:rPr>
        <w:t xml:space="preserve"> </w:t>
      </w:r>
      <w:r>
        <w:t>communicate to each other. Algeo (2010) define that English has become the</w:t>
      </w:r>
      <w:r>
        <w:rPr>
          <w:spacing w:val="1"/>
        </w:rPr>
        <w:t xml:space="preserve"> </w:t>
      </w:r>
      <w:r>
        <w:t>most widespread language in the world. In Indonesia, English is taken as a</w:t>
      </w:r>
      <w:r>
        <w:rPr>
          <w:spacing w:val="1"/>
        </w:rPr>
        <w:t xml:space="preserve"> </w:t>
      </w:r>
      <w:r>
        <w:t>foreign</w:t>
      </w:r>
      <w:r>
        <w:rPr>
          <w:spacing w:val="1"/>
        </w:rPr>
        <w:t xml:space="preserve"> </w:t>
      </w:r>
      <w:r>
        <w:t>language.</w:t>
      </w:r>
      <w:r>
        <w:rPr>
          <w:spacing w:val="1"/>
        </w:rPr>
        <w:t xml:space="preserve"> </w:t>
      </w:r>
      <w:r>
        <w:t>One of the examples is an</w:t>
      </w:r>
      <w:r>
        <w:rPr>
          <w:spacing w:val="1"/>
        </w:rPr>
        <w:t xml:space="preserve"> </w:t>
      </w:r>
      <w:r>
        <w:t>international language which</w:t>
      </w:r>
      <w:r>
        <w:rPr>
          <w:spacing w:val="60"/>
        </w:rPr>
        <w:t xml:space="preserve"> </w:t>
      </w:r>
      <w:r>
        <w:t>has</w:t>
      </w:r>
      <w:r>
        <w:rPr>
          <w:rFonts w:hint="default"/>
          <w:lang w:val="en-US"/>
        </w:rPr>
        <w:t xml:space="preserve"> </w:t>
      </w:r>
      <w:r>
        <w:rPr>
          <w:spacing w:val="-57"/>
        </w:rPr>
        <w:t xml:space="preserve"> </w:t>
      </w:r>
      <w:r>
        <w:t>an important role in education area. According to Harmer (2007), English as a</w:t>
      </w:r>
      <w:r>
        <w:rPr>
          <w:spacing w:val="1"/>
        </w:rPr>
        <w:t xml:space="preserve"> </w:t>
      </w:r>
      <w:r>
        <w:t>foreign</w:t>
      </w:r>
      <w:r>
        <w:rPr>
          <w:spacing w:val="1"/>
        </w:rPr>
        <w:t xml:space="preserve"> </w:t>
      </w:r>
      <w:r>
        <w:t>language</w:t>
      </w:r>
      <w:r>
        <w:rPr>
          <w:spacing w:val="1"/>
        </w:rPr>
        <w:t xml:space="preserve"> </w:t>
      </w:r>
      <w:r>
        <w:t>tends</w:t>
      </w:r>
      <w:r>
        <w:rPr>
          <w:spacing w:val="1"/>
        </w:rPr>
        <w:t xml:space="preserve"> </w:t>
      </w:r>
      <w:r>
        <w:t>to</w:t>
      </w:r>
      <w:r>
        <w:rPr>
          <w:spacing w:val="1"/>
        </w:rPr>
        <w:t xml:space="preserve"> </w:t>
      </w:r>
      <w:r>
        <w:t>be</w:t>
      </w:r>
      <w:r>
        <w:rPr>
          <w:spacing w:val="1"/>
        </w:rPr>
        <w:t xml:space="preserve"> </w:t>
      </w:r>
      <w:r>
        <w:t>learn</w:t>
      </w:r>
      <w:r>
        <w:rPr>
          <w:spacing w:val="1"/>
        </w:rPr>
        <w:t xml:space="preserve"> </w:t>
      </w:r>
      <w:r>
        <w:t>so</w:t>
      </w:r>
      <w:r>
        <w:rPr>
          <w:spacing w:val="1"/>
        </w:rPr>
        <w:t xml:space="preserve"> </w:t>
      </w:r>
      <w:r>
        <w:t>that</w:t>
      </w:r>
      <w:r>
        <w:rPr>
          <w:spacing w:val="1"/>
        </w:rPr>
        <w:t xml:space="preserve"> </w:t>
      </w:r>
      <w:r>
        <w:t>people</w:t>
      </w:r>
      <w:r>
        <w:rPr>
          <w:spacing w:val="1"/>
        </w:rPr>
        <w:t xml:space="preserve"> </w:t>
      </w:r>
      <w:r>
        <w:t>can</w:t>
      </w:r>
      <w:r>
        <w:rPr>
          <w:spacing w:val="1"/>
        </w:rPr>
        <w:t xml:space="preserve"> </w:t>
      </w:r>
      <w:r>
        <w:t>use</w:t>
      </w:r>
      <w:r>
        <w:rPr>
          <w:spacing w:val="1"/>
        </w:rPr>
        <w:t xml:space="preserve"> </w:t>
      </w:r>
      <w:r>
        <w:t>English</w:t>
      </w:r>
      <w:r>
        <w:rPr>
          <w:spacing w:val="1"/>
        </w:rPr>
        <w:t xml:space="preserve"> </w:t>
      </w:r>
      <w:r>
        <w:t>when</w:t>
      </w:r>
      <w:r>
        <w:rPr>
          <w:spacing w:val="1"/>
        </w:rPr>
        <w:t xml:space="preserve"> </w:t>
      </w:r>
      <w:r>
        <w:t>travelling</w:t>
      </w:r>
      <w:r>
        <w:rPr>
          <w:spacing w:val="1"/>
        </w:rPr>
        <w:t xml:space="preserve"> </w:t>
      </w:r>
      <w:r>
        <w:t>or</w:t>
      </w:r>
      <w:r>
        <w:rPr>
          <w:spacing w:val="1"/>
        </w:rPr>
        <w:t xml:space="preserve"> </w:t>
      </w:r>
      <w:r>
        <w:t>communicating</w:t>
      </w:r>
      <w:r>
        <w:rPr>
          <w:spacing w:val="1"/>
        </w:rPr>
        <w:t xml:space="preserve"> </w:t>
      </w:r>
      <w:r>
        <w:t>with</w:t>
      </w:r>
      <w:r>
        <w:rPr>
          <w:spacing w:val="1"/>
        </w:rPr>
        <w:t xml:space="preserve"> </w:t>
      </w:r>
      <w:r>
        <w:t>other</w:t>
      </w:r>
      <w:r>
        <w:rPr>
          <w:spacing w:val="1"/>
        </w:rPr>
        <w:t xml:space="preserve"> </w:t>
      </w:r>
      <w:r>
        <w:t>people</w:t>
      </w:r>
      <w:r>
        <w:rPr>
          <w:spacing w:val="1"/>
        </w:rPr>
        <w:t xml:space="preserve"> </w:t>
      </w:r>
      <w:r>
        <w:t>who</w:t>
      </w:r>
      <w:r>
        <w:rPr>
          <w:spacing w:val="1"/>
        </w:rPr>
        <w:t xml:space="preserve"> </w:t>
      </w:r>
      <w:r>
        <w:t>speaks</w:t>
      </w:r>
      <w:r>
        <w:rPr>
          <w:spacing w:val="1"/>
        </w:rPr>
        <w:t xml:space="preserve"> </w:t>
      </w:r>
      <w:r>
        <w:t>English.</w:t>
      </w:r>
      <w:r>
        <w:rPr>
          <w:spacing w:val="1"/>
        </w:rPr>
        <w:t xml:space="preserve"> </w:t>
      </w:r>
      <w:r>
        <w:t>In</w:t>
      </w:r>
      <w:r>
        <w:rPr>
          <w:spacing w:val="1"/>
        </w:rPr>
        <w:t xml:space="preserve"> </w:t>
      </w:r>
      <w:r>
        <w:t>indonesia,</w:t>
      </w:r>
      <w:r>
        <w:rPr>
          <w:spacing w:val="2"/>
        </w:rPr>
        <w:t xml:space="preserve"> </w:t>
      </w:r>
      <w:r>
        <w:t>English</w:t>
      </w:r>
      <w:r>
        <w:rPr>
          <w:spacing w:val="2"/>
        </w:rPr>
        <w:t xml:space="preserve"> </w:t>
      </w:r>
      <w:r>
        <w:t>is</w:t>
      </w:r>
      <w:r>
        <w:rPr>
          <w:spacing w:val="3"/>
        </w:rPr>
        <w:t xml:space="preserve"> </w:t>
      </w:r>
      <w:r>
        <w:t>taught</w:t>
      </w:r>
      <w:r>
        <w:rPr>
          <w:spacing w:val="3"/>
        </w:rPr>
        <w:t xml:space="preserve"> </w:t>
      </w:r>
      <w:r>
        <w:t>as</w:t>
      </w:r>
      <w:r>
        <w:rPr>
          <w:spacing w:val="3"/>
        </w:rPr>
        <w:t xml:space="preserve"> </w:t>
      </w:r>
      <w:r>
        <w:t>a</w:t>
      </w:r>
      <w:r>
        <w:rPr>
          <w:spacing w:val="1"/>
        </w:rPr>
        <w:t xml:space="preserve"> </w:t>
      </w:r>
      <w:r>
        <w:t>foreign</w:t>
      </w:r>
      <w:r>
        <w:rPr>
          <w:spacing w:val="5"/>
        </w:rPr>
        <w:t xml:space="preserve"> </w:t>
      </w:r>
      <w:r>
        <w:t>language</w:t>
      </w:r>
      <w:r>
        <w:rPr>
          <w:spacing w:val="4"/>
        </w:rPr>
        <w:t xml:space="preserve"> </w:t>
      </w:r>
      <w:r>
        <w:t>in school</w:t>
      </w:r>
      <w:r>
        <w:rPr>
          <w:spacing w:val="3"/>
        </w:rPr>
        <w:t xml:space="preserve"> </w:t>
      </w:r>
      <w:r>
        <w:t>from</w:t>
      </w:r>
      <w:r>
        <w:rPr>
          <w:spacing w:val="5"/>
        </w:rPr>
        <w:t xml:space="preserve"> </w:t>
      </w:r>
      <w:r>
        <w:t>elementary</w:t>
      </w:r>
      <w:r>
        <w:rPr>
          <w:spacing w:val="2"/>
        </w:rPr>
        <w:t xml:space="preserve"> </w:t>
      </w:r>
      <w:r>
        <w:t>up to university.</w:t>
      </w:r>
    </w:p>
    <w:p>
      <w:pPr>
        <w:pStyle w:val="7"/>
        <w:spacing w:before="62" w:line="480" w:lineRule="auto"/>
        <w:ind w:left="729" w:right="157"/>
        <w:jc w:val="both"/>
      </w:pPr>
    </w:p>
    <w:p>
      <w:pPr>
        <w:pStyle w:val="7"/>
        <w:spacing w:before="62" w:line="480" w:lineRule="auto"/>
        <w:ind w:left="729" w:right="157"/>
        <w:jc w:val="both"/>
        <w:rPr>
          <w:sz w:val="20"/>
        </w:rPr>
      </w:pPr>
      <w:r>
        <w:t>In conclusion, English is a widely used language globally, with</w:t>
      </w:r>
      <w:r>
        <w:rPr>
          <w:spacing w:val="1"/>
        </w:rPr>
        <w:t xml:space="preserve"> </w:t>
      </w:r>
      <w:r>
        <w:t>Indonesia considering it a foreign language. It plays a crucial role in education,</w:t>
      </w:r>
      <w:r>
        <w:rPr>
          <w:spacing w:val="1"/>
        </w:rPr>
        <w:t xml:space="preserve"> </w:t>
      </w:r>
      <w:r>
        <w:t>with</w:t>
      </w:r>
      <w:r>
        <w:rPr>
          <w:spacing w:val="1"/>
        </w:rPr>
        <w:t xml:space="preserve"> </w:t>
      </w:r>
      <w:r>
        <w:t>English</w:t>
      </w:r>
      <w:r>
        <w:rPr>
          <w:spacing w:val="1"/>
        </w:rPr>
        <w:t xml:space="preserve"> </w:t>
      </w:r>
      <w:r>
        <w:t>taught</w:t>
      </w:r>
      <w:r>
        <w:rPr>
          <w:spacing w:val="1"/>
        </w:rPr>
        <w:t xml:space="preserve"> </w:t>
      </w:r>
      <w:r>
        <w:t>from</w:t>
      </w:r>
      <w:r>
        <w:rPr>
          <w:spacing w:val="1"/>
        </w:rPr>
        <w:t xml:space="preserve"> </w:t>
      </w:r>
      <w:r>
        <w:t>elementary</w:t>
      </w:r>
      <w:r>
        <w:rPr>
          <w:spacing w:val="1"/>
        </w:rPr>
        <w:t xml:space="preserve"> </w:t>
      </w:r>
      <w:r>
        <w:t>to</w:t>
      </w:r>
      <w:r>
        <w:rPr>
          <w:spacing w:val="1"/>
        </w:rPr>
        <w:t xml:space="preserve"> </w:t>
      </w:r>
      <w:r>
        <w:t>university</w:t>
      </w:r>
      <w:r>
        <w:rPr>
          <w:spacing w:val="1"/>
        </w:rPr>
        <w:t xml:space="preserve"> </w:t>
      </w:r>
      <w:r>
        <w:t>levels,</w:t>
      </w:r>
      <w:r>
        <w:rPr>
          <w:spacing w:val="1"/>
        </w:rPr>
        <w:t xml:space="preserve"> </w:t>
      </w:r>
      <w:r>
        <w:t>enabling</w:t>
      </w:r>
      <w:r>
        <w:rPr>
          <w:spacing w:val="1"/>
        </w:rPr>
        <w:t xml:space="preserve"> </w:t>
      </w:r>
      <w:r>
        <w:t>communication</w:t>
      </w:r>
      <w:r>
        <w:rPr>
          <w:spacing w:val="-4"/>
        </w:rPr>
        <w:t xml:space="preserve"> </w:t>
      </w:r>
      <w:r>
        <w:t>and</w:t>
      </w:r>
      <w:r>
        <w:rPr>
          <w:spacing w:val="2"/>
        </w:rPr>
        <w:t xml:space="preserve"> </w:t>
      </w:r>
      <w:r>
        <w:t>travel</w:t>
      </w:r>
      <w:r>
        <w:rPr>
          <w:spacing w:val="-1"/>
        </w:rPr>
        <w:t xml:space="preserve"> </w:t>
      </w:r>
      <w:r>
        <w:t>with English-speaking</w:t>
      </w:r>
      <w:r>
        <w:rPr>
          <w:spacing w:val="1"/>
        </w:rPr>
        <w:t xml:space="preserve"> </w:t>
      </w:r>
      <w:r>
        <w:t>individuals.</w:t>
      </w:r>
    </w:p>
    <w:p>
      <w:pPr>
        <w:pStyle w:val="7"/>
        <w:spacing w:before="1" w:line="480" w:lineRule="auto"/>
        <w:ind w:left="729" w:right="157" w:firstLine="720"/>
        <w:jc w:val="both"/>
        <w:rPr>
          <w:sz w:val="20"/>
        </w:rPr>
      </w:pPr>
      <w:r>
        <w:t>In learning English, it always relates to the four skills. According to</w:t>
      </w:r>
      <w:r>
        <w:rPr>
          <w:spacing w:val="1"/>
        </w:rPr>
        <w:t xml:space="preserve"> </w:t>
      </w:r>
      <w:r>
        <w:t>Choudhury</w:t>
      </w:r>
      <w:r>
        <w:rPr>
          <w:spacing w:val="1"/>
        </w:rPr>
        <w:t xml:space="preserve"> </w:t>
      </w:r>
      <w:r>
        <w:t>(2013)</w:t>
      </w:r>
      <w:r>
        <w:rPr>
          <w:spacing w:val="1"/>
        </w:rPr>
        <w:t xml:space="preserve"> </w:t>
      </w:r>
      <w:r>
        <w:t>the</w:t>
      </w:r>
      <w:r>
        <w:rPr>
          <w:spacing w:val="1"/>
        </w:rPr>
        <w:t xml:space="preserve"> </w:t>
      </w:r>
      <w:r>
        <w:t>four</w:t>
      </w:r>
      <w:r>
        <w:rPr>
          <w:spacing w:val="1"/>
        </w:rPr>
        <w:t xml:space="preserve"> </w:t>
      </w:r>
      <w:r>
        <w:t>core</w:t>
      </w:r>
      <w:r>
        <w:rPr>
          <w:spacing w:val="1"/>
        </w:rPr>
        <w:t xml:space="preserve"> </w:t>
      </w:r>
      <w:r>
        <w:t>of</w:t>
      </w:r>
      <w:r>
        <w:rPr>
          <w:spacing w:val="1"/>
        </w:rPr>
        <w:t xml:space="preserve"> </w:t>
      </w:r>
      <w:r>
        <w:t>language</w:t>
      </w:r>
      <w:r>
        <w:rPr>
          <w:spacing w:val="1"/>
        </w:rPr>
        <w:t xml:space="preserve"> </w:t>
      </w:r>
      <w:r>
        <w:t>skills</w:t>
      </w:r>
      <w:r>
        <w:rPr>
          <w:spacing w:val="1"/>
        </w:rPr>
        <w:t xml:space="preserve"> </w:t>
      </w:r>
      <w:r>
        <w:t>are</w:t>
      </w:r>
      <w:r>
        <w:rPr>
          <w:spacing w:val="1"/>
        </w:rPr>
        <w:t xml:space="preserve"> </w:t>
      </w:r>
      <w:r>
        <w:t>listening,</w:t>
      </w:r>
      <w:r>
        <w:rPr>
          <w:spacing w:val="1"/>
        </w:rPr>
        <w:t xml:space="preserve"> </w:t>
      </w:r>
      <w:r>
        <w:t>speaking,</w:t>
      </w:r>
      <w:r>
        <w:rPr>
          <w:spacing w:val="-57"/>
        </w:rPr>
        <w:t xml:space="preserve"> </w:t>
      </w:r>
      <w:r>
        <w:t>reading and writing. However in this research, the researcher only focuses on</w:t>
      </w:r>
      <w:r>
        <w:rPr>
          <w:spacing w:val="1"/>
        </w:rPr>
        <w:t xml:space="preserve"> </w:t>
      </w:r>
      <w:r>
        <w:t>productive skills especially in writing. Hossain (2015) state that writing</w:t>
      </w:r>
      <w:r>
        <w:rPr>
          <w:spacing w:val="1"/>
        </w:rPr>
        <w:t xml:space="preserve"> </w:t>
      </w:r>
      <w:r>
        <w:t>skills is a productive skills and useful tool for learning process. In learning</w:t>
      </w:r>
      <w:r>
        <w:rPr>
          <w:spacing w:val="1"/>
        </w:rPr>
        <w:t xml:space="preserve"> </w:t>
      </w:r>
      <w:r>
        <w:t>English, writing skills is very important to students because it is the most used</w:t>
      </w:r>
      <w:r>
        <w:rPr>
          <w:spacing w:val="1"/>
        </w:rPr>
        <w:t xml:space="preserve"> </w:t>
      </w:r>
      <w:r>
        <w:t>skill in evaluating students’ performance in almost all levels of education. In</w:t>
      </w:r>
      <w:r>
        <w:rPr>
          <w:spacing w:val="1"/>
        </w:rPr>
        <w:t xml:space="preserve"> </w:t>
      </w:r>
      <w:r>
        <w:t>conclusion,</w:t>
      </w:r>
      <w:r>
        <w:rPr>
          <w:spacing w:val="1"/>
        </w:rPr>
        <w:t xml:space="preserve"> t</w:t>
      </w:r>
      <w:r>
        <w:t>his</w:t>
      </w:r>
      <w:r>
        <w:rPr>
          <w:spacing w:val="1"/>
        </w:rPr>
        <w:t xml:space="preserve"> </w:t>
      </w:r>
      <w:r>
        <w:t>research</w:t>
      </w:r>
      <w:r>
        <w:rPr>
          <w:spacing w:val="1"/>
        </w:rPr>
        <w:t xml:space="preserve"> </w:t>
      </w:r>
      <w:r>
        <w:t>focuses</w:t>
      </w:r>
      <w:r>
        <w:rPr>
          <w:spacing w:val="1"/>
        </w:rPr>
        <w:t xml:space="preserve"> </w:t>
      </w:r>
      <w:r>
        <w:t>on</w:t>
      </w:r>
      <w:r>
        <w:rPr>
          <w:spacing w:val="1"/>
        </w:rPr>
        <w:t xml:space="preserve"> </w:t>
      </w:r>
      <w:r>
        <w:t>productive</w:t>
      </w:r>
      <w:r>
        <w:rPr>
          <w:spacing w:val="1"/>
        </w:rPr>
        <w:t xml:space="preserve"> </w:t>
      </w:r>
      <w:r>
        <w:t>writing</w:t>
      </w:r>
      <w:r>
        <w:rPr>
          <w:spacing w:val="1"/>
        </w:rPr>
        <w:t xml:space="preserve"> </w:t>
      </w:r>
      <w:r>
        <w:t>skills,</w:t>
      </w:r>
      <w:r>
        <w:rPr>
          <w:spacing w:val="1"/>
        </w:rPr>
        <w:t xml:space="preserve"> </w:t>
      </w:r>
      <w:r>
        <w:t>as</w:t>
      </w:r>
      <w:r>
        <w:rPr>
          <w:spacing w:val="1"/>
        </w:rPr>
        <w:t xml:space="preserve"> </w:t>
      </w:r>
      <w:r>
        <w:t>they</w:t>
      </w:r>
      <w:r>
        <w:rPr>
          <w:spacing w:val="1"/>
        </w:rPr>
        <w:t xml:space="preserve"> </w:t>
      </w:r>
      <w:r>
        <w:t>are</w:t>
      </w:r>
      <w:r>
        <w:rPr>
          <w:rFonts w:hint="default"/>
          <w:lang w:val="en-US"/>
        </w:rPr>
        <w:t xml:space="preserve"> </w:t>
      </w:r>
      <w:r>
        <w:rPr>
          <w:spacing w:val="-57"/>
        </w:rPr>
        <w:t xml:space="preserve"> </w:t>
      </w:r>
      <w:r>
        <w:t>crucial for students' performance evaluation at all levels of education, as they</w:t>
      </w:r>
      <w:r>
        <w:rPr>
          <w:spacing w:val="1"/>
        </w:rPr>
        <w:t xml:space="preserve"> </w:t>
      </w:r>
      <w:r>
        <w:t>are</w:t>
      </w:r>
      <w:r>
        <w:rPr>
          <w:spacing w:val="-2"/>
        </w:rPr>
        <w:t xml:space="preserve"> </w:t>
      </w:r>
      <w:r>
        <w:t>a</w:t>
      </w:r>
      <w:r>
        <w:rPr>
          <w:spacing w:val="1"/>
        </w:rPr>
        <w:t xml:space="preserve"> </w:t>
      </w:r>
      <w:r>
        <w:t>key</w:t>
      </w:r>
      <w:r>
        <w:rPr>
          <w:spacing w:val="2"/>
        </w:rPr>
        <w:t xml:space="preserve"> </w:t>
      </w:r>
      <w:r>
        <w:t>component of</w:t>
      </w:r>
      <w:r>
        <w:rPr>
          <w:spacing w:val="-2"/>
        </w:rPr>
        <w:t xml:space="preserve"> </w:t>
      </w:r>
      <w:r>
        <w:t>the</w:t>
      </w:r>
      <w:r>
        <w:rPr>
          <w:spacing w:val="-1"/>
        </w:rPr>
        <w:t xml:space="preserve"> </w:t>
      </w:r>
      <w:r>
        <w:t>four</w:t>
      </w:r>
      <w:r>
        <w:rPr>
          <w:spacing w:val="1"/>
        </w:rPr>
        <w:t xml:space="preserve"> </w:t>
      </w:r>
      <w:r>
        <w:t>core</w:t>
      </w:r>
      <w:r>
        <w:rPr>
          <w:spacing w:val="1"/>
        </w:rPr>
        <w:t xml:space="preserve"> </w:t>
      </w:r>
      <w:r>
        <w:t>language skills.</w:t>
      </w:r>
    </w:p>
    <w:p>
      <w:pPr>
        <w:pStyle w:val="7"/>
        <w:spacing w:line="480" w:lineRule="auto"/>
        <w:ind w:left="729" w:right="100" w:firstLine="720"/>
        <w:jc w:val="both"/>
      </w:pPr>
      <w:r>
        <w:t>Writing is one of the most important skills that have to be mastered by</w:t>
      </w:r>
      <w:r>
        <w:rPr>
          <w:spacing w:val="1"/>
        </w:rPr>
        <w:t xml:space="preserve"> </w:t>
      </w:r>
      <w:r>
        <w:t>the students. From writing students can explore their mind and give information</w:t>
      </w:r>
      <w:r>
        <w:rPr>
          <w:spacing w:val="1"/>
        </w:rPr>
        <w:t xml:space="preserve"> </w:t>
      </w:r>
      <w:r>
        <w:t>to</w:t>
      </w:r>
      <w:r>
        <w:rPr>
          <w:spacing w:val="1"/>
        </w:rPr>
        <w:t xml:space="preserve"> </w:t>
      </w:r>
      <w:r>
        <w:t>the</w:t>
      </w:r>
      <w:r>
        <w:rPr>
          <w:spacing w:val="1"/>
        </w:rPr>
        <w:t xml:space="preserve"> </w:t>
      </w:r>
      <w:r>
        <w:t>readers.</w:t>
      </w:r>
      <w:r>
        <w:rPr>
          <w:spacing w:val="1"/>
        </w:rPr>
        <w:t xml:space="preserve"> </w:t>
      </w:r>
      <w:r>
        <w:t>According</w:t>
      </w:r>
      <w:r>
        <w:rPr>
          <w:spacing w:val="1"/>
        </w:rPr>
        <w:t xml:space="preserve"> </w:t>
      </w:r>
      <w:r>
        <w:t>to</w:t>
      </w:r>
      <w:r>
        <w:rPr>
          <w:spacing w:val="1"/>
        </w:rPr>
        <w:t xml:space="preserve"> </w:t>
      </w:r>
      <w:r>
        <w:t>Brown</w:t>
      </w:r>
      <w:r>
        <w:rPr>
          <w:spacing w:val="1"/>
        </w:rPr>
        <w:t xml:space="preserve"> </w:t>
      </w:r>
      <w:r>
        <w:t>(2001),</w:t>
      </w:r>
      <w:r>
        <w:rPr>
          <w:spacing w:val="1"/>
        </w:rPr>
        <w:t xml:space="preserve"> </w:t>
      </w:r>
      <w:r>
        <w:t>state that writing</w:t>
      </w:r>
      <w:r>
        <w:rPr>
          <w:spacing w:val="1"/>
        </w:rPr>
        <w:t xml:space="preserve"> </w:t>
      </w:r>
      <w:r>
        <w:t>is</w:t>
      </w:r>
      <w:r>
        <w:rPr>
          <w:spacing w:val="60"/>
        </w:rPr>
        <w:t xml:space="preserve"> </w:t>
      </w:r>
      <w:r>
        <w:t>a</w:t>
      </w:r>
      <w:r>
        <w:rPr>
          <w:spacing w:val="60"/>
        </w:rPr>
        <w:t xml:space="preserve"> </w:t>
      </w:r>
      <w:r>
        <w:t>thinking</w:t>
      </w:r>
      <w:r>
        <w:rPr>
          <w:spacing w:val="1"/>
        </w:rPr>
        <w:t xml:space="preserve"> </w:t>
      </w:r>
      <w:r>
        <w:t>process. The phrase "writing is a thinking process" refers to the idea that</w:t>
      </w:r>
      <w:r>
        <w:rPr>
          <w:spacing w:val="1"/>
        </w:rPr>
        <w:t xml:space="preserve"> </w:t>
      </w:r>
      <w:r>
        <w:t>writing is not merely a means of conveying thoughts and ideas; rather, it is a</w:t>
      </w:r>
      <w:r>
        <w:rPr>
          <w:spacing w:val="1"/>
        </w:rPr>
        <w:t xml:space="preserve"> </w:t>
      </w:r>
      <w:r>
        <w:t>cognitive process that helps individuals develop and refine their thinking. When</w:t>
      </w:r>
      <w:r>
        <w:rPr>
          <w:spacing w:val="1"/>
        </w:rPr>
        <w:t xml:space="preserve"> </w:t>
      </w:r>
      <w:r>
        <w:t>people engage in the act of writing, people are forced to organize our thoughts,</w:t>
      </w:r>
      <w:r>
        <w:rPr>
          <w:spacing w:val="1"/>
        </w:rPr>
        <w:t xml:space="preserve"> </w:t>
      </w:r>
      <w:r>
        <w:t>analyze</w:t>
      </w:r>
      <w:r>
        <w:rPr>
          <w:spacing w:val="1"/>
        </w:rPr>
        <w:t xml:space="preserve"> </w:t>
      </w:r>
      <w:r>
        <w:t>information,</w:t>
      </w:r>
      <w:r>
        <w:rPr>
          <w:spacing w:val="1"/>
        </w:rPr>
        <w:t xml:space="preserve"> </w:t>
      </w:r>
      <w:r>
        <w:t>and</w:t>
      </w:r>
      <w:r>
        <w:rPr>
          <w:spacing w:val="1"/>
        </w:rPr>
        <w:t xml:space="preserve"> </w:t>
      </w:r>
      <w:r>
        <w:t>make</w:t>
      </w:r>
      <w:r>
        <w:rPr>
          <w:spacing w:val="1"/>
        </w:rPr>
        <w:t xml:space="preserve"> </w:t>
      </w:r>
      <w:r>
        <w:t>connections</w:t>
      </w:r>
      <w:r>
        <w:rPr>
          <w:spacing w:val="1"/>
        </w:rPr>
        <w:t xml:space="preserve"> </w:t>
      </w:r>
      <w:r>
        <w:t>between</w:t>
      </w:r>
      <w:r>
        <w:rPr>
          <w:spacing w:val="1"/>
        </w:rPr>
        <w:t xml:space="preserve"> </w:t>
      </w:r>
      <w:r>
        <w:t>different</w:t>
      </w:r>
      <w:r>
        <w:rPr>
          <w:spacing w:val="1"/>
        </w:rPr>
        <w:t xml:space="preserve"> </w:t>
      </w:r>
      <w:r>
        <w:t>concepts.</w:t>
      </w:r>
      <w:r>
        <w:rPr>
          <w:spacing w:val="1"/>
        </w:rPr>
        <w:t xml:space="preserve"> </w:t>
      </w:r>
      <w:r>
        <w:t>According to Harmer (2004), writing along with speaking, listening and reading,</w:t>
      </w:r>
      <w:r>
        <w:rPr>
          <w:spacing w:val="-57"/>
        </w:rPr>
        <w:t xml:space="preserve"> </w:t>
      </w:r>
      <w:r>
        <w:t>is</w:t>
      </w:r>
      <w:r>
        <w:rPr>
          <w:spacing w:val="13"/>
        </w:rPr>
        <w:t xml:space="preserve"> </w:t>
      </w:r>
      <w:r>
        <w:t>one</w:t>
      </w:r>
      <w:r>
        <w:rPr>
          <w:spacing w:val="14"/>
        </w:rPr>
        <w:t xml:space="preserve"> </w:t>
      </w:r>
      <w:r>
        <w:t>of</w:t>
      </w:r>
      <w:r>
        <w:rPr>
          <w:spacing w:val="16"/>
        </w:rPr>
        <w:t xml:space="preserve"> </w:t>
      </w:r>
      <w:r>
        <w:t>the</w:t>
      </w:r>
      <w:r>
        <w:rPr>
          <w:spacing w:val="14"/>
        </w:rPr>
        <w:t xml:space="preserve"> </w:t>
      </w:r>
      <w:r>
        <w:t>most</w:t>
      </w:r>
      <w:r>
        <w:rPr>
          <w:spacing w:val="16"/>
        </w:rPr>
        <w:t xml:space="preserve"> </w:t>
      </w:r>
      <w:r>
        <w:t>important</w:t>
      </w:r>
      <w:r>
        <w:rPr>
          <w:spacing w:val="14"/>
        </w:rPr>
        <w:t xml:space="preserve"> </w:t>
      </w:r>
      <w:r>
        <w:t>skills</w:t>
      </w:r>
      <w:r>
        <w:rPr>
          <w:spacing w:val="13"/>
        </w:rPr>
        <w:t xml:space="preserve"> </w:t>
      </w:r>
      <w:r>
        <w:t>in</w:t>
      </w:r>
      <w:r>
        <w:rPr>
          <w:spacing w:val="33"/>
        </w:rPr>
        <w:t xml:space="preserve"> </w:t>
      </w:r>
      <w:r>
        <w:t>language</w:t>
      </w:r>
      <w:r>
        <w:rPr>
          <w:spacing w:val="15"/>
        </w:rPr>
        <w:t xml:space="preserve"> </w:t>
      </w:r>
      <w:r>
        <w:t>learning.</w:t>
      </w:r>
      <w:r>
        <w:rPr>
          <w:spacing w:val="18"/>
        </w:rPr>
        <w:t xml:space="preserve"> </w:t>
      </w:r>
      <w:r>
        <w:t>Writing</w:t>
      </w:r>
      <w:r>
        <w:rPr>
          <w:spacing w:val="15"/>
        </w:rPr>
        <w:t xml:space="preserve"> </w:t>
      </w:r>
      <w:r>
        <w:t>is</w:t>
      </w:r>
      <w:r>
        <w:rPr>
          <w:spacing w:val="14"/>
        </w:rPr>
        <w:t xml:space="preserve"> </w:t>
      </w:r>
      <w:r>
        <w:t>one</w:t>
      </w:r>
      <w:r>
        <w:rPr>
          <w:spacing w:val="14"/>
        </w:rPr>
        <w:t xml:space="preserve"> </w:t>
      </w:r>
      <w:r>
        <w:t>of</w:t>
      </w:r>
      <w:r>
        <w:rPr>
          <w:spacing w:val="15"/>
        </w:rPr>
        <w:t xml:space="preserve"> </w:t>
      </w:r>
      <w:r>
        <w:t>the</w:t>
      </w:r>
    </w:p>
    <w:p>
      <w:pPr>
        <w:spacing w:line="480" w:lineRule="auto"/>
        <w:jc w:val="both"/>
        <w:sectPr>
          <w:pgSz w:w="11910" w:h="16840"/>
          <w:pgMar w:top="1360" w:right="1640" w:bottom="940" w:left="1680" w:header="0" w:footer="742" w:gutter="0"/>
          <w:cols w:space="720" w:num="1"/>
        </w:sectPr>
      </w:pPr>
    </w:p>
    <w:p>
      <w:pPr>
        <w:pStyle w:val="7"/>
        <w:spacing w:line="480" w:lineRule="auto"/>
        <w:ind w:right="157" w:firstLine="720" w:firstLineChars="0"/>
        <w:jc w:val="both"/>
        <w:rPr>
          <w:rFonts w:hint="default"/>
          <w:lang w:val="en-US"/>
        </w:rPr>
      </w:pPr>
      <w:r>
        <w:t>language skills to share ideas what students think (Hinkel, 2004) . And then,</w:t>
      </w:r>
      <w:r>
        <w:rPr>
          <w:spacing w:val="1"/>
        </w:rPr>
        <w:t xml:space="preserve"> </w:t>
      </w:r>
      <w:r>
        <w:rPr>
          <w:rFonts w:hint="default"/>
          <w:spacing w:val="1"/>
          <w:lang w:val="en-US"/>
        </w:rPr>
        <w:tab/>
      </w:r>
      <w:r>
        <w:t>writing also plays an important role in the students learning process. Writing is</w:t>
      </w:r>
      <w:r>
        <w:rPr>
          <w:spacing w:val="1"/>
        </w:rPr>
        <w:t xml:space="preserve"> </w:t>
      </w:r>
      <w:r>
        <w:rPr>
          <w:rFonts w:hint="default"/>
          <w:spacing w:val="1"/>
          <w:lang w:val="en-US"/>
        </w:rPr>
        <w:tab/>
      </w:r>
      <w:r>
        <w:t>very important, because communication is not only oral language, but even</w:t>
      </w:r>
      <w:r>
        <w:rPr>
          <w:spacing w:val="1"/>
        </w:rPr>
        <w:t xml:space="preserve"> </w:t>
      </w:r>
      <w:r>
        <w:rPr>
          <w:rFonts w:hint="default"/>
          <w:spacing w:val="1"/>
          <w:lang w:val="en-US"/>
        </w:rPr>
        <w:tab/>
      </w:r>
      <w:r>
        <w:t>written language. Therefore, students should improve their writing and practice</w:t>
      </w:r>
      <w:r>
        <w:rPr>
          <w:spacing w:val="1"/>
        </w:rPr>
        <w:t xml:space="preserve"> </w:t>
      </w:r>
      <w:r>
        <w:rPr>
          <w:rFonts w:hint="default"/>
          <w:spacing w:val="1"/>
          <w:lang w:val="en-US"/>
        </w:rPr>
        <w:tab/>
      </w:r>
      <w:r>
        <w:t>a lot to make meaningful writing.</w:t>
      </w:r>
      <w:r>
        <w:rPr>
          <w:rFonts w:hint="default"/>
          <w:lang w:val="en-US"/>
        </w:rPr>
        <w:t xml:space="preserve"> Rasulullah SAW also told us to write in a </w:t>
      </w:r>
      <w:r>
        <w:rPr>
          <w:rFonts w:hint="default"/>
          <w:lang w:val="en-US"/>
        </w:rPr>
        <w:tab/>
      </w:r>
      <w:r>
        <w:rPr>
          <w:rFonts w:hint="default"/>
          <w:lang w:val="en-US"/>
        </w:rPr>
        <w:t xml:space="preserve">hadits : "When you hear something (of knowledge) then write it down even on a </w:t>
      </w:r>
      <w:r>
        <w:rPr>
          <w:rFonts w:hint="default"/>
          <w:lang w:val="en-US"/>
        </w:rPr>
        <w:tab/>
      </w:r>
      <w:r>
        <w:rPr>
          <w:rFonts w:hint="default"/>
          <w:lang w:val="en-US"/>
        </w:rPr>
        <w:t>wall." (Reported by Abu Khaitsamah in Al-Ilmu no.146).</w:t>
      </w:r>
      <w:r>
        <w:t xml:space="preserve"> The students should </w:t>
      </w:r>
      <w:r>
        <w:rPr>
          <w:rFonts w:hint="default"/>
          <w:lang w:val="en-US"/>
        </w:rPr>
        <w:tab/>
      </w:r>
      <w:r>
        <w:t>comprehend the structure</w:t>
      </w:r>
      <w:r>
        <w:rPr>
          <w:spacing w:val="-57"/>
        </w:rPr>
        <w:t xml:space="preserve"> </w:t>
      </w:r>
      <w:r>
        <w:rPr>
          <w:rFonts w:hint="default"/>
          <w:spacing w:val="-57"/>
          <w:lang w:val="en-US"/>
        </w:rPr>
        <w:t xml:space="preserve">  </w:t>
      </w:r>
      <w:r>
        <w:t xml:space="preserve">and materials in writing, because it is the key to make </w:t>
      </w:r>
      <w:r>
        <w:rPr>
          <w:rFonts w:hint="default"/>
          <w:lang w:val="en-US"/>
        </w:rPr>
        <w:tab/>
      </w:r>
      <w:r>
        <w:t>good writing. In brief,</w:t>
      </w:r>
      <w:r>
        <w:rPr>
          <w:spacing w:val="1"/>
        </w:rPr>
        <w:t xml:space="preserve"> w</w:t>
      </w:r>
      <w:r>
        <w:t>riting is</w:t>
      </w:r>
      <w:r>
        <w:rPr>
          <w:spacing w:val="1"/>
        </w:rPr>
        <w:t xml:space="preserve"> </w:t>
      </w:r>
      <w:r>
        <w:t>an important</w:t>
      </w:r>
      <w:r>
        <w:rPr>
          <w:spacing w:val="1"/>
        </w:rPr>
        <w:t xml:space="preserve"> </w:t>
      </w:r>
      <w:r>
        <w:t>skill for</w:t>
      </w:r>
      <w:r>
        <w:rPr>
          <w:spacing w:val="1"/>
        </w:rPr>
        <w:t xml:space="preserve"> </w:t>
      </w:r>
      <w:r>
        <w:t>students because it</w:t>
      </w:r>
      <w:r>
        <w:rPr>
          <w:spacing w:val="1"/>
        </w:rPr>
        <w:t xml:space="preserve"> </w:t>
      </w:r>
      <w:r>
        <w:rPr>
          <w:rFonts w:hint="default"/>
          <w:spacing w:val="1"/>
          <w:lang w:val="en-US"/>
        </w:rPr>
        <w:tab/>
      </w:r>
      <w:r>
        <w:t>allows them</w:t>
      </w:r>
      <w:r>
        <w:rPr>
          <w:spacing w:val="60"/>
        </w:rPr>
        <w:t xml:space="preserve"> </w:t>
      </w:r>
      <w:r>
        <w:t>to develop</w:t>
      </w:r>
      <w:r>
        <w:rPr>
          <w:spacing w:val="1"/>
        </w:rPr>
        <w:t xml:space="preserve"> </w:t>
      </w:r>
      <w:r>
        <w:t xml:space="preserve">their brains while also conveying information to </w:t>
      </w:r>
      <w:r>
        <w:rPr>
          <w:rFonts w:hint="default"/>
          <w:lang w:val="en-US"/>
        </w:rPr>
        <w:tab/>
      </w:r>
      <w:r>
        <w:t>readers. As a result, students</w:t>
      </w:r>
      <w:r>
        <w:rPr>
          <w:spacing w:val="1"/>
        </w:rPr>
        <w:t xml:space="preserve"> </w:t>
      </w:r>
      <w:r>
        <w:t xml:space="preserve">should practice and enhance their writing skills in </w:t>
      </w:r>
      <w:r>
        <w:rPr>
          <w:rFonts w:hint="default"/>
          <w:lang w:val="en-US"/>
        </w:rPr>
        <w:tab/>
      </w:r>
      <w:r>
        <w:t>order to produce meaningful</w:t>
      </w:r>
      <w:r>
        <w:rPr>
          <w:spacing w:val="1"/>
        </w:rPr>
        <w:t xml:space="preserve"> </w:t>
      </w:r>
      <w:r>
        <w:t>and</w:t>
      </w:r>
      <w:r>
        <w:rPr>
          <w:spacing w:val="-2"/>
        </w:rPr>
        <w:t xml:space="preserve"> </w:t>
      </w:r>
      <w:r>
        <w:t>effective</w:t>
      </w:r>
      <w:r>
        <w:rPr>
          <w:spacing w:val="-1"/>
        </w:rPr>
        <w:t xml:space="preserve"> </w:t>
      </w:r>
      <w:r>
        <w:t>communication.</w:t>
      </w:r>
      <w:r>
        <w:rPr>
          <w:rFonts w:hint="default"/>
          <w:lang w:val="en-US"/>
        </w:rPr>
        <w:t xml:space="preserve"> Furthermore, </w:t>
      </w:r>
    </w:p>
    <w:p>
      <w:pPr>
        <w:pStyle w:val="7"/>
        <w:spacing w:line="480" w:lineRule="auto"/>
        <w:ind w:left="729" w:right="157" w:firstLine="600"/>
        <w:jc w:val="both"/>
        <w:rPr>
          <w:sz w:val="20"/>
        </w:rPr>
      </w:pPr>
      <w:r>
        <w:t>Students must learn and understand some of English texts in the first grade of Senior High School. According</w:t>
      </w:r>
      <w:r>
        <w:rPr>
          <w:spacing w:val="1"/>
        </w:rPr>
        <w:t xml:space="preserve"> </w:t>
      </w:r>
      <w:r>
        <w:t>to Hermawan (2022)</w:t>
      </w:r>
      <w:r>
        <w:rPr>
          <w:spacing w:val="1"/>
        </w:rPr>
        <w:t xml:space="preserve"> </w:t>
      </w:r>
      <w:r>
        <w:t>in</w:t>
      </w:r>
      <w:r>
        <w:rPr>
          <w:spacing w:val="1"/>
        </w:rPr>
        <w:t xml:space="preserve"> </w:t>
      </w:r>
      <w:r>
        <w:t>English</w:t>
      </w:r>
      <w:r>
        <w:rPr>
          <w:spacing w:val="-57"/>
        </w:rPr>
        <w:t xml:space="preserve"> </w:t>
      </w:r>
      <w:r>
        <w:t>subject, 10th grade high school students will study four texts: descriptive text,</w:t>
      </w:r>
      <w:r>
        <w:rPr>
          <w:spacing w:val="1"/>
        </w:rPr>
        <w:t xml:space="preserve"> </w:t>
      </w:r>
      <w:r>
        <w:t>recount text, narrative text, and exposition text. As a result, recount text is one</w:t>
      </w:r>
      <w:r>
        <w:rPr>
          <w:spacing w:val="1"/>
        </w:rPr>
        <w:t xml:space="preserve"> </w:t>
      </w:r>
      <w:r>
        <w:t>of the elements that must be taught to students in school, and it is critical that</w:t>
      </w:r>
      <w:r>
        <w:rPr>
          <w:spacing w:val="1"/>
        </w:rPr>
        <w:t xml:space="preserve"> </w:t>
      </w:r>
      <w:r>
        <w:t>students</w:t>
      </w:r>
      <w:r>
        <w:rPr>
          <w:spacing w:val="-4"/>
        </w:rPr>
        <w:t xml:space="preserve"> </w:t>
      </w:r>
      <w:r>
        <w:t>learn</w:t>
      </w:r>
      <w:r>
        <w:rPr>
          <w:spacing w:val="1"/>
        </w:rPr>
        <w:t xml:space="preserve"> </w:t>
      </w:r>
      <w:r>
        <w:t>and grasp</w:t>
      </w:r>
      <w:r>
        <w:rPr>
          <w:spacing w:val="1"/>
        </w:rPr>
        <w:t xml:space="preserve"> </w:t>
      </w:r>
      <w:r>
        <w:t>the</w:t>
      </w:r>
      <w:r>
        <w:rPr>
          <w:spacing w:val="-2"/>
        </w:rPr>
        <w:t xml:space="preserve"> </w:t>
      </w:r>
      <w:r>
        <w:t>components of recount</w:t>
      </w:r>
      <w:r>
        <w:rPr>
          <w:spacing w:val="1"/>
        </w:rPr>
        <w:t xml:space="preserve"> </w:t>
      </w:r>
      <w:r>
        <w:t>text</w:t>
      </w:r>
      <w:r>
        <w:rPr>
          <w:spacing w:val="-2"/>
        </w:rPr>
        <w:t xml:space="preserve"> </w:t>
      </w:r>
      <w:r>
        <w:t>thoroughly. In conclusion, students must comprehend English text in the first grade of senior high school, including narrative, exposition, recount and descriptive texts. In the classroom, students need to fully understand the components of recount texts, which are an essential learning tool.</w:t>
      </w:r>
    </w:p>
    <w:p>
      <w:pPr>
        <w:pStyle w:val="7"/>
        <w:spacing w:before="62" w:line="480" w:lineRule="auto"/>
        <w:ind w:left="729" w:right="158" w:firstLine="720"/>
        <w:jc w:val="both"/>
        <w:rPr>
          <w:sz w:val="20"/>
        </w:rPr>
      </w:pPr>
      <w:r>
        <w:t>Recount text is a text type which is similar to narrative text. Darla &amp;</w:t>
      </w:r>
      <w:r>
        <w:rPr>
          <w:spacing w:val="1"/>
        </w:rPr>
        <w:t xml:space="preserve"> </w:t>
      </w:r>
      <w:r>
        <w:t>Zitnay (2012) state that</w:t>
      </w:r>
      <w:r>
        <w:rPr>
          <w:spacing w:val="1"/>
        </w:rPr>
        <w:t xml:space="preserve"> </w:t>
      </w:r>
      <w:r>
        <w:t>recount is one of non fiction text types because it is tell about a</w:t>
      </w:r>
      <w:r>
        <w:rPr>
          <w:spacing w:val="1"/>
        </w:rPr>
        <w:t xml:space="preserve"> </w:t>
      </w:r>
      <w:r>
        <w:t>specific person or event.</w:t>
      </w:r>
      <w:r>
        <w:rPr>
          <w:spacing w:val="1"/>
        </w:rPr>
        <w:t xml:space="preserve"> </w:t>
      </w:r>
      <w:r>
        <w:t>It is a factual and chronological account of events that</w:t>
      </w:r>
      <w:r>
        <w:rPr>
          <w:spacing w:val="-57"/>
        </w:rPr>
        <w:t xml:space="preserve"> </w:t>
      </w:r>
      <w:r>
        <w:t>occurred in a specific order or sequence. In a recount text, the writer provides a</w:t>
      </w:r>
      <w:r>
        <w:rPr>
          <w:spacing w:val="1"/>
        </w:rPr>
        <w:t xml:space="preserve"> </w:t>
      </w:r>
      <w:r>
        <w:t>detailed description of what happened, often using a first-person or third-person</w:t>
      </w:r>
      <w:r>
        <w:rPr>
          <w:spacing w:val="-57"/>
        </w:rPr>
        <w:t xml:space="preserve"> </w:t>
      </w:r>
      <w:r>
        <w:t>narrative style.</w:t>
      </w:r>
      <w:r>
        <w:rPr>
          <w:spacing w:val="1"/>
        </w:rPr>
        <w:t xml:space="preserve"> </w:t>
      </w:r>
      <w:r>
        <w:t>According to Wardiman (2008),</w:t>
      </w:r>
      <w:r>
        <w:rPr>
          <w:spacing w:val="60"/>
        </w:rPr>
        <w:t xml:space="preserve"> </w:t>
      </w:r>
      <w:r>
        <w:t>there are generic structures</w:t>
      </w:r>
      <w:r>
        <w:rPr>
          <w:spacing w:val="1"/>
        </w:rPr>
        <w:t xml:space="preserve"> </w:t>
      </w:r>
      <w:r>
        <w:t>such as orientation, events, and re-orientation. First, orientation is background</w:t>
      </w:r>
      <w:r>
        <w:rPr>
          <w:spacing w:val="1"/>
        </w:rPr>
        <w:t xml:space="preserve"> </w:t>
      </w:r>
      <w:r>
        <w:t>information needed to understand the text, such as who was involved, where it</w:t>
      </w:r>
      <w:r>
        <w:rPr>
          <w:spacing w:val="1"/>
        </w:rPr>
        <w:t xml:space="preserve"> </w:t>
      </w:r>
      <w:r>
        <w:t>happened,</w:t>
      </w:r>
      <w:r>
        <w:rPr>
          <w:spacing w:val="12"/>
        </w:rPr>
        <w:t xml:space="preserve"> </w:t>
      </w:r>
      <w:r>
        <w:t>and</w:t>
      </w:r>
      <w:r>
        <w:rPr>
          <w:spacing w:val="10"/>
        </w:rPr>
        <w:t xml:space="preserve"> </w:t>
      </w:r>
      <w:r>
        <w:t>when</w:t>
      </w:r>
      <w:r>
        <w:rPr>
          <w:spacing w:val="12"/>
        </w:rPr>
        <w:t xml:space="preserve"> </w:t>
      </w:r>
      <w:r>
        <w:t>it</w:t>
      </w:r>
      <w:r>
        <w:rPr>
          <w:spacing w:val="10"/>
        </w:rPr>
        <w:t xml:space="preserve"> </w:t>
      </w:r>
      <w:r>
        <w:t>happened.</w:t>
      </w:r>
      <w:r>
        <w:rPr>
          <w:spacing w:val="13"/>
        </w:rPr>
        <w:t xml:space="preserve"> </w:t>
      </w:r>
      <w:r>
        <w:t>Second events are a series of events, ordered in a chronological sequence. Then, re-orientation is a personal comment about</w:t>
      </w:r>
      <w:r>
        <w:rPr>
          <w:spacing w:val="1"/>
        </w:rPr>
        <w:t xml:space="preserve"> </w:t>
      </w:r>
      <w:r>
        <w:t>the event or what happened in the end. Recount is a non-fiction story detailing a</w:t>
      </w:r>
      <w:r>
        <w:rPr>
          <w:spacing w:val="-57"/>
        </w:rPr>
        <w:t xml:space="preserve"> </w:t>
      </w:r>
      <w:r>
        <w:t>specific</w:t>
      </w:r>
      <w:r>
        <w:rPr>
          <w:spacing w:val="1"/>
        </w:rPr>
        <w:t xml:space="preserve"> </w:t>
      </w:r>
      <w:r>
        <w:t>person</w:t>
      </w:r>
      <w:r>
        <w:rPr>
          <w:spacing w:val="1"/>
        </w:rPr>
        <w:t xml:space="preserve"> </w:t>
      </w:r>
      <w:r>
        <w:t>or</w:t>
      </w:r>
      <w:r>
        <w:rPr>
          <w:spacing w:val="1"/>
        </w:rPr>
        <w:t xml:space="preserve"> </w:t>
      </w:r>
      <w:r>
        <w:t>event</w:t>
      </w:r>
      <w:r>
        <w:rPr>
          <w:spacing w:val="1"/>
        </w:rPr>
        <w:t xml:space="preserve"> </w:t>
      </w:r>
      <w:r>
        <w:t>in</w:t>
      </w:r>
      <w:r>
        <w:rPr>
          <w:spacing w:val="1"/>
        </w:rPr>
        <w:t xml:space="preserve"> </w:t>
      </w:r>
      <w:r>
        <w:t>a</w:t>
      </w:r>
      <w:r>
        <w:rPr>
          <w:spacing w:val="1"/>
        </w:rPr>
        <w:t xml:space="preserve"> </w:t>
      </w:r>
      <w:r>
        <w:t>specific</w:t>
      </w:r>
      <w:r>
        <w:rPr>
          <w:spacing w:val="1"/>
        </w:rPr>
        <w:t xml:space="preserve"> </w:t>
      </w:r>
      <w:r>
        <w:t>order</w:t>
      </w:r>
      <w:r>
        <w:rPr>
          <w:spacing w:val="1"/>
        </w:rPr>
        <w:t xml:space="preserve"> </w:t>
      </w:r>
      <w:r>
        <w:t>or</w:t>
      </w:r>
      <w:r>
        <w:rPr>
          <w:spacing w:val="1"/>
        </w:rPr>
        <w:t xml:space="preserve"> </w:t>
      </w:r>
      <w:r>
        <w:t>sequence.</w:t>
      </w:r>
      <w:r>
        <w:rPr>
          <w:spacing w:val="1"/>
        </w:rPr>
        <w:t xml:space="preserve"> </w:t>
      </w:r>
      <w:r>
        <w:t>It</w:t>
      </w:r>
      <w:r>
        <w:rPr>
          <w:spacing w:val="1"/>
        </w:rPr>
        <w:t xml:space="preserve"> </w:t>
      </w:r>
      <w:r>
        <w:t>uses</w:t>
      </w:r>
      <w:r>
        <w:rPr>
          <w:spacing w:val="1"/>
        </w:rPr>
        <w:t xml:space="preserve"> </w:t>
      </w:r>
      <w:r>
        <w:t>generic</w:t>
      </w:r>
      <w:r>
        <w:rPr>
          <w:spacing w:val="1"/>
        </w:rPr>
        <w:t xml:space="preserve"> </w:t>
      </w:r>
      <w:r>
        <w:t>structures like orientation, events, and re-orientation to provide background</w:t>
      </w:r>
      <w:r>
        <w:rPr>
          <w:spacing w:val="1"/>
        </w:rPr>
        <w:t xml:space="preserve"> </w:t>
      </w:r>
      <w:r>
        <w:t>information, chronological succession of events, and personal opinions on the</w:t>
      </w:r>
      <w:r>
        <w:rPr>
          <w:spacing w:val="1"/>
        </w:rPr>
        <w:t xml:space="preserve"> </w:t>
      </w:r>
      <w:r>
        <w:t>event's</w:t>
      </w:r>
      <w:r>
        <w:rPr>
          <w:spacing w:val="-1"/>
        </w:rPr>
        <w:t xml:space="preserve"> </w:t>
      </w:r>
      <w:r>
        <w:t>outcome.</w:t>
      </w:r>
    </w:p>
    <w:p>
      <w:pPr>
        <w:pStyle w:val="7"/>
        <w:spacing w:line="480" w:lineRule="auto"/>
        <w:ind w:left="729" w:right="156" w:firstLine="720"/>
        <w:jc w:val="both"/>
        <w:rPr>
          <w:sz w:val="20"/>
        </w:rPr>
      </w:pPr>
      <w:r>
        <w:t>Based on the syllabus for Senior High School  at SMA Bina</w:t>
      </w:r>
      <w:r>
        <w:rPr>
          <w:spacing w:val="1"/>
        </w:rPr>
        <w:t xml:space="preserve"> </w:t>
      </w:r>
      <w:r>
        <w:t>Warga 2 Palembang, there are some types of text that should be learned by the</w:t>
      </w:r>
      <w:r>
        <w:rPr>
          <w:spacing w:val="1"/>
        </w:rPr>
        <w:t xml:space="preserve"> </w:t>
      </w:r>
      <w:r>
        <w:t>students such as descriptive text, recount text, narrative text and so on. In this</w:t>
      </w:r>
      <w:r>
        <w:rPr>
          <w:spacing w:val="1"/>
        </w:rPr>
        <w:t xml:space="preserve"> </w:t>
      </w:r>
      <w:r>
        <w:t>research, the researcher decides to choose recount text among the texts because</w:t>
      </w:r>
      <w:r>
        <w:rPr>
          <w:spacing w:val="1"/>
        </w:rPr>
        <w:t xml:space="preserve"> </w:t>
      </w:r>
      <w:r>
        <w:t>it helps students are able to retelling their experience. According to Gerot and</w:t>
      </w:r>
      <w:r>
        <w:rPr>
          <w:spacing w:val="1"/>
        </w:rPr>
        <w:t xml:space="preserve"> </w:t>
      </w:r>
      <w:r>
        <w:t>Wignel (1994),</w:t>
      </w:r>
      <w:r>
        <w:rPr>
          <w:spacing w:val="1"/>
        </w:rPr>
        <w:t xml:space="preserve"> </w:t>
      </w:r>
      <w:r>
        <w:t>recount is retelling past events in order to entertain or to inform</w:t>
      </w:r>
      <w:r>
        <w:rPr>
          <w:spacing w:val="-57"/>
        </w:rPr>
        <w:t xml:space="preserve"> </w:t>
      </w:r>
      <w:r>
        <w:t>what have already happened. It means that recount text is the text that retells</w:t>
      </w:r>
      <w:r>
        <w:rPr>
          <w:spacing w:val="1"/>
        </w:rPr>
        <w:t xml:space="preserve"> </w:t>
      </w:r>
      <w:r>
        <w:t>past</w:t>
      </w:r>
      <w:r>
        <w:rPr>
          <w:spacing w:val="-1"/>
        </w:rPr>
        <w:t xml:space="preserve"> </w:t>
      </w:r>
      <w:r>
        <w:t>events in order</w:t>
      </w:r>
      <w:r>
        <w:rPr>
          <w:spacing w:val="1"/>
        </w:rPr>
        <w:t xml:space="preserve"> </w:t>
      </w:r>
      <w:r>
        <w:t>in which they happened.</w:t>
      </w:r>
    </w:p>
    <w:p>
      <w:pPr>
        <w:pStyle w:val="7"/>
        <w:spacing w:before="62" w:line="480" w:lineRule="auto"/>
        <w:ind w:left="729" w:right="157" w:firstLine="720"/>
        <w:jc w:val="both"/>
        <w:rPr>
          <w:sz w:val="20"/>
        </w:rPr>
      </w:pPr>
      <w:r>
        <w:t>Based</w:t>
      </w:r>
      <w:r>
        <w:rPr>
          <w:spacing w:val="1"/>
        </w:rPr>
        <w:t xml:space="preserve"> </w:t>
      </w:r>
      <w:r>
        <w:t>on</w:t>
      </w:r>
      <w:r>
        <w:rPr>
          <w:spacing w:val="1"/>
        </w:rPr>
        <w:t xml:space="preserve"> </w:t>
      </w:r>
      <w:r>
        <w:t>the</w:t>
      </w:r>
      <w:r>
        <w:rPr>
          <w:spacing w:val="1"/>
        </w:rPr>
        <w:t xml:space="preserve"> </w:t>
      </w:r>
      <w:r>
        <w:t>preliminary</w:t>
      </w:r>
      <w:r>
        <w:rPr>
          <w:spacing w:val="1"/>
        </w:rPr>
        <w:t xml:space="preserve"> </w:t>
      </w:r>
      <w:r>
        <w:t>study</w:t>
      </w:r>
      <w:r>
        <w:rPr>
          <w:spacing w:val="1"/>
        </w:rPr>
        <w:t xml:space="preserve"> </w:t>
      </w:r>
      <w:r>
        <w:t>during</w:t>
      </w:r>
      <w:r>
        <w:rPr>
          <w:spacing w:val="1"/>
        </w:rPr>
        <w:t xml:space="preserve"> </w:t>
      </w:r>
      <w:r>
        <w:t>the</w:t>
      </w:r>
      <w:r>
        <w:rPr>
          <w:spacing w:val="1"/>
        </w:rPr>
        <w:t xml:space="preserve"> </w:t>
      </w:r>
      <w:r>
        <w:t>third</w:t>
      </w:r>
      <w:r>
        <w:rPr>
          <w:spacing w:val="1"/>
        </w:rPr>
        <w:t xml:space="preserve"> i</w:t>
      </w:r>
      <w:r>
        <w:t>nternship</w:t>
      </w:r>
      <w:r>
        <w:rPr>
          <w:spacing w:val="1"/>
        </w:rPr>
        <w:t xml:space="preserve"> </w:t>
      </w:r>
      <w:r>
        <w:t>that</w:t>
      </w:r>
      <w:r>
        <w:rPr>
          <w:spacing w:val="1"/>
        </w:rPr>
        <w:t xml:space="preserve"> </w:t>
      </w:r>
      <w:r>
        <w:t>the</w:t>
      </w:r>
      <w:r>
        <w:rPr>
          <w:spacing w:val="-57"/>
        </w:rPr>
        <w:t xml:space="preserve"> </w:t>
      </w:r>
      <w:r>
        <w:t>researcher conducted at SMA Bina Warga 2 Palembang on the year 2023, he had checked the</w:t>
      </w:r>
      <w:r>
        <w:rPr>
          <w:spacing w:val="1"/>
        </w:rPr>
        <w:t xml:space="preserve"> </w:t>
      </w:r>
      <w:r>
        <w:t>results of students' writing about recount text that has been done by students. It</w:t>
      </w:r>
      <w:r>
        <w:rPr>
          <w:spacing w:val="1"/>
        </w:rPr>
        <w:t xml:space="preserve"> </w:t>
      </w:r>
      <w:r>
        <w:t>was</w:t>
      </w:r>
      <w:r>
        <w:rPr>
          <w:spacing w:val="1"/>
        </w:rPr>
        <w:t xml:space="preserve"> </w:t>
      </w:r>
      <w:r>
        <w:t>found</w:t>
      </w:r>
      <w:r>
        <w:rPr>
          <w:spacing w:val="1"/>
        </w:rPr>
        <w:t xml:space="preserve"> </w:t>
      </w:r>
      <w:r>
        <w:t>that</w:t>
      </w:r>
      <w:r>
        <w:rPr>
          <w:spacing w:val="1"/>
        </w:rPr>
        <w:t xml:space="preserve"> </w:t>
      </w:r>
      <w:r>
        <w:t>the</w:t>
      </w:r>
      <w:r>
        <w:rPr>
          <w:spacing w:val="1"/>
        </w:rPr>
        <w:t xml:space="preserve"> </w:t>
      </w:r>
      <w:r>
        <w:t>students’</w:t>
      </w:r>
      <w:r>
        <w:rPr>
          <w:spacing w:val="1"/>
        </w:rPr>
        <w:t xml:space="preserve"> </w:t>
      </w:r>
      <w:r>
        <w:t>scores</w:t>
      </w:r>
      <w:r>
        <w:rPr>
          <w:spacing w:val="1"/>
        </w:rPr>
        <w:t xml:space="preserve"> </w:t>
      </w:r>
      <w:r>
        <w:t>were</w:t>
      </w:r>
      <w:r>
        <w:rPr>
          <w:spacing w:val="1"/>
        </w:rPr>
        <w:t xml:space="preserve"> </w:t>
      </w:r>
      <w:r>
        <w:t>below</w:t>
      </w:r>
      <w:r>
        <w:rPr>
          <w:spacing w:val="1"/>
        </w:rPr>
        <w:t xml:space="preserve"> </w:t>
      </w:r>
      <w:r>
        <w:t>the</w:t>
      </w:r>
      <w:r>
        <w:rPr>
          <w:spacing w:val="1"/>
        </w:rPr>
        <w:t xml:space="preserve"> learning objective achievement criteria</w:t>
      </w:r>
      <w:r>
        <w:rPr>
          <w:rFonts w:hint="default"/>
          <w:spacing w:val="1"/>
          <w:lang w:val="en-US"/>
        </w:rPr>
        <w:t xml:space="preserve"> </w:t>
      </w:r>
      <w:r>
        <w:rPr>
          <w:spacing w:val="1"/>
        </w:rPr>
        <w:t>or KKTP</w:t>
      </w:r>
      <w:r>
        <w:t xml:space="preserve"> ( Kriteria Ketercapaian Tujuan Pembelajaran ) . Half of the number of</w:t>
      </w:r>
      <w:r>
        <w:rPr>
          <w:spacing w:val="1"/>
        </w:rPr>
        <w:t xml:space="preserve"> </w:t>
      </w:r>
      <w:r>
        <w:t>students in the class get a score below 50. After that, the researcher confirmed</w:t>
      </w:r>
      <w:r>
        <w:rPr>
          <w:spacing w:val="1"/>
        </w:rPr>
        <w:t xml:space="preserve"> </w:t>
      </w:r>
      <w:r>
        <w:t>the data with the English teacher who taught the class, and it was confirmed that</w:t>
      </w:r>
      <w:r>
        <w:rPr>
          <w:spacing w:val="1"/>
        </w:rPr>
        <w:t xml:space="preserve"> </w:t>
      </w:r>
      <w:r>
        <w:t>students had difficulty in writing recount text. Then, the researcher interviewed</w:t>
      </w:r>
      <w:r>
        <w:rPr>
          <w:spacing w:val="1"/>
        </w:rPr>
        <w:t xml:space="preserve"> </w:t>
      </w:r>
      <w:r>
        <w:t>the teacher, it was confirmed that she was not satisfied with the results of the recount</w:t>
      </w:r>
      <w:r>
        <w:rPr>
          <w:spacing w:val="1"/>
        </w:rPr>
        <w:t xml:space="preserve"> </w:t>
      </w:r>
      <w:r>
        <w:t>texts</w:t>
      </w:r>
      <w:r>
        <w:rPr>
          <w:spacing w:val="11"/>
        </w:rPr>
        <w:t xml:space="preserve"> </w:t>
      </w:r>
      <w:r>
        <w:t>done</w:t>
      </w:r>
      <w:r>
        <w:rPr>
          <w:spacing w:val="12"/>
        </w:rPr>
        <w:t xml:space="preserve"> </w:t>
      </w:r>
      <w:r>
        <w:t>by</w:t>
      </w:r>
      <w:r>
        <w:rPr>
          <w:spacing w:val="13"/>
        </w:rPr>
        <w:t xml:space="preserve"> </w:t>
      </w:r>
      <w:r>
        <w:t>the</w:t>
      </w:r>
      <w:r>
        <w:rPr>
          <w:spacing w:val="12"/>
        </w:rPr>
        <w:t xml:space="preserve"> </w:t>
      </w:r>
      <w:r>
        <w:t>tenth</w:t>
      </w:r>
      <w:r>
        <w:rPr>
          <w:spacing w:val="11"/>
        </w:rPr>
        <w:t xml:space="preserve"> </w:t>
      </w:r>
      <w:r>
        <w:t>grade</w:t>
      </w:r>
      <w:r>
        <w:rPr>
          <w:spacing w:val="14"/>
        </w:rPr>
        <w:t xml:space="preserve"> </w:t>
      </w:r>
      <w:r>
        <w:t>students. In conclusion based on data, the researcher</w:t>
      </w:r>
      <w:r>
        <w:rPr>
          <w:spacing w:val="1"/>
        </w:rPr>
        <w:t xml:space="preserve"> </w:t>
      </w:r>
      <w:r>
        <w:t>confirmed</w:t>
      </w:r>
      <w:r>
        <w:rPr>
          <w:spacing w:val="1"/>
        </w:rPr>
        <w:t xml:space="preserve"> </w:t>
      </w:r>
      <w:r>
        <w:t>that</w:t>
      </w:r>
      <w:r>
        <w:rPr>
          <w:spacing w:val="1"/>
        </w:rPr>
        <w:t xml:space="preserve"> </w:t>
      </w:r>
      <w:r>
        <w:t>the</w:t>
      </w:r>
      <w:r>
        <w:rPr>
          <w:spacing w:val="1"/>
        </w:rPr>
        <w:t xml:space="preserve"> </w:t>
      </w:r>
      <w:r>
        <w:t>students</w:t>
      </w:r>
      <w:r>
        <w:rPr>
          <w:spacing w:val="1"/>
        </w:rPr>
        <w:t xml:space="preserve"> </w:t>
      </w:r>
      <w:r>
        <w:t>still</w:t>
      </w:r>
      <w:r>
        <w:rPr>
          <w:spacing w:val="1"/>
        </w:rPr>
        <w:t xml:space="preserve"> </w:t>
      </w:r>
      <w:r>
        <w:t>had</w:t>
      </w:r>
      <w:r>
        <w:rPr>
          <w:spacing w:val="1"/>
        </w:rPr>
        <w:t xml:space="preserve"> </w:t>
      </w:r>
      <w:r>
        <w:t>problems</w:t>
      </w:r>
      <w:r>
        <w:rPr>
          <w:spacing w:val="60"/>
        </w:rPr>
        <w:t xml:space="preserve"> </w:t>
      </w:r>
      <w:r>
        <w:t>in</w:t>
      </w:r>
      <w:r>
        <w:rPr>
          <w:spacing w:val="1"/>
        </w:rPr>
        <w:t xml:space="preserve"> </w:t>
      </w:r>
      <w:r>
        <w:t>writing</w:t>
      </w:r>
      <w:r>
        <w:rPr>
          <w:spacing w:val="1"/>
        </w:rPr>
        <w:t xml:space="preserve"> </w:t>
      </w:r>
      <w:r>
        <w:t>recount</w:t>
      </w:r>
      <w:r>
        <w:rPr>
          <w:spacing w:val="1"/>
        </w:rPr>
        <w:t xml:space="preserve"> </w:t>
      </w:r>
      <w:r>
        <w:t>text</w:t>
      </w:r>
      <w:r>
        <w:rPr>
          <w:spacing w:val="1"/>
        </w:rPr>
        <w:t xml:space="preserve"> </w:t>
      </w:r>
      <w:r>
        <w:t>and</w:t>
      </w:r>
      <w:r>
        <w:rPr>
          <w:spacing w:val="1"/>
        </w:rPr>
        <w:t xml:space="preserve"> </w:t>
      </w:r>
      <w:r>
        <w:t>the</w:t>
      </w:r>
      <w:r>
        <w:rPr>
          <w:spacing w:val="1"/>
        </w:rPr>
        <w:t xml:space="preserve"> </w:t>
      </w:r>
      <w:r>
        <w:t>The</w:t>
      </w:r>
      <w:r>
        <w:rPr>
          <w:spacing w:val="1"/>
        </w:rPr>
        <w:t xml:space="preserve"> </w:t>
      </w:r>
      <w:r>
        <w:t>English</w:t>
      </w:r>
      <w:r>
        <w:rPr>
          <w:spacing w:val="1"/>
        </w:rPr>
        <w:t xml:space="preserve"> </w:t>
      </w:r>
      <w:r>
        <w:t>teacher</w:t>
      </w:r>
      <w:r>
        <w:rPr>
          <w:spacing w:val="1"/>
        </w:rPr>
        <w:t xml:space="preserve"> </w:t>
      </w:r>
      <w:r>
        <w:t>said</w:t>
      </w:r>
      <w:r>
        <w:rPr>
          <w:spacing w:val="1"/>
        </w:rPr>
        <w:t xml:space="preserve"> </w:t>
      </w:r>
      <w:r>
        <w:t>that</w:t>
      </w:r>
      <w:r>
        <w:rPr>
          <w:spacing w:val="1"/>
        </w:rPr>
        <w:t xml:space="preserve"> </w:t>
      </w:r>
      <w:r>
        <w:t>there</w:t>
      </w:r>
      <w:r>
        <w:rPr>
          <w:spacing w:val="1"/>
        </w:rPr>
        <w:t xml:space="preserve"> </w:t>
      </w:r>
      <w:r>
        <w:t>are</w:t>
      </w:r>
      <w:r>
        <w:rPr>
          <w:spacing w:val="1"/>
        </w:rPr>
        <w:t xml:space="preserve"> </w:t>
      </w:r>
      <w:r>
        <w:t>still</w:t>
      </w:r>
      <w:r>
        <w:rPr>
          <w:spacing w:val="1"/>
        </w:rPr>
        <w:t xml:space="preserve"> </w:t>
      </w:r>
      <w:r>
        <w:t>difficulties</w:t>
      </w:r>
      <w:r>
        <w:rPr>
          <w:spacing w:val="-1"/>
        </w:rPr>
        <w:t xml:space="preserve"> </w:t>
      </w:r>
      <w:r>
        <w:t>when</w:t>
      </w:r>
      <w:r>
        <w:rPr>
          <w:spacing w:val="-1"/>
        </w:rPr>
        <w:t xml:space="preserve"> </w:t>
      </w:r>
      <w:r>
        <w:t>students write</w:t>
      </w:r>
      <w:r>
        <w:rPr>
          <w:spacing w:val="1"/>
        </w:rPr>
        <w:t xml:space="preserve"> </w:t>
      </w:r>
      <w:r>
        <w:t>recount</w:t>
      </w:r>
      <w:r>
        <w:rPr>
          <w:spacing w:val="-1"/>
        </w:rPr>
        <w:t xml:space="preserve"> </w:t>
      </w:r>
      <w:r>
        <w:t>texts.</w:t>
      </w:r>
    </w:p>
    <w:p>
      <w:pPr>
        <w:pStyle w:val="7"/>
        <w:spacing w:before="1" w:line="480" w:lineRule="auto"/>
        <w:ind w:left="729" w:right="157" w:firstLine="600"/>
        <w:jc w:val="both"/>
      </w:pPr>
      <w:r>
        <w:t>There was several previous studies related to this study, the first is study</w:t>
      </w:r>
      <w:r>
        <w:rPr>
          <w:spacing w:val="1"/>
        </w:rPr>
        <w:t xml:space="preserve"> </w:t>
      </w:r>
      <w:r>
        <w:t>by</w:t>
      </w:r>
      <w:r>
        <w:rPr>
          <w:spacing w:val="1"/>
        </w:rPr>
        <w:t xml:space="preserve"> </w:t>
      </w:r>
      <w:r>
        <w:t>Purnomo (2023)</w:t>
      </w:r>
      <w:r>
        <w:rPr>
          <w:rFonts w:hint="default"/>
          <w:lang w:val="en-US"/>
        </w:rPr>
        <w:t>, he showed that</w:t>
      </w:r>
      <w:r>
        <w:t xml:space="preserve"> Students face</w:t>
      </w:r>
      <w:r>
        <w:rPr>
          <w:rFonts w:hint="default"/>
          <w:lang w:val="en-US"/>
        </w:rPr>
        <w:t>d</w:t>
      </w:r>
      <w:r>
        <w:t xml:space="preserve"> seven difficulties in writing narrative texts:</w:t>
      </w:r>
      <w:r>
        <w:rPr>
          <w:spacing w:val="1"/>
        </w:rPr>
        <w:t xml:space="preserve"> </w:t>
      </w:r>
      <w:r>
        <w:t>expressing ideas, grammar and spelling, structure or organization, vocabulary</w:t>
      </w:r>
      <w:r>
        <w:rPr>
          <w:spacing w:val="1"/>
        </w:rPr>
        <w:t xml:space="preserve"> </w:t>
      </w:r>
      <w:r>
        <w:t>and spelling, and in grammar</w:t>
      </w:r>
      <w:r>
        <w:rPr>
          <w:spacing w:val="1"/>
        </w:rPr>
        <w:t xml:space="preserve"> </w:t>
      </w:r>
      <w:r>
        <w:t>and vocabulary. Secondly,</w:t>
      </w:r>
      <w:r>
        <w:rPr>
          <w:spacing w:val="60"/>
        </w:rPr>
        <w:t xml:space="preserve"> </w:t>
      </w:r>
      <w:r>
        <w:t>a study by Ariani</w:t>
      </w:r>
      <w:r>
        <w:rPr>
          <w:spacing w:val="1"/>
        </w:rPr>
        <w:t xml:space="preserve"> </w:t>
      </w:r>
      <w:r>
        <w:t>(2023)</w:t>
      </w:r>
      <w:r>
        <w:rPr>
          <w:rFonts w:hint="default"/>
          <w:lang w:val="en-US"/>
        </w:rPr>
        <w:t>, she found that</w:t>
      </w:r>
      <w:r>
        <w:rPr>
          <w:spacing w:val="60"/>
        </w:rPr>
        <w:t xml:space="preserve"> </w:t>
      </w:r>
      <w:r>
        <w:t>this research aimed to analyze students’ difficulties in writing recount</w:t>
      </w:r>
      <w:r>
        <w:rPr>
          <w:spacing w:val="1"/>
        </w:rPr>
        <w:t xml:space="preserve"> </w:t>
      </w:r>
      <w:r>
        <w:t>text at the 8th grade students</w:t>
      </w:r>
      <w:r>
        <w:rPr>
          <w:spacing w:val="1"/>
        </w:rPr>
        <w:t xml:space="preserve"> </w:t>
      </w:r>
      <w:r>
        <w:t>Based on the result of the research, the most</w:t>
      </w:r>
      <w:r>
        <w:rPr>
          <w:spacing w:val="1"/>
        </w:rPr>
        <w:t xml:space="preserve"> </w:t>
      </w:r>
      <w:r>
        <w:t>difficult aspects of writing recount encountered by the students were in term of</w:t>
      </w:r>
      <w:r>
        <w:rPr>
          <w:spacing w:val="1"/>
        </w:rPr>
        <w:t xml:space="preserve"> </w:t>
      </w:r>
      <w:r>
        <w:t>grammar, and then followed by the use of verb, capitalization, the use of to be,</w:t>
      </w:r>
      <w:r>
        <w:rPr>
          <w:spacing w:val="1"/>
        </w:rPr>
        <w:t xml:space="preserve"> </w:t>
      </w:r>
      <w:r>
        <w:t>punctuation, spelling, preposition, and vocabulary. The last was study by Harris</w:t>
      </w:r>
      <w:r>
        <w:rPr>
          <w:spacing w:val="1"/>
        </w:rPr>
        <w:t xml:space="preserve"> </w:t>
      </w:r>
      <w:r>
        <w:t>(2014)  From</w:t>
      </w:r>
      <w:r>
        <w:rPr>
          <w:spacing w:val="60"/>
        </w:rPr>
        <w:t xml:space="preserve"> </w:t>
      </w:r>
      <w:r>
        <w:t>the results of</w:t>
      </w:r>
      <w:r>
        <w:rPr>
          <w:spacing w:val="1"/>
        </w:rPr>
        <w:t xml:space="preserve"> </w:t>
      </w:r>
      <w:r>
        <w:t>this study, it</w:t>
      </w:r>
      <w:r>
        <w:rPr>
          <w:spacing w:val="1"/>
        </w:rPr>
        <w:t xml:space="preserve"> </w:t>
      </w:r>
      <w:r>
        <w:t>found that the difficulties faced by students when writing recount texts are by</w:t>
      </w:r>
      <w:r>
        <w:rPr>
          <w:spacing w:val="1"/>
        </w:rPr>
        <w:t xml:space="preserve"> </w:t>
      </w:r>
      <w:r>
        <w:t>students when writing recount texts, namely in the use of language features.</w:t>
      </w:r>
      <w:r>
        <w:rPr>
          <w:spacing w:val="1"/>
        </w:rPr>
        <w:t xml:space="preserve"> </w:t>
      </w:r>
      <w:r>
        <w:t>This difficulty relates to the use of simple past tense, action verb, linking verb,</w:t>
      </w:r>
      <w:r>
        <w:rPr>
          <w:spacing w:val="1"/>
        </w:rPr>
        <w:t xml:space="preserve"> </w:t>
      </w:r>
      <w:r>
        <w:t>and</w:t>
      </w:r>
      <w:r>
        <w:rPr>
          <w:spacing w:val="-2"/>
        </w:rPr>
        <w:t xml:space="preserve"> </w:t>
      </w:r>
      <w:r>
        <w:t>pronoun.</w:t>
      </w:r>
    </w:p>
    <w:p>
      <w:pPr>
        <w:pStyle w:val="7"/>
        <w:spacing w:line="480" w:lineRule="auto"/>
        <w:ind w:left="729" w:right="157" w:firstLine="600"/>
        <w:jc w:val="both"/>
      </w:pPr>
      <w:r>
        <w:t>Therefore, based on the explanation by the previous studies above, the</w:t>
      </w:r>
      <w:r>
        <w:rPr>
          <w:spacing w:val="1"/>
        </w:rPr>
        <w:t xml:space="preserve"> </w:t>
      </w:r>
      <w:r>
        <w:t>researcher</w:t>
      </w:r>
      <w:r>
        <w:rPr>
          <w:spacing w:val="1"/>
        </w:rPr>
        <w:t xml:space="preserve"> was </w:t>
      </w:r>
      <w:r>
        <w:t>interested</w:t>
      </w:r>
      <w:r>
        <w:rPr>
          <w:spacing w:val="1"/>
        </w:rPr>
        <w:t xml:space="preserve"> </w:t>
      </w:r>
      <w:r>
        <w:t>to</w:t>
      </w:r>
      <w:r>
        <w:rPr>
          <w:spacing w:val="1"/>
        </w:rPr>
        <w:t xml:space="preserve"> </w:t>
      </w:r>
      <w:r>
        <w:t>focus</w:t>
      </w:r>
      <w:r>
        <w:rPr>
          <w:spacing w:val="1"/>
        </w:rPr>
        <w:t xml:space="preserve"> </w:t>
      </w:r>
      <w:r>
        <w:t>the</w:t>
      </w:r>
      <w:r>
        <w:rPr>
          <w:spacing w:val="1"/>
        </w:rPr>
        <w:t xml:space="preserve"> </w:t>
      </w:r>
      <w:r>
        <w:t>research</w:t>
      </w:r>
      <w:r>
        <w:rPr>
          <w:spacing w:val="1"/>
        </w:rPr>
        <w:t xml:space="preserve"> </w:t>
      </w:r>
      <w:r>
        <w:t>on</w:t>
      </w:r>
      <w:r>
        <w:rPr>
          <w:spacing w:val="1"/>
        </w:rPr>
        <w:t xml:space="preserve"> </w:t>
      </w:r>
      <w:r>
        <w:t>analyzing</w:t>
      </w:r>
      <w:r>
        <w:rPr>
          <w:spacing w:val="1"/>
        </w:rPr>
        <w:t xml:space="preserve"> </w:t>
      </w:r>
      <w:r>
        <w:t>student</w:t>
      </w:r>
      <w:r>
        <w:rPr>
          <w:spacing w:val="1"/>
        </w:rPr>
        <w:t xml:space="preserve"> </w:t>
      </w:r>
      <w:r>
        <w:t>writing</w:t>
      </w:r>
      <w:r>
        <w:rPr>
          <w:spacing w:val="1"/>
        </w:rPr>
        <w:t xml:space="preserve"> </w:t>
      </w:r>
      <w:r>
        <w:t>difficulties, entitled “ Students’ Difficulties in Writing Recount Text at SMA</w:t>
      </w:r>
      <w:r>
        <w:rPr>
          <w:spacing w:val="1"/>
        </w:rPr>
        <w:t xml:space="preserve"> </w:t>
      </w:r>
      <w:r>
        <w:t>Bina</w:t>
      </w:r>
      <w:r>
        <w:rPr>
          <w:spacing w:val="-2"/>
        </w:rPr>
        <w:t xml:space="preserve"> </w:t>
      </w:r>
      <w:r>
        <w:t>Warga</w:t>
      </w:r>
      <w:r>
        <w:rPr>
          <w:spacing w:val="1"/>
        </w:rPr>
        <w:t xml:space="preserve"> </w:t>
      </w:r>
      <w:r>
        <w:t>2 Palembang”.</w:t>
      </w:r>
    </w:p>
    <w:p>
      <w:pPr>
        <w:spacing w:line="480" w:lineRule="auto"/>
        <w:jc w:val="both"/>
        <w:sectPr>
          <w:pgSz w:w="11910" w:h="16840"/>
          <w:pgMar w:top="1360" w:right="1640" w:bottom="940" w:left="1680" w:header="0" w:footer="742" w:gutter="0"/>
          <w:cols w:space="720" w:num="1"/>
        </w:sectPr>
      </w:pPr>
    </w:p>
    <w:p>
      <w:pPr>
        <w:pStyle w:val="2"/>
        <w:numPr>
          <w:ilvl w:val="1"/>
          <w:numId w:val="5"/>
        </w:numPr>
        <w:tabs>
          <w:tab w:val="left" w:pos="1150"/>
        </w:tabs>
        <w:spacing w:before="62"/>
        <w:ind w:hanging="421"/>
      </w:pPr>
      <w:bookmarkStart w:id="4" w:name="_Toc15052"/>
      <w:r>
        <w:t>Problem</w:t>
      </w:r>
      <w:r>
        <w:rPr>
          <w:spacing w:val="-2"/>
        </w:rPr>
        <w:t xml:space="preserve"> </w:t>
      </w:r>
      <w:r>
        <w:t>of</w:t>
      </w:r>
      <w:r>
        <w:rPr>
          <w:spacing w:val="-2"/>
        </w:rPr>
        <w:t xml:space="preserve"> </w:t>
      </w:r>
      <w:r>
        <w:t>The</w:t>
      </w:r>
      <w:r>
        <w:rPr>
          <w:spacing w:val="-2"/>
        </w:rPr>
        <w:t xml:space="preserve"> </w:t>
      </w:r>
      <w:r>
        <w:t>Study</w:t>
      </w:r>
      <w:bookmarkEnd w:id="4"/>
    </w:p>
    <w:p>
      <w:pPr>
        <w:pStyle w:val="7"/>
        <w:spacing w:before="9"/>
        <w:rPr>
          <w:b/>
          <w:sz w:val="23"/>
        </w:rPr>
      </w:pPr>
    </w:p>
    <w:p>
      <w:pPr>
        <w:pStyle w:val="7"/>
        <w:spacing w:line="480" w:lineRule="auto"/>
        <w:ind w:left="729"/>
        <w:jc w:val="both"/>
      </w:pPr>
      <w:r>
        <w:t>The</w:t>
      </w:r>
      <w:r>
        <w:rPr>
          <w:spacing w:val="59"/>
        </w:rPr>
        <w:t xml:space="preserve"> </w:t>
      </w:r>
      <w:r>
        <w:t>problem</w:t>
      </w:r>
      <w:r>
        <w:rPr>
          <w:spacing w:val="59"/>
        </w:rPr>
        <w:t xml:space="preserve"> </w:t>
      </w:r>
      <w:r>
        <w:t>of  this</w:t>
      </w:r>
      <w:r>
        <w:rPr>
          <w:spacing w:val="59"/>
        </w:rPr>
        <w:t xml:space="preserve"> </w:t>
      </w:r>
      <w:r>
        <w:t>study</w:t>
      </w:r>
      <w:r>
        <w:rPr>
          <w:spacing w:val="1"/>
        </w:rPr>
        <w:t xml:space="preserve"> was </w:t>
      </w:r>
      <w:r>
        <w:t>what</w:t>
      </w:r>
      <w:r>
        <w:rPr>
          <w:spacing w:val="1"/>
        </w:rPr>
        <w:t xml:space="preserve"> </w:t>
      </w:r>
      <w:r>
        <w:rPr>
          <w:rFonts w:hint="default"/>
          <w:spacing w:val="1"/>
          <w:lang w:val="en-US"/>
        </w:rPr>
        <w:t>were</w:t>
      </w:r>
      <w:r>
        <w:rPr>
          <w:spacing w:val="2"/>
        </w:rPr>
        <w:t xml:space="preserve"> </w:t>
      </w:r>
      <w:r>
        <w:t>the</w:t>
      </w:r>
      <w:r>
        <w:rPr>
          <w:spacing w:val="58"/>
        </w:rPr>
        <w:t xml:space="preserve"> </w:t>
      </w:r>
      <w:r>
        <w:t>students’</w:t>
      </w:r>
      <w:r>
        <w:rPr>
          <w:spacing w:val="3"/>
        </w:rPr>
        <w:t xml:space="preserve"> </w:t>
      </w:r>
      <w:r>
        <w:t>difficulties</w:t>
      </w:r>
      <w:r>
        <w:rPr>
          <w:spacing w:val="59"/>
        </w:rPr>
        <w:t xml:space="preserve"> </w:t>
      </w:r>
      <w:r>
        <w:t>in</w:t>
      </w:r>
      <w:r>
        <w:rPr>
          <w:spacing w:val="1"/>
        </w:rPr>
        <w:t xml:space="preserve"> </w:t>
      </w:r>
      <w:r>
        <w:t>writing</w:t>
      </w:r>
      <w:r>
        <w:rPr>
          <w:spacing w:val="-57"/>
        </w:rPr>
        <w:t xml:space="preserve"> </w:t>
      </w:r>
      <w:r>
        <w:t>recount</w:t>
      </w:r>
      <w:r>
        <w:rPr>
          <w:spacing w:val="-1"/>
        </w:rPr>
        <w:t xml:space="preserve"> </w:t>
      </w:r>
      <w:r>
        <w:t>text</w:t>
      </w:r>
      <w:r>
        <w:rPr>
          <w:spacing w:val="-2"/>
        </w:rPr>
        <w:t xml:space="preserve"> </w:t>
      </w:r>
      <w:r>
        <w:t>at SMA</w:t>
      </w:r>
      <w:r>
        <w:rPr>
          <w:spacing w:val="-1"/>
        </w:rPr>
        <w:t xml:space="preserve"> </w:t>
      </w:r>
      <w:r>
        <w:t>Bina</w:t>
      </w:r>
      <w:r>
        <w:rPr>
          <w:spacing w:val="1"/>
        </w:rPr>
        <w:t xml:space="preserve"> </w:t>
      </w:r>
      <w:r>
        <w:t>Warga</w:t>
      </w:r>
      <w:r>
        <w:rPr>
          <w:spacing w:val="-1"/>
        </w:rPr>
        <w:t xml:space="preserve"> </w:t>
      </w:r>
      <w:r>
        <w:t>2</w:t>
      </w:r>
      <w:r>
        <w:rPr>
          <w:spacing w:val="-1"/>
        </w:rPr>
        <w:t xml:space="preserve"> </w:t>
      </w:r>
      <w:r>
        <w:t>Palembang?</w:t>
      </w:r>
    </w:p>
    <w:p>
      <w:pPr>
        <w:pStyle w:val="2"/>
        <w:numPr>
          <w:ilvl w:val="1"/>
          <w:numId w:val="5"/>
        </w:numPr>
        <w:tabs>
          <w:tab w:val="left" w:pos="1150"/>
        </w:tabs>
        <w:ind w:hanging="421"/>
        <w:jc w:val="both"/>
      </w:pPr>
      <w:bookmarkStart w:id="5" w:name="_Toc2172"/>
      <w:r>
        <w:t>Objective</w:t>
      </w:r>
      <w:r>
        <w:rPr>
          <w:spacing w:val="-1"/>
        </w:rPr>
        <w:t xml:space="preserve"> </w:t>
      </w:r>
      <w:r>
        <w:t>of</w:t>
      </w:r>
      <w:r>
        <w:rPr>
          <w:spacing w:val="-3"/>
        </w:rPr>
        <w:t xml:space="preserve"> </w:t>
      </w:r>
      <w:r>
        <w:t>The</w:t>
      </w:r>
      <w:r>
        <w:rPr>
          <w:spacing w:val="-2"/>
        </w:rPr>
        <w:t xml:space="preserve"> </w:t>
      </w:r>
      <w:r>
        <w:t>Study</w:t>
      </w:r>
      <w:bookmarkEnd w:id="5"/>
    </w:p>
    <w:p>
      <w:pPr>
        <w:pStyle w:val="7"/>
        <w:jc w:val="both"/>
        <w:rPr>
          <w:b/>
        </w:rPr>
      </w:pPr>
    </w:p>
    <w:p>
      <w:pPr>
        <w:pStyle w:val="7"/>
        <w:spacing w:line="480" w:lineRule="auto"/>
        <w:ind w:left="729"/>
        <w:jc w:val="both"/>
      </w:pPr>
      <w:r>
        <w:t>The</w:t>
      </w:r>
      <w:r>
        <w:rPr>
          <w:spacing w:val="34"/>
        </w:rPr>
        <w:t xml:space="preserve"> </w:t>
      </w:r>
      <w:r>
        <w:t>objective</w:t>
      </w:r>
      <w:r>
        <w:rPr>
          <w:spacing w:val="36"/>
        </w:rPr>
        <w:t xml:space="preserve"> </w:t>
      </w:r>
      <w:r>
        <w:t>of</w:t>
      </w:r>
      <w:r>
        <w:rPr>
          <w:spacing w:val="36"/>
        </w:rPr>
        <w:t xml:space="preserve"> </w:t>
      </w:r>
      <w:r>
        <w:t>this</w:t>
      </w:r>
      <w:r>
        <w:rPr>
          <w:spacing w:val="35"/>
        </w:rPr>
        <w:t xml:space="preserve"> </w:t>
      </w:r>
      <w:r>
        <w:t>study</w:t>
      </w:r>
      <w:r>
        <w:rPr>
          <w:spacing w:val="35"/>
        </w:rPr>
        <w:t xml:space="preserve"> was</w:t>
      </w:r>
      <w:r>
        <w:rPr>
          <w:spacing w:val="36"/>
        </w:rPr>
        <w:t xml:space="preserve"> </w:t>
      </w:r>
      <w:r>
        <w:t>to</w:t>
      </w:r>
      <w:r>
        <w:rPr>
          <w:spacing w:val="35"/>
        </w:rPr>
        <w:t xml:space="preserve"> </w:t>
      </w:r>
      <w:r>
        <w:t>find</w:t>
      </w:r>
      <w:r>
        <w:rPr>
          <w:spacing w:val="35"/>
        </w:rPr>
        <w:t xml:space="preserve"> </w:t>
      </w:r>
      <w:r>
        <w:t>out</w:t>
      </w:r>
      <w:r>
        <w:rPr>
          <w:spacing w:val="35"/>
        </w:rPr>
        <w:t xml:space="preserve"> </w:t>
      </w:r>
      <w:r>
        <w:t>the</w:t>
      </w:r>
      <w:r>
        <w:rPr>
          <w:spacing w:val="36"/>
        </w:rPr>
        <w:t xml:space="preserve"> </w:t>
      </w:r>
      <w:r>
        <w:t>students’</w:t>
      </w:r>
      <w:r>
        <w:rPr>
          <w:spacing w:val="34"/>
        </w:rPr>
        <w:t xml:space="preserve"> </w:t>
      </w:r>
      <w:r>
        <w:t>difficulties</w:t>
      </w:r>
      <w:r>
        <w:rPr>
          <w:spacing w:val="38"/>
        </w:rPr>
        <w:t xml:space="preserve"> </w:t>
      </w:r>
      <w:r>
        <w:t>in</w:t>
      </w:r>
      <w:r>
        <w:rPr>
          <w:spacing w:val="35"/>
        </w:rPr>
        <w:t xml:space="preserve"> </w:t>
      </w:r>
      <w:r>
        <w:t>writing</w:t>
      </w:r>
      <w:r>
        <w:rPr>
          <w:spacing w:val="-57"/>
        </w:rPr>
        <w:t xml:space="preserve"> </w:t>
      </w:r>
      <w:r>
        <w:t>recount</w:t>
      </w:r>
      <w:r>
        <w:rPr>
          <w:spacing w:val="-1"/>
        </w:rPr>
        <w:t xml:space="preserve"> </w:t>
      </w:r>
      <w:r>
        <w:t>text</w:t>
      </w:r>
      <w:r>
        <w:rPr>
          <w:spacing w:val="-2"/>
        </w:rPr>
        <w:t xml:space="preserve"> </w:t>
      </w:r>
      <w:r>
        <w:t>at SMA</w:t>
      </w:r>
      <w:r>
        <w:rPr>
          <w:spacing w:val="-1"/>
        </w:rPr>
        <w:t xml:space="preserve"> </w:t>
      </w:r>
      <w:r>
        <w:t>Bina</w:t>
      </w:r>
      <w:r>
        <w:rPr>
          <w:spacing w:val="1"/>
        </w:rPr>
        <w:t xml:space="preserve"> </w:t>
      </w:r>
      <w:r>
        <w:t>Warga</w:t>
      </w:r>
      <w:r>
        <w:rPr>
          <w:spacing w:val="-1"/>
        </w:rPr>
        <w:t xml:space="preserve"> </w:t>
      </w:r>
      <w:r>
        <w:t>2</w:t>
      </w:r>
      <w:r>
        <w:rPr>
          <w:spacing w:val="-1"/>
        </w:rPr>
        <w:t xml:space="preserve"> </w:t>
      </w:r>
      <w:r>
        <w:t>Palembang.</w:t>
      </w:r>
    </w:p>
    <w:p>
      <w:pPr>
        <w:pStyle w:val="2"/>
        <w:numPr>
          <w:ilvl w:val="1"/>
          <w:numId w:val="5"/>
        </w:numPr>
        <w:tabs>
          <w:tab w:val="left" w:pos="1210"/>
        </w:tabs>
        <w:ind w:left="1209" w:hanging="421"/>
        <w:jc w:val="both"/>
      </w:pPr>
      <w:bookmarkStart w:id="6" w:name="_Toc21870"/>
      <w:r>
        <w:t>Significances</w:t>
      </w:r>
      <w:r>
        <w:rPr>
          <w:spacing w:val="-3"/>
        </w:rPr>
        <w:t xml:space="preserve"> </w:t>
      </w:r>
      <w:r>
        <w:t>of</w:t>
      </w:r>
      <w:r>
        <w:rPr>
          <w:spacing w:val="-2"/>
        </w:rPr>
        <w:t xml:space="preserve"> </w:t>
      </w:r>
      <w:r>
        <w:t>The</w:t>
      </w:r>
      <w:r>
        <w:rPr>
          <w:spacing w:val="-3"/>
        </w:rPr>
        <w:t xml:space="preserve"> </w:t>
      </w:r>
      <w:r>
        <w:t>Study</w:t>
      </w:r>
      <w:bookmarkEnd w:id="6"/>
    </w:p>
    <w:p>
      <w:pPr>
        <w:pStyle w:val="7"/>
        <w:jc w:val="both"/>
        <w:rPr>
          <w:b/>
        </w:rPr>
      </w:pPr>
    </w:p>
    <w:p>
      <w:pPr>
        <w:pStyle w:val="7"/>
        <w:spacing w:line="480" w:lineRule="auto"/>
        <w:ind w:left="729"/>
        <w:jc w:val="both"/>
      </w:pPr>
      <w:r>
        <w:t>By</w:t>
      </w:r>
      <w:r>
        <w:rPr>
          <w:spacing w:val="15"/>
        </w:rPr>
        <w:t xml:space="preserve"> </w:t>
      </w:r>
      <w:r>
        <w:t>conducting</w:t>
      </w:r>
      <w:r>
        <w:rPr>
          <w:spacing w:val="13"/>
        </w:rPr>
        <w:t xml:space="preserve"> </w:t>
      </w:r>
      <w:r>
        <w:t>this</w:t>
      </w:r>
      <w:r>
        <w:rPr>
          <w:spacing w:val="13"/>
        </w:rPr>
        <w:t xml:space="preserve"> </w:t>
      </w:r>
      <w:r>
        <w:t>research,</w:t>
      </w:r>
      <w:r>
        <w:rPr>
          <w:spacing w:val="15"/>
        </w:rPr>
        <w:t xml:space="preserve"> </w:t>
      </w:r>
      <w:r>
        <w:t>it</w:t>
      </w:r>
      <w:r>
        <w:rPr>
          <w:spacing w:val="13"/>
        </w:rPr>
        <w:t xml:space="preserve"> </w:t>
      </w:r>
      <w:r>
        <w:t>is</w:t>
      </w:r>
      <w:r>
        <w:rPr>
          <w:spacing w:val="13"/>
        </w:rPr>
        <w:t xml:space="preserve"> </w:t>
      </w:r>
      <w:r>
        <w:t>expected</w:t>
      </w:r>
      <w:r>
        <w:rPr>
          <w:spacing w:val="15"/>
        </w:rPr>
        <w:t xml:space="preserve"> </w:t>
      </w:r>
      <w:r>
        <w:t>that</w:t>
      </w:r>
      <w:r>
        <w:rPr>
          <w:spacing w:val="13"/>
        </w:rPr>
        <w:t xml:space="preserve"> </w:t>
      </w:r>
      <w:r>
        <w:t>the</w:t>
      </w:r>
      <w:r>
        <w:rPr>
          <w:spacing w:val="14"/>
        </w:rPr>
        <w:t xml:space="preserve"> </w:t>
      </w:r>
      <w:r>
        <w:t>results</w:t>
      </w:r>
      <w:r>
        <w:rPr>
          <w:spacing w:val="13"/>
        </w:rPr>
        <w:t xml:space="preserve"> </w:t>
      </w:r>
      <w:r>
        <w:t>of</w:t>
      </w:r>
      <w:r>
        <w:rPr>
          <w:spacing w:val="12"/>
        </w:rPr>
        <w:t xml:space="preserve"> </w:t>
      </w:r>
      <w:r>
        <w:t>this</w:t>
      </w:r>
      <w:r>
        <w:rPr>
          <w:spacing w:val="13"/>
        </w:rPr>
        <w:t xml:space="preserve"> </w:t>
      </w:r>
      <w:r>
        <w:t>study</w:t>
      </w:r>
      <w:r>
        <w:rPr>
          <w:spacing w:val="15"/>
        </w:rPr>
        <w:t xml:space="preserve"> </w:t>
      </w:r>
      <w:r>
        <w:t>will</w:t>
      </w:r>
      <w:r>
        <w:rPr>
          <w:spacing w:val="11"/>
        </w:rPr>
        <w:t xml:space="preserve"> </w:t>
      </w:r>
      <w:r>
        <w:t>be</w:t>
      </w:r>
      <w:r>
        <w:rPr>
          <w:spacing w:val="-57"/>
        </w:rPr>
        <w:t xml:space="preserve"> </w:t>
      </w:r>
      <w:r>
        <w:t>useful</w:t>
      </w:r>
      <w:r>
        <w:rPr>
          <w:spacing w:val="-1"/>
        </w:rPr>
        <w:t xml:space="preserve"> </w:t>
      </w:r>
      <w:r>
        <w:t>information and</w:t>
      </w:r>
      <w:r>
        <w:rPr>
          <w:spacing w:val="2"/>
        </w:rPr>
        <w:t xml:space="preserve"> </w:t>
      </w:r>
      <w:r>
        <w:t>positive</w:t>
      </w:r>
      <w:r>
        <w:rPr>
          <w:spacing w:val="-1"/>
        </w:rPr>
        <w:t xml:space="preserve"> </w:t>
      </w:r>
      <w:r>
        <w:t>contributions</w:t>
      </w:r>
      <w:r>
        <w:rPr>
          <w:spacing w:val="-1"/>
        </w:rPr>
        <w:t xml:space="preserve"> </w:t>
      </w:r>
      <w:r>
        <w:t>for:</w:t>
      </w:r>
    </w:p>
    <w:p>
      <w:pPr>
        <w:pStyle w:val="14"/>
        <w:numPr>
          <w:ilvl w:val="2"/>
          <w:numId w:val="5"/>
        </w:numPr>
        <w:spacing w:line="480" w:lineRule="auto"/>
        <w:ind w:left="1847" w:leftChars="0" w:hanging="307" w:firstLineChars="0"/>
        <w:jc w:val="both"/>
        <w:outlineLvl w:val="1"/>
        <w:rPr>
          <w:sz w:val="24"/>
        </w:rPr>
      </w:pPr>
      <w:bookmarkStart w:id="7" w:name="_Toc19650"/>
      <w:r>
        <w:rPr>
          <w:sz w:val="24"/>
        </w:rPr>
        <w:t>English</w:t>
      </w:r>
      <w:r>
        <w:rPr>
          <w:spacing w:val="-5"/>
          <w:sz w:val="24"/>
        </w:rPr>
        <w:t xml:space="preserve"> </w:t>
      </w:r>
      <w:r>
        <w:rPr>
          <w:sz w:val="24"/>
        </w:rPr>
        <w:t>teacher</w:t>
      </w:r>
      <w:bookmarkEnd w:id="7"/>
    </w:p>
    <w:p>
      <w:pPr>
        <w:pStyle w:val="14"/>
        <w:spacing w:line="480" w:lineRule="auto"/>
        <w:ind w:left="1688" w:leftChars="658" w:hanging="240" w:hangingChars="100"/>
        <w:rPr>
          <w:rFonts w:ascii="Times New Roman" w:hAnsi="Times New Roman" w:eastAsia="Times New Roman" w:cs="Times New Roman"/>
          <w:sz w:val="24"/>
          <w:szCs w:val="22"/>
          <w:lang w:val="en-US" w:eastAsia="en-US" w:bidi="ar-SA"/>
        </w:rPr>
      </w:pPr>
      <w:r>
        <w:rPr>
          <w:sz w:val="24"/>
        </w:rPr>
        <w:t xml:space="preserve">    The result of this study will help the teacher to find out their student’s difficulties in writing recount text and then this research give contribution for English teacher to pay attention more when teaching writing especially recount text. </w:t>
      </w:r>
      <w:bookmarkStart w:id="8" w:name="_Toc3004"/>
    </w:p>
    <w:p>
      <w:pPr>
        <w:pStyle w:val="14"/>
        <w:numPr>
          <w:ilvl w:val="2"/>
          <w:numId w:val="5"/>
        </w:numPr>
        <w:spacing w:before="1"/>
        <w:ind w:left="1844" w:leftChars="0" w:hanging="321" w:firstLineChars="0"/>
        <w:jc w:val="both"/>
        <w:outlineLvl w:val="1"/>
        <w:rPr>
          <w:sz w:val="24"/>
        </w:rPr>
      </w:pPr>
      <w:r>
        <w:rPr>
          <w:sz w:val="24"/>
        </w:rPr>
        <w:t>Students</w:t>
      </w:r>
      <w:bookmarkEnd w:id="8"/>
    </w:p>
    <w:p>
      <w:pPr>
        <w:pStyle w:val="7"/>
        <w:spacing w:before="11"/>
        <w:jc w:val="both"/>
        <w:rPr>
          <w:sz w:val="23"/>
        </w:rPr>
      </w:pPr>
    </w:p>
    <w:p>
      <w:pPr>
        <w:pStyle w:val="7"/>
        <w:spacing w:line="480" w:lineRule="auto"/>
        <w:ind w:left="1760" w:right="156" w:hanging="26"/>
        <w:jc w:val="both"/>
      </w:pPr>
      <w:r>
        <w:t>This</w:t>
      </w:r>
      <w:r>
        <w:rPr>
          <w:spacing w:val="1"/>
        </w:rPr>
        <w:t xml:space="preserve"> </w:t>
      </w:r>
      <w:r>
        <w:t>study</w:t>
      </w:r>
      <w:r>
        <w:rPr>
          <w:spacing w:val="1"/>
        </w:rPr>
        <w:t xml:space="preserve"> </w:t>
      </w:r>
      <w:r>
        <w:t>is</w:t>
      </w:r>
      <w:r>
        <w:rPr>
          <w:spacing w:val="1"/>
        </w:rPr>
        <w:t xml:space="preserve"> </w:t>
      </w:r>
      <w:r>
        <w:t>to</w:t>
      </w:r>
      <w:r>
        <w:rPr>
          <w:spacing w:val="1"/>
        </w:rPr>
        <w:t xml:space="preserve"> </w:t>
      </w:r>
      <w:r>
        <w:t>inform</w:t>
      </w:r>
      <w:r>
        <w:rPr>
          <w:spacing w:val="1"/>
        </w:rPr>
        <w:t xml:space="preserve"> </w:t>
      </w:r>
      <w:r>
        <w:t>and</w:t>
      </w:r>
      <w:r>
        <w:rPr>
          <w:spacing w:val="1"/>
        </w:rPr>
        <w:t xml:space="preserve"> </w:t>
      </w:r>
      <w:r>
        <w:t>to</w:t>
      </w:r>
      <w:r>
        <w:rPr>
          <w:spacing w:val="1"/>
        </w:rPr>
        <w:t xml:space="preserve"> </w:t>
      </w:r>
      <w:r>
        <w:t>make</w:t>
      </w:r>
      <w:r>
        <w:rPr>
          <w:spacing w:val="1"/>
        </w:rPr>
        <w:t xml:space="preserve"> </w:t>
      </w:r>
      <w:r>
        <w:t>the</w:t>
      </w:r>
      <w:r>
        <w:rPr>
          <w:spacing w:val="1"/>
        </w:rPr>
        <w:t xml:space="preserve"> </w:t>
      </w:r>
      <w:r>
        <w:t>students</w:t>
      </w:r>
      <w:r>
        <w:rPr>
          <w:spacing w:val="1"/>
        </w:rPr>
        <w:t xml:space="preserve"> </w:t>
      </w:r>
      <w:r>
        <w:t>aware</w:t>
      </w:r>
      <w:r>
        <w:rPr>
          <w:spacing w:val="1"/>
        </w:rPr>
        <w:t xml:space="preserve"> </w:t>
      </w:r>
      <w:r>
        <w:t>of</w:t>
      </w:r>
      <w:r>
        <w:rPr>
          <w:spacing w:val="1"/>
        </w:rPr>
        <w:t xml:space="preserve"> </w:t>
      </w:r>
      <w:r>
        <w:t>their difficulties in writing recount</w:t>
      </w:r>
      <w:r>
        <w:rPr>
          <w:spacing w:val="1"/>
        </w:rPr>
        <w:t xml:space="preserve"> </w:t>
      </w:r>
      <w:r>
        <w:t>text</w:t>
      </w:r>
      <w:r>
        <w:rPr>
          <w:spacing w:val="1"/>
        </w:rPr>
        <w:t xml:space="preserve"> </w:t>
      </w:r>
      <w:r>
        <w:t>appropriately and this research will motivate the students to make their writing better.</w:t>
      </w:r>
    </w:p>
    <w:p>
      <w:pPr>
        <w:pStyle w:val="14"/>
        <w:numPr>
          <w:ilvl w:val="2"/>
          <w:numId w:val="5"/>
        </w:numPr>
        <w:spacing w:before="3"/>
        <w:ind w:left="1844" w:leftChars="0" w:hanging="321" w:firstLineChars="0"/>
        <w:jc w:val="both"/>
        <w:outlineLvl w:val="1"/>
        <w:rPr>
          <w:sz w:val="24"/>
        </w:rPr>
      </w:pPr>
      <w:bookmarkStart w:id="9" w:name="_Toc24991"/>
      <w:r>
        <w:rPr>
          <w:sz w:val="24"/>
        </w:rPr>
        <w:t>Other</w:t>
      </w:r>
      <w:r>
        <w:rPr>
          <w:spacing w:val="-2"/>
          <w:sz w:val="24"/>
        </w:rPr>
        <w:t xml:space="preserve"> </w:t>
      </w:r>
      <w:r>
        <w:rPr>
          <w:sz w:val="24"/>
        </w:rPr>
        <w:t>researchers</w:t>
      </w:r>
      <w:bookmarkEnd w:id="9"/>
    </w:p>
    <w:p>
      <w:pPr>
        <w:pStyle w:val="7"/>
        <w:jc w:val="both"/>
      </w:pPr>
    </w:p>
    <w:p>
      <w:pPr>
        <w:spacing w:line="480" w:lineRule="auto"/>
        <w:ind w:left="1760"/>
        <w:jc w:val="both"/>
        <w:rPr>
          <w:sz w:val="24"/>
          <w:szCs w:val="24"/>
        </w:rPr>
      </w:pPr>
      <w:r>
        <w:rPr>
          <w:sz w:val="24"/>
          <w:szCs w:val="24"/>
        </w:rPr>
        <w:t>This research can be used as a reference for conducting a future research.</w:t>
      </w:r>
    </w:p>
    <w:p>
      <w:pPr>
        <w:numPr>
          <w:ilvl w:val="2"/>
          <w:numId w:val="5"/>
        </w:numPr>
        <w:spacing w:line="480" w:lineRule="auto"/>
        <w:ind w:left="1844" w:leftChars="0" w:hanging="321" w:firstLineChars="0"/>
        <w:jc w:val="both"/>
        <w:outlineLvl w:val="1"/>
        <w:rPr>
          <w:sz w:val="24"/>
          <w:szCs w:val="24"/>
        </w:rPr>
      </w:pPr>
      <w:bookmarkStart w:id="10" w:name="_Toc25199"/>
      <w:r>
        <w:rPr>
          <w:sz w:val="24"/>
          <w:szCs w:val="24"/>
        </w:rPr>
        <w:t>The researcher himself</w:t>
      </w:r>
      <w:bookmarkEnd w:id="10"/>
    </w:p>
    <w:p>
      <w:pPr>
        <w:spacing w:line="480" w:lineRule="auto"/>
        <w:ind w:left="1760" w:leftChars="800"/>
        <w:jc w:val="both"/>
        <w:rPr>
          <w:sz w:val="24"/>
          <w:szCs w:val="24"/>
        </w:rPr>
        <w:sectPr>
          <w:pgSz w:w="11910" w:h="16840"/>
          <w:pgMar w:top="1360" w:right="1640" w:bottom="940" w:left="1680" w:header="0" w:footer="742" w:gutter="0"/>
          <w:cols w:space="720" w:num="1"/>
        </w:sectPr>
      </w:pPr>
      <w:r>
        <w:rPr>
          <w:sz w:val="24"/>
          <w:szCs w:val="24"/>
        </w:rPr>
        <w:t>The researcher wants to know what are the difficulties that are faced by the students and to add researchers insight in deep, especially into students’ difficulties in writing recount texts.</w:t>
      </w:r>
    </w:p>
    <w:p>
      <w:pPr>
        <w:pStyle w:val="7"/>
        <w:spacing w:before="9" w:line="480" w:lineRule="auto"/>
        <w:jc w:val="center"/>
        <w:outlineLvl w:val="0"/>
        <w:rPr>
          <w:b/>
          <w:sz w:val="23"/>
        </w:rPr>
      </w:pPr>
      <w:bookmarkStart w:id="11" w:name="_Toc26561"/>
    </w:p>
    <w:p>
      <w:pPr>
        <w:pStyle w:val="7"/>
        <w:spacing w:before="9" w:line="480" w:lineRule="auto"/>
        <w:jc w:val="center"/>
        <w:outlineLvl w:val="0"/>
        <w:rPr>
          <w:b/>
          <w:sz w:val="23"/>
        </w:rPr>
      </w:pPr>
      <w:r>
        <w:rPr>
          <w:b/>
          <w:sz w:val="23"/>
        </w:rPr>
        <w:t>CHAPTER II</w:t>
      </w:r>
      <w:bookmarkEnd w:id="11"/>
    </w:p>
    <w:p>
      <w:pPr>
        <w:pStyle w:val="7"/>
        <w:spacing w:before="9" w:line="480" w:lineRule="auto"/>
        <w:jc w:val="center"/>
        <w:outlineLvl w:val="0"/>
        <w:rPr>
          <w:b/>
          <w:sz w:val="23"/>
        </w:rPr>
      </w:pPr>
      <w:bookmarkStart w:id="12" w:name="_Toc21238"/>
      <w:r>
        <w:rPr>
          <w:b/>
          <w:sz w:val="23"/>
        </w:rPr>
        <w:t>LITERATURE REVIEW</w:t>
      </w:r>
      <w:bookmarkEnd w:id="12"/>
      <w:r>
        <w:rPr>
          <w:b/>
          <w:sz w:val="23"/>
        </w:rPr>
        <w:t xml:space="preserve"> </w:t>
      </w:r>
    </w:p>
    <w:p>
      <w:pPr>
        <w:pStyle w:val="7"/>
        <w:spacing w:before="9" w:line="480" w:lineRule="auto"/>
        <w:ind w:left="660" w:leftChars="300" w:firstLine="0" w:firstLineChars="0"/>
        <w:rPr>
          <w:bCs/>
        </w:rPr>
      </w:pPr>
      <w:r>
        <w:rPr>
          <w:bCs/>
        </w:rPr>
        <w:t>This chapter discusses : (1) Writing (2) Concept of writing recount text (3) Difficulties in writing (4) Previous related studies</w:t>
      </w:r>
    </w:p>
    <w:p>
      <w:pPr>
        <w:pStyle w:val="14"/>
        <w:tabs>
          <w:tab w:val="left" w:pos="1269"/>
          <w:tab w:val="left" w:pos="1270"/>
        </w:tabs>
        <w:ind w:left="728" w:firstLine="0"/>
        <w:rPr>
          <w:b/>
          <w:sz w:val="24"/>
        </w:rPr>
      </w:pPr>
      <w:r>
        <w:rPr>
          <w:b/>
          <w:sz w:val="24"/>
        </w:rPr>
        <w:t>2.1   Writing</w:t>
      </w:r>
    </w:p>
    <w:p>
      <w:pPr>
        <w:pStyle w:val="7"/>
        <w:rPr>
          <w:b/>
        </w:rPr>
      </w:pPr>
    </w:p>
    <w:p>
      <w:pPr>
        <w:pStyle w:val="7"/>
        <w:rPr>
          <w:b/>
        </w:rPr>
      </w:pPr>
    </w:p>
    <w:p>
      <w:pPr>
        <w:pStyle w:val="7"/>
        <w:spacing w:line="480" w:lineRule="auto"/>
        <w:ind w:left="729" w:right="156" w:firstLine="600"/>
        <w:jc w:val="both"/>
      </w:pPr>
      <w:r>
        <w:t>Writing is one of the most important abilities that students must learn.</w:t>
      </w:r>
      <w:r>
        <w:rPr>
          <w:spacing w:val="1"/>
        </w:rPr>
        <w:t xml:space="preserve"> </w:t>
      </w:r>
      <w:r>
        <w:t>Writing allows pupils to explore their brains while simultaneously presenting</w:t>
      </w:r>
      <w:r>
        <w:rPr>
          <w:spacing w:val="1"/>
        </w:rPr>
        <w:t xml:space="preserve"> </w:t>
      </w:r>
      <w:r>
        <w:t>readers with knowledge. Writing, according to Brown (2001) is a "thinking</w:t>
      </w:r>
      <w:r>
        <w:rPr>
          <w:spacing w:val="1"/>
        </w:rPr>
        <w:t xml:space="preserve"> </w:t>
      </w:r>
      <w:r>
        <w:t>process." It means that writing is a written product produced by a writer based</w:t>
      </w:r>
      <w:r>
        <w:rPr>
          <w:spacing w:val="1"/>
        </w:rPr>
        <w:t xml:space="preserve"> </w:t>
      </w:r>
      <w:r>
        <w:t>on</w:t>
      </w:r>
      <w:r>
        <w:rPr>
          <w:spacing w:val="1"/>
        </w:rPr>
        <w:t xml:space="preserve"> </w:t>
      </w:r>
      <w:r>
        <w:t>their</w:t>
      </w:r>
      <w:r>
        <w:rPr>
          <w:spacing w:val="1"/>
        </w:rPr>
        <w:t xml:space="preserve"> </w:t>
      </w:r>
      <w:r>
        <w:t>thinking</w:t>
      </w:r>
      <w:r>
        <w:rPr>
          <w:spacing w:val="1"/>
        </w:rPr>
        <w:t xml:space="preserve"> </w:t>
      </w:r>
      <w:r>
        <w:t>after</w:t>
      </w:r>
      <w:r>
        <w:rPr>
          <w:spacing w:val="1"/>
        </w:rPr>
        <w:t xml:space="preserve"> </w:t>
      </w:r>
      <w:r>
        <w:t>going</w:t>
      </w:r>
      <w:r>
        <w:rPr>
          <w:spacing w:val="1"/>
        </w:rPr>
        <w:t xml:space="preserve"> </w:t>
      </w:r>
      <w:r>
        <w:t>through</w:t>
      </w:r>
      <w:r>
        <w:rPr>
          <w:spacing w:val="1"/>
        </w:rPr>
        <w:t xml:space="preserve"> </w:t>
      </w:r>
      <w:r>
        <w:t>the</w:t>
      </w:r>
      <w:r>
        <w:rPr>
          <w:spacing w:val="1"/>
        </w:rPr>
        <w:t xml:space="preserve"> </w:t>
      </w:r>
      <w:r>
        <w:t>thinking</w:t>
      </w:r>
      <w:r>
        <w:rPr>
          <w:spacing w:val="1"/>
        </w:rPr>
        <w:t xml:space="preserve"> </w:t>
      </w:r>
      <w:r>
        <w:t>process.</w:t>
      </w:r>
      <w:r>
        <w:rPr>
          <w:spacing w:val="60"/>
        </w:rPr>
        <w:t xml:space="preserve"> </w:t>
      </w:r>
      <w:r>
        <w:t>Nunan</w:t>
      </w:r>
      <w:r>
        <w:rPr>
          <w:spacing w:val="60"/>
        </w:rPr>
        <w:t xml:space="preserve"> </w:t>
      </w:r>
      <w:r>
        <w:t>agrees,</w:t>
      </w:r>
      <w:r>
        <w:rPr>
          <w:spacing w:val="1"/>
        </w:rPr>
        <w:t xml:space="preserve"> </w:t>
      </w:r>
      <w:r>
        <w:t>stating that "writing is the process of thinking to invent ideas, thinking about</w:t>
      </w:r>
      <w:r>
        <w:rPr>
          <w:spacing w:val="1"/>
        </w:rPr>
        <w:t xml:space="preserve"> </w:t>
      </w:r>
      <w:r>
        <w:t>how</w:t>
      </w:r>
      <w:r>
        <w:rPr>
          <w:spacing w:val="1"/>
        </w:rPr>
        <w:t xml:space="preserve"> </w:t>
      </w:r>
      <w:r>
        <w:t>to</w:t>
      </w:r>
      <w:r>
        <w:rPr>
          <w:spacing w:val="1"/>
        </w:rPr>
        <w:t xml:space="preserve"> </w:t>
      </w:r>
      <w:r>
        <w:t>express</w:t>
      </w:r>
      <w:r>
        <w:rPr>
          <w:spacing w:val="1"/>
        </w:rPr>
        <w:t xml:space="preserve"> </w:t>
      </w:r>
      <w:r>
        <w:t>ideas</w:t>
      </w:r>
      <w:r>
        <w:rPr>
          <w:spacing w:val="1"/>
        </w:rPr>
        <w:t xml:space="preserve"> </w:t>
      </w:r>
      <w:r>
        <w:t>into</w:t>
      </w:r>
      <w:r>
        <w:rPr>
          <w:spacing w:val="1"/>
        </w:rPr>
        <w:t xml:space="preserve"> </w:t>
      </w:r>
      <w:r>
        <w:t>statements</w:t>
      </w:r>
      <w:r>
        <w:rPr>
          <w:spacing w:val="1"/>
        </w:rPr>
        <w:t xml:space="preserve"> </w:t>
      </w:r>
      <w:r>
        <w:t>and</w:t>
      </w:r>
      <w:r>
        <w:rPr>
          <w:spacing w:val="1"/>
        </w:rPr>
        <w:t xml:space="preserve"> </w:t>
      </w:r>
      <w:r>
        <w:t>paragraphs</w:t>
      </w:r>
      <w:r>
        <w:rPr>
          <w:spacing w:val="1"/>
        </w:rPr>
        <w:t xml:space="preserve"> </w:t>
      </w:r>
      <w:r>
        <w:t>clearly.It</w:t>
      </w:r>
      <w:r>
        <w:rPr>
          <w:spacing w:val="1"/>
        </w:rPr>
        <w:t xml:space="preserve"> </w:t>
      </w:r>
      <w:r>
        <w:t>means</w:t>
      </w:r>
      <w:r>
        <w:rPr>
          <w:spacing w:val="1"/>
        </w:rPr>
        <w:t xml:space="preserve"> </w:t>
      </w:r>
      <w:r>
        <w:t>that</w:t>
      </w:r>
      <w:r>
        <w:rPr>
          <w:spacing w:val="1"/>
        </w:rPr>
        <w:t xml:space="preserve"> </w:t>
      </w:r>
      <w:r>
        <w:t>students</w:t>
      </w:r>
      <w:r>
        <w:rPr>
          <w:spacing w:val="1"/>
        </w:rPr>
        <w:t xml:space="preserve"> </w:t>
      </w:r>
      <w:r>
        <w:t>are</w:t>
      </w:r>
      <w:r>
        <w:rPr>
          <w:spacing w:val="1"/>
        </w:rPr>
        <w:t xml:space="preserve"> </w:t>
      </w:r>
      <w:r>
        <w:t>expected</w:t>
      </w:r>
      <w:r>
        <w:rPr>
          <w:spacing w:val="1"/>
        </w:rPr>
        <w:t xml:space="preserve"> </w:t>
      </w:r>
      <w:r>
        <w:t>to</w:t>
      </w:r>
      <w:r>
        <w:rPr>
          <w:spacing w:val="1"/>
        </w:rPr>
        <w:t xml:space="preserve"> </w:t>
      </w:r>
      <w:r>
        <w:t>explore</w:t>
      </w:r>
      <w:r>
        <w:rPr>
          <w:spacing w:val="1"/>
        </w:rPr>
        <w:t xml:space="preserve"> </w:t>
      </w:r>
      <w:r>
        <w:t>their</w:t>
      </w:r>
      <w:r>
        <w:rPr>
          <w:spacing w:val="1"/>
        </w:rPr>
        <w:t xml:space="preserve"> </w:t>
      </w:r>
      <w:r>
        <w:t>ideas</w:t>
      </w:r>
      <w:r>
        <w:rPr>
          <w:spacing w:val="1"/>
        </w:rPr>
        <w:t xml:space="preserve"> </w:t>
      </w:r>
      <w:r>
        <w:t>and</w:t>
      </w:r>
      <w:r>
        <w:rPr>
          <w:spacing w:val="1"/>
        </w:rPr>
        <w:t xml:space="preserve"> </w:t>
      </w:r>
      <w:r>
        <w:t>arrange</w:t>
      </w:r>
      <w:r>
        <w:rPr>
          <w:spacing w:val="1"/>
        </w:rPr>
        <w:t xml:space="preserve"> </w:t>
      </w:r>
      <w:r>
        <w:t>them</w:t>
      </w:r>
      <w:r>
        <w:rPr>
          <w:spacing w:val="1"/>
        </w:rPr>
        <w:t xml:space="preserve"> </w:t>
      </w:r>
      <w:r>
        <w:t>into</w:t>
      </w:r>
      <w:r>
        <w:rPr>
          <w:spacing w:val="1"/>
        </w:rPr>
        <w:t xml:space="preserve"> </w:t>
      </w:r>
      <w:r>
        <w:t>good</w:t>
      </w:r>
      <w:r>
        <w:rPr>
          <w:spacing w:val="1"/>
        </w:rPr>
        <w:t xml:space="preserve"> </w:t>
      </w:r>
      <w:r>
        <w:t>sentences</w:t>
      </w:r>
      <w:r>
        <w:rPr>
          <w:spacing w:val="1"/>
        </w:rPr>
        <w:t xml:space="preserve"> </w:t>
      </w:r>
      <w:r>
        <w:t>and</w:t>
      </w:r>
      <w:r>
        <w:rPr>
          <w:spacing w:val="1"/>
        </w:rPr>
        <w:t xml:space="preserve"> </w:t>
      </w:r>
      <w:r>
        <w:t>paragraphs</w:t>
      </w:r>
      <w:r>
        <w:rPr>
          <w:spacing w:val="1"/>
        </w:rPr>
        <w:t xml:space="preserve"> </w:t>
      </w:r>
      <w:r>
        <w:t>that</w:t>
      </w:r>
      <w:r>
        <w:rPr>
          <w:spacing w:val="1"/>
        </w:rPr>
        <w:t xml:space="preserve"> </w:t>
      </w:r>
      <w:r>
        <w:t>have</w:t>
      </w:r>
      <w:r>
        <w:rPr>
          <w:spacing w:val="1"/>
        </w:rPr>
        <w:t xml:space="preserve"> </w:t>
      </w:r>
      <w:r>
        <w:t>meaning.</w:t>
      </w:r>
      <w:r>
        <w:rPr>
          <w:spacing w:val="1"/>
        </w:rPr>
        <w:t xml:space="preserve"> </w:t>
      </w:r>
      <w:r>
        <w:t>Writing</w:t>
      </w:r>
      <w:r>
        <w:rPr>
          <w:spacing w:val="1"/>
        </w:rPr>
        <w:t xml:space="preserve"> </w:t>
      </w:r>
      <w:r>
        <w:t>is</w:t>
      </w:r>
      <w:r>
        <w:rPr>
          <w:spacing w:val="1"/>
        </w:rPr>
        <w:t xml:space="preserve"> </w:t>
      </w:r>
      <w:r>
        <w:t>thus</w:t>
      </w:r>
      <w:r>
        <w:rPr>
          <w:spacing w:val="1"/>
        </w:rPr>
        <w:t xml:space="preserve"> </w:t>
      </w:r>
      <w:r>
        <w:t>not</w:t>
      </w:r>
      <w:r>
        <w:rPr>
          <w:spacing w:val="1"/>
        </w:rPr>
        <w:t xml:space="preserve"> </w:t>
      </w:r>
      <w:r>
        <w:t>only</w:t>
      </w:r>
      <w:r>
        <w:rPr>
          <w:spacing w:val="1"/>
        </w:rPr>
        <w:t xml:space="preserve"> </w:t>
      </w:r>
      <w:r>
        <w:t>the</w:t>
      </w:r>
      <w:r>
        <w:rPr>
          <w:spacing w:val="-57"/>
        </w:rPr>
        <w:t xml:space="preserve"> </w:t>
      </w:r>
      <w:r>
        <w:t>activity</w:t>
      </w:r>
      <w:r>
        <w:rPr>
          <w:spacing w:val="1"/>
        </w:rPr>
        <w:t xml:space="preserve"> </w:t>
      </w:r>
      <w:r>
        <w:t>of</w:t>
      </w:r>
      <w:r>
        <w:rPr>
          <w:spacing w:val="1"/>
        </w:rPr>
        <w:t xml:space="preserve"> </w:t>
      </w:r>
      <w:r>
        <w:t>producing</w:t>
      </w:r>
      <w:r>
        <w:rPr>
          <w:spacing w:val="1"/>
        </w:rPr>
        <w:t xml:space="preserve"> </w:t>
      </w:r>
      <w:r>
        <w:t>language</w:t>
      </w:r>
      <w:r>
        <w:rPr>
          <w:spacing w:val="1"/>
        </w:rPr>
        <w:t xml:space="preserve"> </w:t>
      </w:r>
      <w:r>
        <w:t>in</w:t>
      </w:r>
      <w:r>
        <w:rPr>
          <w:spacing w:val="1"/>
        </w:rPr>
        <w:t xml:space="preserve"> </w:t>
      </w:r>
      <w:r>
        <w:t>written</w:t>
      </w:r>
      <w:r>
        <w:rPr>
          <w:spacing w:val="1"/>
        </w:rPr>
        <w:t xml:space="preserve"> </w:t>
      </w:r>
      <w:r>
        <w:t>form,</w:t>
      </w:r>
      <w:r>
        <w:rPr>
          <w:spacing w:val="1"/>
        </w:rPr>
        <w:t xml:space="preserve"> </w:t>
      </w:r>
      <w:r>
        <w:t>but</w:t>
      </w:r>
      <w:r>
        <w:rPr>
          <w:spacing w:val="1"/>
        </w:rPr>
        <w:t xml:space="preserve"> </w:t>
      </w:r>
      <w:r>
        <w:t>also</w:t>
      </w:r>
      <w:r>
        <w:rPr>
          <w:spacing w:val="1"/>
        </w:rPr>
        <w:t xml:space="preserve"> </w:t>
      </w:r>
      <w:r>
        <w:t>a</w:t>
      </w:r>
      <w:r>
        <w:rPr>
          <w:spacing w:val="1"/>
        </w:rPr>
        <w:t xml:space="preserve"> </w:t>
      </w:r>
      <w:r>
        <w:t>means</w:t>
      </w:r>
      <w:r>
        <w:rPr>
          <w:spacing w:val="1"/>
        </w:rPr>
        <w:t xml:space="preserve"> </w:t>
      </w:r>
      <w:r>
        <w:t>of</w:t>
      </w:r>
      <w:r>
        <w:rPr>
          <w:spacing w:val="1"/>
        </w:rPr>
        <w:t xml:space="preserve"> </w:t>
      </w:r>
      <w:r>
        <w:t xml:space="preserve">communicating ideas. </w:t>
      </w:r>
      <w:r>
        <w:rPr>
          <w:rFonts w:hint="default"/>
          <w:lang w:val="en-US"/>
        </w:rPr>
        <w:t xml:space="preserve">According to Amanda et al (2023) stated that writing is a complex activity  because writers are required to be able to compile and organize the content of the goal. </w:t>
      </w:r>
      <w:r>
        <w:t>When writers begin writing, they not only record all of</w:t>
      </w:r>
      <w:r>
        <w:rPr>
          <w:spacing w:val="1"/>
        </w:rPr>
        <w:t xml:space="preserve"> </w:t>
      </w:r>
      <w:r>
        <w:t>their ideas,</w:t>
      </w:r>
      <w:r>
        <w:rPr>
          <w:spacing w:val="1"/>
        </w:rPr>
        <w:t xml:space="preserve"> </w:t>
      </w:r>
      <w:r>
        <w:t>but</w:t>
      </w:r>
      <w:r>
        <w:rPr>
          <w:spacing w:val="1"/>
        </w:rPr>
        <w:t xml:space="preserve"> </w:t>
      </w:r>
      <w:r>
        <w:t>they</w:t>
      </w:r>
      <w:r>
        <w:rPr>
          <w:spacing w:val="1"/>
        </w:rPr>
        <w:t xml:space="preserve"> </w:t>
      </w:r>
      <w:r>
        <w:t>also filter</w:t>
      </w:r>
      <w:r>
        <w:rPr>
          <w:spacing w:val="1"/>
        </w:rPr>
        <w:t xml:space="preserve"> </w:t>
      </w:r>
      <w:r>
        <w:t>them. The</w:t>
      </w:r>
      <w:r>
        <w:rPr>
          <w:spacing w:val="1"/>
        </w:rPr>
        <w:t xml:space="preserve"> </w:t>
      </w:r>
      <w:r>
        <w:t>writers</w:t>
      </w:r>
      <w:r>
        <w:rPr>
          <w:spacing w:val="60"/>
        </w:rPr>
        <w:t xml:space="preserve"> </w:t>
      </w:r>
      <w:r>
        <w:t>must convey</w:t>
      </w:r>
      <w:r>
        <w:rPr>
          <w:spacing w:val="60"/>
        </w:rPr>
        <w:t xml:space="preserve"> </w:t>
      </w:r>
      <w:r>
        <w:t>and organize</w:t>
      </w:r>
      <w:r>
        <w:rPr>
          <w:spacing w:val="1"/>
        </w:rPr>
        <w:t xml:space="preserve"> </w:t>
      </w:r>
      <w:r>
        <w:t>their ideas into a meaningful text with some meanings. Thus, writers should be</w:t>
      </w:r>
      <w:r>
        <w:rPr>
          <w:spacing w:val="1"/>
        </w:rPr>
        <w:t xml:space="preserve"> </w:t>
      </w:r>
      <w:r>
        <w:t>able</w:t>
      </w:r>
      <w:r>
        <w:rPr>
          <w:spacing w:val="-3"/>
        </w:rPr>
        <w:t xml:space="preserve"> </w:t>
      </w:r>
      <w:r>
        <w:t>to</w:t>
      </w:r>
      <w:r>
        <w:rPr>
          <w:spacing w:val="-1"/>
        </w:rPr>
        <w:t xml:space="preserve"> </w:t>
      </w:r>
      <w:r>
        <w:t>explore</w:t>
      </w:r>
      <w:r>
        <w:rPr>
          <w:spacing w:val="-2"/>
        </w:rPr>
        <w:t xml:space="preserve"> </w:t>
      </w:r>
      <w:r>
        <w:t>ideas</w:t>
      </w:r>
      <w:r>
        <w:rPr>
          <w:spacing w:val="-1"/>
        </w:rPr>
        <w:t xml:space="preserve"> </w:t>
      </w:r>
      <w:r>
        <w:t>and</w:t>
      </w:r>
      <w:r>
        <w:rPr>
          <w:spacing w:val="-2"/>
        </w:rPr>
        <w:t xml:space="preserve"> </w:t>
      </w:r>
      <w:r>
        <w:t>understand</w:t>
      </w:r>
      <w:r>
        <w:rPr>
          <w:spacing w:val="1"/>
        </w:rPr>
        <w:t xml:space="preserve"> </w:t>
      </w:r>
      <w:r>
        <w:t>how to</w:t>
      </w:r>
      <w:r>
        <w:rPr>
          <w:spacing w:val="-4"/>
        </w:rPr>
        <w:t xml:space="preserve"> </w:t>
      </w:r>
      <w:r>
        <w:t>make ideas</w:t>
      </w:r>
      <w:r>
        <w:rPr>
          <w:spacing w:val="-2"/>
        </w:rPr>
        <w:t xml:space="preserve"> </w:t>
      </w:r>
      <w:r>
        <w:t>easily</w:t>
      </w:r>
      <w:r>
        <w:rPr>
          <w:spacing w:val="1"/>
        </w:rPr>
        <w:t xml:space="preserve"> </w:t>
      </w:r>
      <w:r>
        <w:t>understandable.</w:t>
      </w:r>
    </w:p>
    <w:p>
      <w:pPr>
        <w:pStyle w:val="7"/>
        <w:spacing w:before="62" w:line="477" w:lineRule="auto"/>
        <w:ind w:left="729" w:leftChars="0" w:right="157" w:firstLine="720" w:firstLineChars="0"/>
        <w:jc w:val="both"/>
      </w:pPr>
      <w:r>
        <w:t xml:space="preserve">Writing can be defined as a written productive language competence. </w:t>
      </w:r>
      <w:r>
        <w:rPr>
          <w:rFonts w:hint="default"/>
          <w:lang w:val="en-US"/>
        </w:rPr>
        <w:t>Harmer (2001) stated that t</w:t>
      </w:r>
      <w:r>
        <w:t>he</w:t>
      </w:r>
      <w:r>
        <w:rPr>
          <w:spacing w:val="-57"/>
        </w:rPr>
        <w:t xml:space="preserve"> </w:t>
      </w:r>
      <w:r>
        <w:t>goal</w:t>
      </w:r>
      <w:r>
        <w:rPr>
          <w:spacing w:val="1"/>
        </w:rPr>
        <w:t xml:space="preserve"> </w:t>
      </w:r>
      <w:r>
        <w:t>of</w:t>
      </w:r>
      <w:r>
        <w:rPr>
          <w:spacing w:val="1"/>
        </w:rPr>
        <w:t xml:space="preserve"> </w:t>
      </w:r>
      <w:r>
        <w:t>writing</w:t>
      </w:r>
      <w:r>
        <w:rPr>
          <w:spacing w:val="1"/>
        </w:rPr>
        <w:t xml:space="preserve"> </w:t>
      </w:r>
      <w:r>
        <w:t>ability</w:t>
      </w:r>
      <w:r>
        <w:rPr>
          <w:spacing w:val="1"/>
        </w:rPr>
        <w:t xml:space="preserve"> </w:t>
      </w:r>
      <w:r>
        <w:t>is</w:t>
      </w:r>
      <w:r>
        <w:rPr>
          <w:spacing w:val="1"/>
        </w:rPr>
        <w:t xml:space="preserve"> </w:t>
      </w:r>
      <w:r>
        <w:t>to</w:t>
      </w:r>
      <w:r>
        <w:rPr>
          <w:spacing w:val="1"/>
        </w:rPr>
        <w:t xml:space="preserve"> </w:t>
      </w:r>
      <w:r>
        <w:t>transfer</w:t>
      </w:r>
      <w:r>
        <w:rPr>
          <w:spacing w:val="1"/>
        </w:rPr>
        <w:t xml:space="preserve"> </w:t>
      </w:r>
      <w:r>
        <w:t>information</w:t>
      </w:r>
      <w:r>
        <w:rPr>
          <w:spacing w:val="1"/>
        </w:rPr>
        <w:t xml:space="preserve"> </w:t>
      </w:r>
      <w:r>
        <w:t>from</w:t>
      </w:r>
      <w:r>
        <w:rPr>
          <w:spacing w:val="1"/>
        </w:rPr>
        <w:t xml:space="preserve"> </w:t>
      </w:r>
      <w:r>
        <w:t>spoken</w:t>
      </w:r>
      <w:r>
        <w:rPr>
          <w:spacing w:val="1"/>
        </w:rPr>
        <w:t xml:space="preserve"> </w:t>
      </w:r>
      <w:r>
        <w:t>language</w:t>
      </w:r>
      <w:r>
        <w:rPr>
          <w:spacing w:val="60"/>
        </w:rPr>
        <w:t xml:space="preserve"> </w:t>
      </w:r>
      <w:r>
        <w:t>to</w:t>
      </w:r>
      <w:r>
        <w:rPr>
          <w:spacing w:val="-57"/>
        </w:rPr>
        <w:t xml:space="preserve"> </w:t>
      </w:r>
      <w:r>
        <w:t>written language. It</w:t>
      </w:r>
      <w:r>
        <w:rPr>
          <w:spacing w:val="60"/>
        </w:rPr>
        <w:t xml:space="preserve"> </w:t>
      </w:r>
      <w:r>
        <w:t>is a fundamental skill that allows individuals to express</w:t>
      </w:r>
      <w:r>
        <w:rPr>
          <w:spacing w:val="1"/>
        </w:rPr>
        <w:t xml:space="preserve"> </w:t>
      </w:r>
      <w:r>
        <w:t>their</w:t>
      </w:r>
      <w:r>
        <w:rPr>
          <w:spacing w:val="1"/>
        </w:rPr>
        <w:t xml:space="preserve"> </w:t>
      </w:r>
      <w:r>
        <w:t>thoughts,</w:t>
      </w:r>
      <w:r>
        <w:rPr>
          <w:spacing w:val="1"/>
        </w:rPr>
        <w:t xml:space="preserve"> </w:t>
      </w:r>
      <w:r>
        <w:t>ideas,</w:t>
      </w:r>
      <w:r>
        <w:rPr>
          <w:spacing w:val="1"/>
        </w:rPr>
        <w:t xml:space="preserve"> </w:t>
      </w:r>
      <w:r>
        <w:t>and</w:t>
      </w:r>
      <w:r>
        <w:rPr>
          <w:spacing w:val="1"/>
        </w:rPr>
        <w:t xml:space="preserve"> </w:t>
      </w:r>
      <w:r>
        <w:t>emotions</w:t>
      </w:r>
      <w:r>
        <w:rPr>
          <w:spacing w:val="1"/>
        </w:rPr>
        <w:t xml:space="preserve"> </w:t>
      </w:r>
      <w:r>
        <w:t>in</w:t>
      </w:r>
      <w:r>
        <w:rPr>
          <w:spacing w:val="1"/>
        </w:rPr>
        <w:t xml:space="preserve"> </w:t>
      </w:r>
      <w:r>
        <w:t>a</w:t>
      </w:r>
      <w:r>
        <w:rPr>
          <w:spacing w:val="1"/>
        </w:rPr>
        <w:t xml:space="preserve"> </w:t>
      </w:r>
      <w:r>
        <w:t>structured</w:t>
      </w:r>
      <w:r>
        <w:rPr>
          <w:spacing w:val="1"/>
        </w:rPr>
        <w:t xml:space="preserve"> </w:t>
      </w:r>
      <w:r>
        <w:t>and</w:t>
      </w:r>
      <w:r>
        <w:rPr>
          <w:spacing w:val="1"/>
        </w:rPr>
        <w:t xml:space="preserve"> </w:t>
      </w:r>
      <w:r>
        <w:t>coherent</w:t>
      </w:r>
      <w:r>
        <w:rPr>
          <w:spacing w:val="1"/>
        </w:rPr>
        <w:t xml:space="preserve"> </w:t>
      </w:r>
      <w:r>
        <w:t>manner.</w:t>
      </w:r>
      <w:r>
        <w:rPr>
          <w:spacing w:val="1"/>
        </w:rPr>
        <w:t xml:space="preserve"> </w:t>
      </w:r>
      <w:r>
        <w:t>Through writing, people can communicate with a wide audience, leaving a</w:t>
      </w:r>
      <w:r>
        <w:rPr>
          <w:spacing w:val="1"/>
        </w:rPr>
        <w:t xml:space="preserve"> </w:t>
      </w:r>
      <w:r>
        <w:t>lasting record of their thoughts and experiences. This skill is not only essential</w:t>
      </w:r>
      <w:r>
        <w:rPr>
          <w:spacing w:val="1"/>
        </w:rPr>
        <w:t xml:space="preserve"> </w:t>
      </w:r>
      <w:r>
        <w:t>for effective communication but also plays a crucial role in various aspects of</w:t>
      </w:r>
      <w:r>
        <w:rPr>
          <w:spacing w:val="1"/>
        </w:rPr>
        <w:t xml:space="preserve"> </w:t>
      </w:r>
      <w:r>
        <w:t>life,</w:t>
      </w:r>
      <w:r>
        <w:rPr>
          <w:spacing w:val="2"/>
        </w:rPr>
        <w:t xml:space="preserve"> </w:t>
      </w:r>
      <w:r>
        <w:t>including</w:t>
      </w:r>
      <w:r>
        <w:rPr>
          <w:spacing w:val="5"/>
        </w:rPr>
        <w:t xml:space="preserve"> </w:t>
      </w:r>
      <w:r>
        <w:t>education,</w:t>
      </w:r>
      <w:r>
        <w:rPr>
          <w:spacing w:val="2"/>
        </w:rPr>
        <w:t xml:space="preserve"> </w:t>
      </w:r>
      <w:r>
        <w:t>professional</w:t>
      </w:r>
      <w:r>
        <w:rPr>
          <w:spacing w:val="8"/>
        </w:rPr>
        <w:t xml:space="preserve"> </w:t>
      </w:r>
      <w:r>
        <w:t>endeavors,</w:t>
      </w:r>
      <w:r>
        <w:rPr>
          <w:spacing w:val="5"/>
        </w:rPr>
        <w:t xml:space="preserve"> </w:t>
      </w:r>
      <w:r>
        <w:t>and</w:t>
      </w:r>
      <w:r>
        <w:rPr>
          <w:spacing w:val="5"/>
        </w:rPr>
        <w:t xml:space="preserve"> </w:t>
      </w:r>
      <w:r>
        <w:t>personal</w:t>
      </w:r>
      <w:r>
        <w:rPr>
          <w:spacing w:val="5"/>
        </w:rPr>
        <w:t xml:space="preserve"> </w:t>
      </w:r>
      <w:r>
        <w:t>expression.</w:t>
      </w:r>
      <w:r>
        <w:rPr>
          <w:spacing w:val="2"/>
        </w:rPr>
        <w:t xml:space="preserve"> </w:t>
      </w:r>
      <w:r>
        <w:t>As</w:t>
      </w:r>
      <w:r>
        <w:rPr>
          <w:spacing w:val="3"/>
        </w:rPr>
        <w:t xml:space="preserve"> a result</w:t>
      </w:r>
      <w:r>
        <w:t xml:space="preserve">, when producing a recount text, writers should </w:t>
      </w:r>
      <w:r>
        <w:rPr>
          <w:lang w:val="en-US"/>
        </w:rPr>
        <w:t>retell</w:t>
      </w:r>
      <w:r>
        <w:t xml:space="preserve"> their thoughts in</w:t>
      </w:r>
      <w:r>
        <w:rPr>
          <w:spacing w:val="1"/>
        </w:rPr>
        <w:t xml:space="preserve"> </w:t>
      </w:r>
      <w:r>
        <w:t>textual</w:t>
      </w:r>
      <w:r>
        <w:rPr>
          <w:spacing w:val="-1"/>
        </w:rPr>
        <w:t xml:space="preserve"> </w:t>
      </w:r>
      <w:r>
        <w:t>form that has some</w:t>
      </w:r>
      <w:r>
        <w:rPr>
          <w:spacing w:val="1"/>
        </w:rPr>
        <w:t xml:space="preserve"> </w:t>
      </w:r>
      <w:r>
        <w:t>meaning.</w:t>
      </w:r>
    </w:p>
    <w:p>
      <w:pPr>
        <w:pStyle w:val="2"/>
        <w:spacing w:before="3"/>
        <w:ind w:left="660"/>
      </w:pPr>
      <w:bookmarkStart w:id="13" w:name="_Toc10378"/>
      <w:r>
        <w:t>2.1.1     Process</w:t>
      </w:r>
      <w:r>
        <w:rPr>
          <w:spacing w:val="-2"/>
        </w:rPr>
        <w:t xml:space="preserve"> </w:t>
      </w:r>
      <w:r>
        <w:t>of</w:t>
      </w:r>
      <w:r>
        <w:rPr>
          <w:spacing w:val="-1"/>
        </w:rPr>
        <w:t xml:space="preserve"> </w:t>
      </w:r>
      <w:r>
        <w:t>Writing</w:t>
      </w:r>
      <w:bookmarkEnd w:id="13"/>
    </w:p>
    <w:p>
      <w:pPr>
        <w:pStyle w:val="2"/>
        <w:tabs>
          <w:tab w:val="left" w:pos="1270"/>
        </w:tabs>
        <w:spacing w:before="3"/>
        <w:ind w:left="728"/>
        <w:outlineLvl w:val="9"/>
      </w:pPr>
    </w:p>
    <w:p>
      <w:pPr>
        <w:pStyle w:val="7"/>
        <w:spacing w:line="480" w:lineRule="auto"/>
        <w:ind w:left="720" w:right="157" w:firstLine="720"/>
        <w:jc w:val="both"/>
      </w:pPr>
      <w:r>
        <w:rPr>
          <w:rFonts w:eastAsia="Segoe UI"/>
          <w:color w:val="auto"/>
        </w:rPr>
        <w:t xml:space="preserve">The process of writing involves a series of thoughtful and </w:t>
      </w:r>
      <w:r>
        <w:rPr>
          <w:rFonts w:eastAsia="Segoe UI"/>
          <w:color w:val="auto"/>
          <w:lang w:val="en-US"/>
        </w:rPr>
        <w:t>deliberate steps</w:t>
      </w:r>
      <w:r>
        <w:rPr>
          <w:rFonts w:eastAsia="Segoe UI"/>
          <w:color w:val="auto"/>
        </w:rPr>
        <w:t>. Harmer</w:t>
      </w:r>
      <w:r>
        <w:rPr>
          <w:color w:val="auto"/>
        </w:rPr>
        <w:t xml:space="preserve"> (2004) </w:t>
      </w:r>
      <w:r>
        <w:t>divides the writing process into four parts. The following</w:t>
      </w:r>
      <w:r>
        <w:rPr>
          <w:spacing w:val="1"/>
        </w:rPr>
        <w:t xml:space="preserve"> </w:t>
      </w:r>
      <w:r>
        <w:t>stages</w:t>
      </w:r>
      <w:r>
        <w:rPr>
          <w:spacing w:val="-1"/>
        </w:rPr>
        <w:t xml:space="preserve"> </w:t>
      </w:r>
      <w:r>
        <w:t>of</w:t>
      </w:r>
      <w:r>
        <w:rPr>
          <w:spacing w:val="-1"/>
        </w:rPr>
        <w:t xml:space="preserve"> </w:t>
      </w:r>
      <w:r>
        <w:t>the</w:t>
      </w:r>
      <w:r>
        <w:rPr>
          <w:spacing w:val="-1"/>
        </w:rPr>
        <w:t xml:space="preserve"> </w:t>
      </w:r>
      <w:r>
        <w:t>writing process are</w:t>
      </w:r>
      <w:r>
        <w:rPr>
          <w:spacing w:val="1"/>
        </w:rPr>
        <w:t xml:space="preserve"> </w:t>
      </w:r>
      <w:r>
        <w:t>explained:</w:t>
      </w:r>
    </w:p>
    <w:p>
      <w:pPr>
        <w:pStyle w:val="14"/>
        <w:numPr>
          <w:ilvl w:val="3"/>
          <w:numId w:val="4"/>
        </w:numPr>
        <w:spacing w:line="480" w:lineRule="auto"/>
        <w:ind w:right="156"/>
        <w:jc w:val="both"/>
        <w:rPr>
          <w:sz w:val="24"/>
        </w:rPr>
      </w:pPr>
      <w:r>
        <w:rPr>
          <w:sz w:val="24"/>
        </w:rPr>
        <w:t>The first stage of the writing process is planning, where writers prepare,</w:t>
      </w:r>
      <w:r>
        <w:rPr>
          <w:spacing w:val="1"/>
          <w:sz w:val="24"/>
        </w:rPr>
        <w:t xml:space="preserve"> </w:t>
      </w:r>
      <w:r>
        <w:rPr>
          <w:sz w:val="24"/>
        </w:rPr>
        <w:t xml:space="preserve">try, and decide what they will write. </w:t>
      </w:r>
    </w:p>
    <w:p>
      <w:pPr>
        <w:pStyle w:val="14"/>
        <w:numPr>
          <w:ilvl w:val="3"/>
          <w:numId w:val="4"/>
        </w:numPr>
        <w:spacing w:line="480" w:lineRule="auto"/>
        <w:ind w:right="159"/>
        <w:jc w:val="both"/>
        <w:rPr>
          <w:sz w:val="24"/>
        </w:rPr>
      </w:pPr>
      <w:r>
        <w:rPr>
          <w:sz w:val="24"/>
        </w:rPr>
        <w:t>Drafting is a stage of the writing process in which writers organize their</w:t>
      </w:r>
      <w:r>
        <w:rPr>
          <w:spacing w:val="1"/>
          <w:sz w:val="24"/>
        </w:rPr>
        <w:t xml:space="preserve"> </w:t>
      </w:r>
      <w:r>
        <w:rPr>
          <w:sz w:val="24"/>
        </w:rPr>
        <w:t>ideas</w:t>
      </w:r>
      <w:r>
        <w:rPr>
          <w:spacing w:val="-1"/>
          <w:sz w:val="24"/>
        </w:rPr>
        <w:t xml:space="preserve"> </w:t>
      </w:r>
      <w:r>
        <w:rPr>
          <w:sz w:val="24"/>
        </w:rPr>
        <w:t>before</w:t>
      </w:r>
      <w:r>
        <w:rPr>
          <w:spacing w:val="3"/>
          <w:sz w:val="24"/>
        </w:rPr>
        <w:t xml:space="preserve"> </w:t>
      </w:r>
      <w:r>
        <w:rPr>
          <w:sz w:val="24"/>
        </w:rPr>
        <w:t>putting them</w:t>
      </w:r>
      <w:r>
        <w:rPr>
          <w:spacing w:val="-2"/>
          <w:sz w:val="24"/>
        </w:rPr>
        <w:t xml:space="preserve"> </w:t>
      </w:r>
      <w:r>
        <w:rPr>
          <w:sz w:val="24"/>
        </w:rPr>
        <w:t>into</w:t>
      </w:r>
      <w:r>
        <w:rPr>
          <w:spacing w:val="-1"/>
          <w:sz w:val="24"/>
        </w:rPr>
        <w:t xml:space="preserve"> </w:t>
      </w:r>
      <w:r>
        <w:rPr>
          <w:sz w:val="24"/>
        </w:rPr>
        <w:t>final</w:t>
      </w:r>
      <w:r>
        <w:rPr>
          <w:spacing w:val="2"/>
          <w:sz w:val="24"/>
        </w:rPr>
        <w:t xml:space="preserve"> </w:t>
      </w:r>
      <w:r>
        <w:rPr>
          <w:sz w:val="24"/>
        </w:rPr>
        <w:t>form.</w:t>
      </w:r>
    </w:p>
    <w:p>
      <w:pPr>
        <w:pStyle w:val="14"/>
        <w:numPr>
          <w:ilvl w:val="3"/>
          <w:numId w:val="4"/>
        </w:numPr>
        <w:spacing w:line="480" w:lineRule="auto"/>
        <w:ind w:right="157"/>
        <w:jc w:val="both"/>
        <w:rPr>
          <w:sz w:val="24"/>
        </w:rPr>
      </w:pPr>
      <w:r>
        <w:rPr>
          <w:sz w:val="24"/>
        </w:rPr>
        <w:t>Editing (reflecting and revising) is a procedure in which authors create a</w:t>
      </w:r>
      <w:r>
        <w:rPr>
          <w:spacing w:val="-57"/>
          <w:sz w:val="24"/>
        </w:rPr>
        <w:t xml:space="preserve"> </w:t>
      </w:r>
      <w:r>
        <w:rPr>
          <w:sz w:val="24"/>
        </w:rPr>
        <w:t>draft and then revise what they wrote to determine where the errors in</w:t>
      </w:r>
      <w:r>
        <w:rPr>
          <w:spacing w:val="1"/>
          <w:sz w:val="24"/>
        </w:rPr>
        <w:t xml:space="preserve"> </w:t>
      </w:r>
      <w:r>
        <w:rPr>
          <w:sz w:val="24"/>
        </w:rPr>
        <w:t xml:space="preserve">writing occurred. </w:t>
      </w:r>
    </w:p>
    <w:p>
      <w:pPr>
        <w:pStyle w:val="14"/>
        <w:numPr>
          <w:ilvl w:val="3"/>
          <w:numId w:val="4"/>
        </w:numPr>
        <w:spacing w:before="1" w:line="480" w:lineRule="auto"/>
        <w:ind w:hanging="301"/>
        <w:jc w:val="both"/>
        <w:rPr>
          <w:sz w:val="24"/>
          <w:szCs w:val="24"/>
        </w:rPr>
      </w:pPr>
      <w:r>
        <w:rPr>
          <w:sz w:val="24"/>
        </w:rPr>
        <w:t>Final</w:t>
      </w:r>
      <w:r>
        <w:rPr>
          <w:spacing w:val="-2"/>
          <w:sz w:val="24"/>
        </w:rPr>
        <w:t xml:space="preserve"> </w:t>
      </w:r>
      <w:r>
        <w:rPr>
          <w:sz w:val="24"/>
        </w:rPr>
        <w:t>Draft</w:t>
      </w:r>
      <w:r>
        <w:rPr>
          <w:spacing w:val="-1"/>
          <w:sz w:val="24"/>
        </w:rPr>
        <w:t xml:space="preserve"> </w:t>
      </w:r>
      <w:r>
        <w:rPr>
          <w:sz w:val="24"/>
        </w:rPr>
        <w:t>is</w:t>
      </w:r>
      <w:r>
        <w:rPr>
          <w:spacing w:val="-1"/>
          <w:sz w:val="24"/>
        </w:rPr>
        <w:t xml:space="preserve"> </w:t>
      </w:r>
      <w:r>
        <w:rPr>
          <w:sz w:val="24"/>
        </w:rPr>
        <w:t>the</w:t>
      </w:r>
      <w:r>
        <w:rPr>
          <w:spacing w:val="-2"/>
          <w:sz w:val="24"/>
        </w:rPr>
        <w:t xml:space="preserve"> </w:t>
      </w:r>
      <w:r>
        <w:rPr>
          <w:sz w:val="24"/>
        </w:rPr>
        <w:t>last</w:t>
      </w:r>
      <w:r>
        <w:rPr>
          <w:spacing w:val="-1"/>
          <w:sz w:val="24"/>
        </w:rPr>
        <w:t xml:space="preserve"> </w:t>
      </w:r>
      <w:r>
        <w:rPr>
          <w:sz w:val="24"/>
        </w:rPr>
        <w:t>stage</w:t>
      </w:r>
      <w:r>
        <w:rPr>
          <w:spacing w:val="-2"/>
          <w:sz w:val="24"/>
        </w:rPr>
        <w:t xml:space="preserve"> </w:t>
      </w:r>
      <w:r>
        <w:rPr>
          <w:sz w:val="24"/>
        </w:rPr>
        <w:t>of the</w:t>
      </w:r>
      <w:r>
        <w:rPr>
          <w:spacing w:val="-2"/>
          <w:sz w:val="24"/>
        </w:rPr>
        <w:t xml:space="preserve"> </w:t>
      </w:r>
      <w:r>
        <w:rPr>
          <w:sz w:val="24"/>
        </w:rPr>
        <w:t>writing</w:t>
      </w:r>
      <w:r>
        <w:rPr>
          <w:spacing w:val="-5"/>
          <w:sz w:val="24"/>
        </w:rPr>
        <w:t xml:space="preserve"> </w:t>
      </w:r>
      <w:r>
        <w:rPr>
          <w:sz w:val="24"/>
        </w:rPr>
        <w:t>process</w:t>
      </w:r>
      <w:r>
        <w:rPr>
          <w:spacing w:val="-1"/>
          <w:sz w:val="24"/>
        </w:rPr>
        <w:t xml:space="preserve"> </w:t>
      </w:r>
      <w:r>
        <w:rPr>
          <w:sz w:val="24"/>
        </w:rPr>
        <w:t>when</w:t>
      </w:r>
      <w:r>
        <w:rPr>
          <w:spacing w:val="1"/>
          <w:sz w:val="24"/>
        </w:rPr>
        <w:t xml:space="preserve"> </w:t>
      </w:r>
      <w:r>
        <w:rPr>
          <w:sz w:val="24"/>
        </w:rPr>
        <w:t>the</w:t>
      </w:r>
      <w:r>
        <w:rPr>
          <w:spacing w:val="-2"/>
          <w:sz w:val="24"/>
        </w:rPr>
        <w:t xml:space="preserve"> </w:t>
      </w:r>
      <w:r>
        <w:rPr>
          <w:sz w:val="24"/>
        </w:rPr>
        <w:t>written</w:t>
      </w:r>
      <w:r>
        <w:rPr>
          <w:sz w:val="24"/>
        </w:rPr>
        <w:tab/>
      </w:r>
      <w:r>
        <w:rPr>
          <w:sz w:val="24"/>
          <w:szCs w:val="24"/>
        </w:rPr>
        <w:t>text</w:t>
      </w:r>
      <w:r>
        <w:rPr>
          <w:rFonts w:hint="default"/>
          <w:sz w:val="24"/>
          <w:szCs w:val="24"/>
          <w:lang w:val="en-US"/>
        </w:rPr>
        <w:t xml:space="preserve"> </w:t>
      </w:r>
      <w:r>
        <w:rPr>
          <w:sz w:val="24"/>
          <w:szCs w:val="24"/>
        </w:rPr>
        <w:t>is</w:t>
      </w:r>
      <w:r>
        <w:rPr>
          <w:rFonts w:hint="default"/>
          <w:sz w:val="24"/>
          <w:szCs w:val="24"/>
          <w:lang w:val="en-US"/>
        </w:rPr>
        <w:t xml:space="preserve"> </w:t>
      </w:r>
      <w:r>
        <w:rPr>
          <w:sz w:val="24"/>
          <w:szCs w:val="24"/>
        </w:rPr>
        <w:t>ready</w:t>
      </w:r>
      <w:r>
        <w:rPr>
          <w:spacing w:val="1"/>
          <w:sz w:val="24"/>
          <w:szCs w:val="24"/>
        </w:rPr>
        <w:t xml:space="preserve"> </w:t>
      </w:r>
      <w:r>
        <w:rPr>
          <w:sz w:val="24"/>
          <w:szCs w:val="24"/>
        </w:rPr>
        <w:t>to</w:t>
      </w:r>
      <w:r>
        <w:rPr>
          <w:spacing w:val="1"/>
          <w:sz w:val="24"/>
          <w:szCs w:val="24"/>
        </w:rPr>
        <w:t xml:space="preserve"> </w:t>
      </w:r>
      <w:r>
        <w:rPr>
          <w:sz w:val="24"/>
          <w:szCs w:val="24"/>
        </w:rPr>
        <w:t>send</w:t>
      </w:r>
      <w:r>
        <w:rPr>
          <w:spacing w:val="60"/>
          <w:sz w:val="24"/>
          <w:szCs w:val="24"/>
        </w:rPr>
        <w:t xml:space="preserve"> </w:t>
      </w:r>
      <w:r>
        <w:rPr>
          <w:sz w:val="24"/>
          <w:szCs w:val="24"/>
        </w:rPr>
        <w:t>to</w:t>
      </w:r>
      <w:r>
        <w:rPr>
          <w:spacing w:val="60"/>
          <w:sz w:val="24"/>
          <w:szCs w:val="24"/>
        </w:rPr>
        <w:t xml:space="preserve"> </w:t>
      </w:r>
      <w:r>
        <w:rPr>
          <w:sz w:val="24"/>
          <w:szCs w:val="24"/>
        </w:rPr>
        <w:t>its</w:t>
      </w:r>
      <w:r>
        <w:rPr>
          <w:spacing w:val="60"/>
          <w:sz w:val="24"/>
          <w:szCs w:val="24"/>
        </w:rPr>
        <w:t xml:space="preserve"> </w:t>
      </w:r>
      <w:r>
        <w:rPr>
          <w:sz w:val="24"/>
          <w:szCs w:val="24"/>
        </w:rPr>
        <w:t>intended</w:t>
      </w:r>
      <w:r>
        <w:rPr>
          <w:spacing w:val="60"/>
          <w:sz w:val="24"/>
          <w:szCs w:val="24"/>
        </w:rPr>
        <w:t xml:space="preserve"> </w:t>
      </w:r>
      <w:r>
        <w:rPr>
          <w:sz w:val="24"/>
          <w:szCs w:val="24"/>
        </w:rPr>
        <w:t>audience.</w:t>
      </w:r>
      <w:r>
        <w:rPr>
          <w:spacing w:val="60"/>
          <w:sz w:val="24"/>
          <w:szCs w:val="24"/>
        </w:rPr>
        <w:t xml:space="preserve"> </w:t>
      </w:r>
      <w:r>
        <w:rPr>
          <w:sz w:val="24"/>
          <w:szCs w:val="24"/>
        </w:rPr>
        <w:t>In</w:t>
      </w:r>
      <w:r>
        <w:rPr>
          <w:spacing w:val="60"/>
          <w:sz w:val="24"/>
          <w:szCs w:val="24"/>
        </w:rPr>
        <w:t xml:space="preserve"> </w:t>
      </w:r>
      <w:r>
        <w:rPr>
          <w:sz w:val="24"/>
          <w:szCs w:val="24"/>
        </w:rPr>
        <w:t>brief,</w:t>
      </w:r>
      <w:r>
        <w:rPr>
          <w:spacing w:val="60"/>
          <w:sz w:val="24"/>
          <w:szCs w:val="24"/>
        </w:rPr>
        <w:t xml:space="preserve"> </w:t>
      </w:r>
      <w:r>
        <w:rPr>
          <w:sz w:val="24"/>
          <w:szCs w:val="24"/>
        </w:rPr>
        <w:t>writing</w:t>
      </w:r>
      <w:r>
        <w:rPr>
          <w:spacing w:val="1"/>
          <w:sz w:val="24"/>
          <w:szCs w:val="24"/>
        </w:rPr>
        <w:t xml:space="preserve"> </w:t>
      </w:r>
      <w:r>
        <w:rPr>
          <w:sz w:val="24"/>
          <w:szCs w:val="24"/>
        </w:rPr>
        <w:t>process</w:t>
      </w:r>
      <w:r>
        <w:rPr>
          <w:spacing w:val="37"/>
          <w:sz w:val="24"/>
          <w:szCs w:val="24"/>
        </w:rPr>
        <w:t xml:space="preserve"> </w:t>
      </w:r>
      <w:r>
        <w:rPr>
          <w:sz w:val="24"/>
          <w:szCs w:val="24"/>
        </w:rPr>
        <w:t>is</w:t>
      </w:r>
      <w:r>
        <w:rPr>
          <w:spacing w:val="37"/>
          <w:sz w:val="24"/>
          <w:szCs w:val="24"/>
        </w:rPr>
        <w:t xml:space="preserve"> </w:t>
      </w:r>
      <w:r>
        <w:rPr>
          <w:sz w:val="24"/>
          <w:szCs w:val="24"/>
        </w:rPr>
        <w:t>a</w:t>
      </w:r>
      <w:r>
        <w:rPr>
          <w:spacing w:val="36"/>
          <w:sz w:val="24"/>
          <w:szCs w:val="24"/>
        </w:rPr>
        <w:t xml:space="preserve"> </w:t>
      </w:r>
      <w:r>
        <w:rPr>
          <w:sz w:val="24"/>
          <w:szCs w:val="24"/>
        </w:rPr>
        <w:t>sequence</w:t>
      </w:r>
      <w:r>
        <w:rPr>
          <w:spacing w:val="38"/>
          <w:sz w:val="24"/>
          <w:szCs w:val="24"/>
        </w:rPr>
        <w:t xml:space="preserve"> </w:t>
      </w:r>
      <w:r>
        <w:rPr>
          <w:sz w:val="24"/>
          <w:szCs w:val="24"/>
        </w:rPr>
        <w:t>of</w:t>
      </w:r>
      <w:r>
        <w:rPr>
          <w:spacing w:val="36"/>
          <w:sz w:val="24"/>
          <w:szCs w:val="24"/>
        </w:rPr>
        <w:t xml:space="preserve"> </w:t>
      </w:r>
      <w:r>
        <w:rPr>
          <w:sz w:val="24"/>
          <w:szCs w:val="24"/>
        </w:rPr>
        <w:t>tasks</w:t>
      </w:r>
      <w:r>
        <w:rPr>
          <w:spacing w:val="37"/>
          <w:sz w:val="24"/>
          <w:szCs w:val="24"/>
        </w:rPr>
        <w:t xml:space="preserve"> </w:t>
      </w:r>
      <w:r>
        <w:rPr>
          <w:sz w:val="24"/>
          <w:szCs w:val="24"/>
        </w:rPr>
        <w:t>that</w:t>
      </w:r>
      <w:r>
        <w:rPr>
          <w:spacing w:val="35"/>
          <w:sz w:val="24"/>
          <w:szCs w:val="24"/>
        </w:rPr>
        <w:t xml:space="preserve"> </w:t>
      </w:r>
      <w:r>
        <w:rPr>
          <w:sz w:val="24"/>
          <w:szCs w:val="24"/>
        </w:rPr>
        <w:t>assists</w:t>
      </w:r>
      <w:r>
        <w:rPr>
          <w:spacing w:val="37"/>
          <w:sz w:val="24"/>
          <w:szCs w:val="24"/>
        </w:rPr>
        <w:t xml:space="preserve"> </w:t>
      </w:r>
      <w:r>
        <w:rPr>
          <w:sz w:val="24"/>
          <w:szCs w:val="24"/>
        </w:rPr>
        <w:t>the</w:t>
      </w:r>
      <w:r>
        <w:rPr>
          <w:spacing w:val="36"/>
          <w:sz w:val="24"/>
          <w:szCs w:val="24"/>
        </w:rPr>
        <w:t xml:space="preserve"> </w:t>
      </w:r>
      <w:r>
        <w:rPr>
          <w:sz w:val="24"/>
          <w:szCs w:val="24"/>
        </w:rPr>
        <w:t>writer</w:t>
      </w:r>
      <w:r>
        <w:rPr>
          <w:spacing w:val="39"/>
          <w:sz w:val="24"/>
          <w:szCs w:val="24"/>
        </w:rPr>
        <w:t xml:space="preserve"> </w:t>
      </w:r>
      <w:r>
        <w:rPr>
          <w:sz w:val="24"/>
          <w:szCs w:val="24"/>
        </w:rPr>
        <w:t>in</w:t>
      </w:r>
      <w:r>
        <w:rPr>
          <w:spacing w:val="35"/>
          <w:sz w:val="24"/>
          <w:szCs w:val="24"/>
        </w:rPr>
        <w:t xml:space="preserve"> </w:t>
      </w:r>
      <w:r>
        <w:rPr>
          <w:sz w:val="24"/>
          <w:szCs w:val="24"/>
        </w:rPr>
        <w:t>making</w:t>
      </w:r>
      <w:r>
        <w:rPr>
          <w:spacing w:val="37"/>
          <w:sz w:val="24"/>
          <w:szCs w:val="24"/>
        </w:rPr>
        <w:t xml:space="preserve"> </w:t>
      </w:r>
      <w:r>
        <w:rPr>
          <w:sz w:val="24"/>
          <w:szCs w:val="24"/>
        </w:rPr>
        <w:t>plans</w:t>
      </w:r>
      <w:r>
        <w:rPr>
          <w:spacing w:val="-58"/>
          <w:sz w:val="24"/>
          <w:szCs w:val="24"/>
        </w:rPr>
        <w:t xml:space="preserve"> </w:t>
      </w:r>
      <w:r>
        <w:rPr>
          <w:sz w:val="24"/>
          <w:szCs w:val="24"/>
        </w:rPr>
        <w:t>with writer thoughts, expressing them on paper, revising the document,</w:t>
      </w:r>
      <w:r>
        <w:rPr>
          <w:spacing w:val="1"/>
          <w:sz w:val="24"/>
          <w:szCs w:val="24"/>
        </w:rPr>
        <w:t xml:space="preserve"> </w:t>
      </w:r>
      <w:r>
        <w:rPr>
          <w:sz w:val="24"/>
          <w:szCs w:val="24"/>
        </w:rPr>
        <w:t xml:space="preserve">and sending it to its intended audience. </w:t>
      </w:r>
    </w:p>
    <w:p>
      <w:pPr>
        <w:pStyle w:val="7"/>
        <w:spacing w:line="480" w:lineRule="auto"/>
        <w:ind w:left="660" w:leftChars="300" w:right="157" w:firstLine="880" w:firstLineChars="0"/>
        <w:jc w:val="both"/>
        <w:sectPr>
          <w:pgSz w:w="11910" w:h="16840"/>
          <w:pgMar w:top="1440" w:right="1440" w:bottom="1440" w:left="1440" w:header="0" w:footer="742" w:gutter="0"/>
          <w:cols w:space="720" w:num="1"/>
        </w:sectPr>
      </w:pPr>
      <w:r>
        <w:t>From the explanation above, It can be inferred that there are some writing processes that writers</w:t>
      </w:r>
      <w:r>
        <w:rPr>
          <w:spacing w:val="1"/>
        </w:rPr>
        <w:t xml:space="preserve"> </w:t>
      </w:r>
      <w:r>
        <w:t>should adhere to. It assists the writer in producing good writing from start to</w:t>
      </w:r>
      <w:r>
        <w:rPr>
          <w:spacing w:val="1"/>
        </w:rPr>
        <w:t xml:space="preserve"> </w:t>
      </w:r>
      <w:r>
        <w:t>completion.</w:t>
      </w:r>
    </w:p>
    <w:p>
      <w:pPr>
        <w:pStyle w:val="2"/>
        <w:ind w:left="0" w:firstLine="720"/>
        <w:jc w:val="both"/>
      </w:pPr>
      <w:bookmarkStart w:id="14" w:name="_Toc2091"/>
      <w:r>
        <w:t>2.1.2   Components</w:t>
      </w:r>
      <w:r>
        <w:rPr>
          <w:spacing w:val="-5"/>
        </w:rPr>
        <w:t xml:space="preserve"> </w:t>
      </w:r>
      <w:r>
        <w:t>of</w:t>
      </w:r>
      <w:r>
        <w:rPr>
          <w:spacing w:val="-1"/>
        </w:rPr>
        <w:t xml:space="preserve"> </w:t>
      </w:r>
      <w:r>
        <w:t>Writing</w:t>
      </w:r>
      <w:bookmarkEnd w:id="14"/>
    </w:p>
    <w:p>
      <w:pPr>
        <w:pStyle w:val="7"/>
        <w:rPr>
          <w:b/>
        </w:rPr>
      </w:pPr>
    </w:p>
    <w:p>
      <w:pPr>
        <w:pStyle w:val="7"/>
        <w:spacing w:before="1" w:line="480" w:lineRule="auto"/>
        <w:ind w:left="720" w:firstLine="720"/>
        <w:jc w:val="both"/>
      </w:pPr>
      <w:r>
        <w:t xml:space="preserve">Understanding the essential </w:t>
      </w:r>
      <w:r>
        <w:rPr>
          <w:lang w:val="en-US"/>
        </w:rPr>
        <w:t>components</w:t>
      </w:r>
      <w:r>
        <w:t xml:space="preserve"> of writing is crucial for developing effective communication skills. According</w:t>
      </w:r>
      <w:r>
        <w:rPr>
          <w:spacing w:val="-5"/>
        </w:rPr>
        <w:t xml:space="preserve"> </w:t>
      </w:r>
      <w:r>
        <w:t>to</w:t>
      </w:r>
      <w:r>
        <w:rPr>
          <w:spacing w:val="-1"/>
        </w:rPr>
        <w:t xml:space="preserve"> </w:t>
      </w:r>
      <w:r>
        <w:t>Harris</w:t>
      </w:r>
      <w:r>
        <w:rPr>
          <w:spacing w:val="-1"/>
        </w:rPr>
        <w:t xml:space="preserve"> </w:t>
      </w:r>
      <w:r>
        <w:t>(1996)</w:t>
      </w:r>
      <w:r>
        <w:rPr>
          <w:spacing w:val="-1"/>
        </w:rPr>
        <w:t xml:space="preserve"> </w:t>
      </w:r>
      <w:r>
        <w:t>,</w:t>
      </w:r>
      <w:r>
        <w:rPr>
          <w:spacing w:val="-1"/>
        </w:rPr>
        <w:t xml:space="preserve"> </w:t>
      </w:r>
      <w:r>
        <w:t>writing</w:t>
      </w:r>
      <w:r>
        <w:rPr>
          <w:spacing w:val="-1"/>
        </w:rPr>
        <w:t xml:space="preserve"> </w:t>
      </w:r>
      <w:r>
        <w:t>has</w:t>
      </w:r>
      <w:r>
        <w:rPr>
          <w:spacing w:val="-1"/>
        </w:rPr>
        <w:t xml:space="preserve"> </w:t>
      </w:r>
      <w:r>
        <w:t>five</w:t>
      </w:r>
      <w:r>
        <w:rPr>
          <w:spacing w:val="-3"/>
        </w:rPr>
        <w:t xml:space="preserve"> </w:t>
      </w:r>
      <w:r>
        <w:t>general</w:t>
      </w:r>
      <w:r>
        <w:rPr>
          <w:spacing w:val="1"/>
        </w:rPr>
        <w:t xml:space="preserve"> </w:t>
      </w:r>
      <w:r>
        <w:t>components,</w:t>
      </w:r>
      <w:r>
        <w:rPr>
          <w:spacing w:val="-1"/>
        </w:rPr>
        <w:t xml:space="preserve"> </w:t>
      </w:r>
      <w:r>
        <w:t>they</w:t>
      </w:r>
      <w:r>
        <w:rPr>
          <w:spacing w:val="-1"/>
        </w:rPr>
        <w:t xml:space="preserve"> </w:t>
      </w:r>
      <w:r>
        <w:t>are</w:t>
      </w:r>
      <w:r>
        <w:rPr>
          <w:spacing w:val="-1"/>
        </w:rPr>
        <w:t xml:space="preserve"> </w:t>
      </w:r>
      <w:r>
        <w:t>:</w:t>
      </w:r>
    </w:p>
    <w:p>
      <w:pPr>
        <w:pStyle w:val="7"/>
        <w:spacing w:before="11"/>
        <w:rPr>
          <w:sz w:val="23"/>
        </w:rPr>
      </w:pPr>
    </w:p>
    <w:p>
      <w:pPr>
        <w:pStyle w:val="14"/>
        <w:numPr>
          <w:ilvl w:val="0"/>
          <w:numId w:val="6"/>
        </w:numPr>
        <w:ind w:left="1095" w:hanging="435"/>
        <w:outlineLvl w:val="2"/>
        <w:rPr>
          <w:sz w:val="24"/>
        </w:rPr>
      </w:pPr>
      <w:bookmarkStart w:id="15" w:name="_Toc5725"/>
      <w:r>
        <w:rPr>
          <w:sz w:val="24"/>
        </w:rPr>
        <w:t>Content</w:t>
      </w:r>
      <w:bookmarkEnd w:id="15"/>
    </w:p>
    <w:p>
      <w:pPr>
        <w:pStyle w:val="7"/>
      </w:pPr>
    </w:p>
    <w:p>
      <w:pPr>
        <w:pStyle w:val="7"/>
        <w:spacing w:line="480" w:lineRule="auto"/>
        <w:ind w:left="1449" w:right="160"/>
        <w:jc w:val="both"/>
      </w:pPr>
      <w:r>
        <w:t>The</w:t>
      </w:r>
      <w:r>
        <w:rPr>
          <w:spacing w:val="1"/>
        </w:rPr>
        <w:t xml:space="preserve"> </w:t>
      </w:r>
      <w:r>
        <w:t>author's</w:t>
      </w:r>
      <w:r>
        <w:rPr>
          <w:spacing w:val="1"/>
        </w:rPr>
        <w:t xml:space="preserve"> </w:t>
      </w:r>
      <w:r>
        <w:t>ideas</w:t>
      </w:r>
      <w:r>
        <w:rPr>
          <w:spacing w:val="1"/>
        </w:rPr>
        <w:t xml:space="preserve"> </w:t>
      </w:r>
      <w:r>
        <w:t>are</w:t>
      </w:r>
      <w:r>
        <w:rPr>
          <w:spacing w:val="60"/>
        </w:rPr>
        <w:t xml:space="preserve"> </w:t>
      </w:r>
      <w:r>
        <w:t>described.</w:t>
      </w:r>
      <w:r>
        <w:rPr>
          <w:spacing w:val="60"/>
        </w:rPr>
        <w:t xml:space="preserve"> </w:t>
      </w:r>
      <w:r>
        <w:t>Although</w:t>
      </w:r>
      <w:r>
        <w:rPr>
          <w:spacing w:val="60"/>
        </w:rPr>
        <w:t xml:space="preserve"> </w:t>
      </w:r>
      <w:r>
        <w:t>easy</w:t>
      </w:r>
      <w:r>
        <w:rPr>
          <w:spacing w:val="60"/>
        </w:rPr>
        <w:t xml:space="preserve"> </w:t>
      </w:r>
      <w:r>
        <w:t>writing,</w:t>
      </w:r>
      <w:r>
        <w:rPr>
          <w:spacing w:val="60"/>
        </w:rPr>
        <w:t xml:space="preserve"> </w:t>
      </w:r>
      <w:r>
        <w:t>content</w:t>
      </w:r>
      <w:r>
        <w:rPr>
          <w:spacing w:val="1"/>
        </w:rPr>
        <w:t xml:space="preserve"> </w:t>
      </w:r>
      <w:r>
        <w:t>refers to sentences that flow readily and are not too difficult for readers</w:t>
      </w:r>
      <w:r>
        <w:rPr>
          <w:spacing w:val="1"/>
        </w:rPr>
        <w:t xml:space="preserve"> </w:t>
      </w:r>
      <w:r>
        <w:t>to</w:t>
      </w:r>
      <w:r>
        <w:rPr>
          <w:spacing w:val="-4"/>
        </w:rPr>
        <w:t xml:space="preserve"> </w:t>
      </w:r>
      <w:r>
        <w:t>understand.</w:t>
      </w:r>
    </w:p>
    <w:p>
      <w:pPr>
        <w:pStyle w:val="14"/>
        <w:numPr>
          <w:ilvl w:val="0"/>
          <w:numId w:val="6"/>
        </w:numPr>
        <w:ind w:left="1095" w:hanging="435"/>
        <w:outlineLvl w:val="2"/>
        <w:rPr>
          <w:sz w:val="24"/>
        </w:rPr>
      </w:pPr>
      <w:bookmarkStart w:id="16" w:name="_Toc14837"/>
      <w:r>
        <w:rPr>
          <w:sz w:val="24"/>
        </w:rPr>
        <w:t>Formalized</w:t>
      </w:r>
      <w:r>
        <w:rPr>
          <w:spacing w:val="-2"/>
          <w:sz w:val="24"/>
        </w:rPr>
        <w:t xml:space="preserve"> </w:t>
      </w:r>
      <w:r>
        <w:rPr>
          <w:sz w:val="24"/>
        </w:rPr>
        <w:t>organization</w:t>
      </w:r>
      <w:bookmarkEnd w:id="16"/>
    </w:p>
    <w:p>
      <w:pPr>
        <w:pStyle w:val="7"/>
      </w:pPr>
    </w:p>
    <w:p>
      <w:pPr>
        <w:pStyle w:val="7"/>
        <w:spacing w:line="480" w:lineRule="auto"/>
        <w:ind w:left="1449" w:right="156"/>
        <w:jc w:val="both"/>
      </w:pPr>
      <w:r>
        <w:t>The content is organized systematically in order for it to be cohesive.</w:t>
      </w:r>
      <w:r>
        <w:rPr>
          <w:spacing w:val="1"/>
        </w:rPr>
        <w:t xml:space="preserve"> </w:t>
      </w:r>
      <w:r>
        <w:t>It</w:t>
      </w:r>
      <w:r>
        <w:rPr>
          <w:spacing w:val="1"/>
        </w:rPr>
        <w:t xml:space="preserve"> </w:t>
      </w:r>
      <w:r>
        <w:t>contains</w:t>
      </w:r>
      <w:r>
        <w:rPr>
          <w:spacing w:val="1"/>
        </w:rPr>
        <w:t xml:space="preserve"> </w:t>
      </w:r>
      <w:r>
        <w:t>reasonable</w:t>
      </w:r>
      <w:r>
        <w:rPr>
          <w:spacing w:val="1"/>
        </w:rPr>
        <w:t xml:space="preserve"> </w:t>
      </w:r>
      <w:r>
        <w:t>sentences</w:t>
      </w:r>
      <w:r>
        <w:rPr>
          <w:spacing w:val="1"/>
        </w:rPr>
        <w:t xml:space="preserve"> </w:t>
      </w:r>
      <w:r>
        <w:t>that</w:t>
      </w:r>
      <w:r>
        <w:rPr>
          <w:spacing w:val="1"/>
        </w:rPr>
        <w:t xml:space="preserve"> </w:t>
      </w:r>
      <w:r>
        <w:t>support</w:t>
      </w:r>
      <w:r>
        <w:rPr>
          <w:spacing w:val="1"/>
        </w:rPr>
        <w:t xml:space="preserve"> </w:t>
      </w:r>
      <w:r>
        <w:t>the</w:t>
      </w:r>
      <w:r>
        <w:rPr>
          <w:spacing w:val="1"/>
        </w:rPr>
        <w:t xml:space="preserve"> </w:t>
      </w:r>
      <w:r>
        <w:t>writing's</w:t>
      </w:r>
      <w:r>
        <w:rPr>
          <w:spacing w:val="1"/>
        </w:rPr>
        <w:t xml:space="preserve"> </w:t>
      </w:r>
      <w:r>
        <w:t>topic.</w:t>
      </w:r>
      <w:r>
        <w:rPr>
          <w:spacing w:val="1"/>
        </w:rPr>
        <w:t xml:space="preserve"> </w:t>
      </w:r>
      <w:r>
        <w:t>The</w:t>
      </w:r>
      <w:r>
        <w:rPr>
          <w:spacing w:val="1"/>
        </w:rPr>
        <w:t xml:space="preserve"> </w:t>
      </w:r>
      <w:r>
        <w:t>writers' ideas are properly arranged and easily comprehended by the</w:t>
      </w:r>
      <w:r>
        <w:rPr>
          <w:spacing w:val="1"/>
        </w:rPr>
        <w:t xml:space="preserve"> </w:t>
      </w:r>
      <w:r>
        <w:t>reader.</w:t>
      </w:r>
    </w:p>
    <w:p>
      <w:pPr>
        <w:pStyle w:val="14"/>
        <w:numPr>
          <w:ilvl w:val="0"/>
          <w:numId w:val="6"/>
        </w:numPr>
        <w:ind w:left="1095" w:hanging="435"/>
        <w:outlineLvl w:val="2"/>
        <w:rPr>
          <w:sz w:val="24"/>
        </w:rPr>
      </w:pPr>
      <w:bookmarkStart w:id="17" w:name="_Toc9304"/>
      <w:r>
        <w:rPr>
          <w:sz w:val="24"/>
        </w:rPr>
        <w:t>Grammatical</w:t>
      </w:r>
      <w:bookmarkEnd w:id="17"/>
    </w:p>
    <w:p>
      <w:pPr>
        <w:pStyle w:val="7"/>
      </w:pPr>
    </w:p>
    <w:p>
      <w:pPr>
        <w:pStyle w:val="7"/>
        <w:spacing w:before="62" w:line="480" w:lineRule="auto"/>
        <w:ind w:left="720" w:right="156" w:firstLine="720"/>
        <w:jc w:val="both"/>
      </w:pPr>
      <w:r>
        <w:t>The syntactic and grammatical</w:t>
      </w:r>
      <w:r>
        <w:rPr>
          <w:spacing w:val="1"/>
        </w:rPr>
        <w:t xml:space="preserve"> </w:t>
      </w:r>
      <w:r>
        <w:t>patterns. Grammar is concerned</w:t>
      </w:r>
      <w:r>
        <w:rPr>
          <w:spacing w:val="60"/>
        </w:rPr>
        <w:t xml:space="preserve"> </w:t>
      </w:r>
      <w:r>
        <w:t>with</w:t>
      </w:r>
      <w:r>
        <w:rPr>
          <w:spacing w:val="1"/>
        </w:rPr>
        <w:t xml:space="preserve"> </w:t>
      </w:r>
      <w:r>
        <w:rPr>
          <w:spacing w:val="1"/>
        </w:rPr>
        <w:tab/>
      </w:r>
      <w:r>
        <w:t>how</w:t>
      </w:r>
      <w:r>
        <w:rPr>
          <w:spacing w:val="38"/>
        </w:rPr>
        <w:t xml:space="preserve"> </w:t>
      </w:r>
      <w:r>
        <w:t>words</w:t>
      </w:r>
      <w:r>
        <w:rPr>
          <w:spacing w:val="41"/>
        </w:rPr>
        <w:t xml:space="preserve"> </w:t>
      </w:r>
      <w:r>
        <w:t>should</w:t>
      </w:r>
      <w:r>
        <w:rPr>
          <w:spacing w:val="41"/>
        </w:rPr>
        <w:t xml:space="preserve"> </w:t>
      </w:r>
      <w:r>
        <w:t>be</w:t>
      </w:r>
      <w:r>
        <w:rPr>
          <w:spacing w:val="41"/>
        </w:rPr>
        <w:t xml:space="preserve"> </w:t>
      </w:r>
      <w:r>
        <w:t>ordered</w:t>
      </w:r>
      <w:r>
        <w:rPr>
          <w:spacing w:val="41"/>
        </w:rPr>
        <w:t xml:space="preserve"> </w:t>
      </w:r>
      <w:r>
        <w:t>to</w:t>
      </w:r>
      <w:r>
        <w:rPr>
          <w:spacing w:val="38"/>
        </w:rPr>
        <w:t xml:space="preserve"> </w:t>
      </w:r>
      <w:r>
        <w:t>form</w:t>
      </w:r>
      <w:r>
        <w:rPr>
          <w:spacing w:val="42"/>
        </w:rPr>
        <w:t xml:space="preserve"> </w:t>
      </w:r>
      <w:r>
        <w:t>good</w:t>
      </w:r>
      <w:r>
        <w:rPr>
          <w:spacing w:val="43"/>
        </w:rPr>
        <w:t xml:space="preserve"> </w:t>
      </w:r>
      <w:r>
        <w:t>sentences.</w:t>
      </w:r>
      <w:r>
        <w:rPr>
          <w:spacing w:val="41"/>
        </w:rPr>
        <w:t xml:space="preserve"> </w:t>
      </w:r>
      <w:r>
        <w:t>In</w:t>
      </w:r>
      <w:r>
        <w:rPr>
          <w:spacing w:val="44"/>
        </w:rPr>
        <w:t xml:space="preserve"> </w:t>
      </w:r>
      <w:r>
        <w:t>the</w:t>
      </w:r>
      <w:r>
        <w:rPr>
          <w:spacing w:val="40"/>
        </w:rPr>
        <w:t xml:space="preserve"> </w:t>
      </w:r>
      <w:r>
        <w:rPr>
          <w:spacing w:val="40"/>
        </w:rPr>
        <w:tab/>
      </w:r>
      <w:r>
        <w:rPr>
          <w:spacing w:val="40"/>
        </w:rPr>
        <w:t>tense good</w:t>
      </w:r>
      <w:r>
        <w:t xml:space="preserve"> indicates right and meaningful. It denotes that the writers </w:t>
      </w:r>
      <w:r>
        <w:tab/>
      </w:r>
      <w:r>
        <w:t>used the</w:t>
      </w:r>
      <w:r>
        <w:rPr>
          <w:spacing w:val="1"/>
        </w:rPr>
        <w:t xml:space="preserve"> </w:t>
      </w:r>
      <w:r>
        <w:t xml:space="preserve">proper grammatical qualities to convey her message or </w:t>
      </w:r>
      <w:r>
        <w:tab/>
      </w:r>
      <w:r>
        <w:t>information to</w:t>
      </w:r>
      <w:r>
        <w:rPr>
          <w:spacing w:val="1"/>
        </w:rPr>
        <w:t xml:space="preserve"> </w:t>
      </w:r>
      <w:r>
        <w:t>the</w:t>
      </w:r>
      <w:r>
        <w:rPr>
          <w:spacing w:val="-2"/>
        </w:rPr>
        <w:t xml:space="preserve"> </w:t>
      </w:r>
      <w:r>
        <w:t>readers.</w:t>
      </w:r>
    </w:p>
    <w:p>
      <w:pPr>
        <w:pStyle w:val="14"/>
        <w:numPr>
          <w:ilvl w:val="0"/>
          <w:numId w:val="6"/>
        </w:numPr>
        <w:tabs>
          <w:tab w:val="left" w:pos="1385"/>
        </w:tabs>
        <w:spacing w:line="274" w:lineRule="exact"/>
        <w:ind w:left="1095" w:hanging="435"/>
        <w:outlineLvl w:val="2"/>
        <w:rPr>
          <w:sz w:val="24"/>
        </w:rPr>
      </w:pPr>
      <w:bookmarkStart w:id="18" w:name="_Toc26267"/>
      <w:r>
        <w:rPr>
          <w:sz w:val="24"/>
        </w:rPr>
        <w:t>Vocabulary</w:t>
      </w:r>
      <w:bookmarkEnd w:id="18"/>
    </w:p>
    <w:p>
      <w:pPr>
        <w:pStyle w:val="7"/>
      </w:pPr>
    </w:p>
    <w:p>
      <w:pPr>
        <w:pStyle w:val="7"/>
        <w:spacing w:line="480" w:lineRule="auto"/>
        <w:ind w:left="1449" w:right="100"/>
        <w:jc w:val="both"/>
      </w:pPr>
      <w:r>
        <w:t>Vocabulary is important in the construction of a strong paragraph. The</w:t>
      </w:r>
      <w:r>
        <w:rPr>
          <w:spacing w:val="1"/>
        </w:rPr>
        <w:t xml:space="preserve"> </w:t>
      </w:r>
      <w:r>
        <w:t>writer was able to smoothly invent their ideas by using acceptable terms.</w:t>
      </w:r>
      <w:r>
        <w:rPr>
          <w:spacing w:val="-57"/>
        </w:rPr>
        <w:t xml:space="preserve"> </w:t>
      </w:r>
      <w:r>
        <w:t>They</w:t>
      </w:r>
      <w:r>
        <w:rPr>
          <w:spacing w:val="-1"/>
        </w:rPr>
        <w:t xml:space="preserve"> </w:t>
      </w:r>
      <w:r>
        <w:t>can</w:t>
      </w:r>
      <w:r>
        <w:rPr>
          <w:spacing w:val="1"/>
        </w:rPr>
        <w:t xml:space="preserve"> </w:t>
      </w:r>
      <w:r>
        <w:t>convey</w:t>
      </w:r>
      <w:r>
        <w:rPr>
          <w:spacing w:val="1"/>
        </w:rPr>
        <w:t xml:space="preserve"> </w:t>
      </w:r>
      <w:r>
        <w:t>concepts</w:t>
      </w:r>
      <w:r>
        <w:rPr>
          <w:spacing w:val="-1"/>
        </w:rPr>
        <w:t xml:space="preserve"> </w:t>
      </w:r>
      <w:r>
        <w:t>to readers</w:t>
      </w:r>
      <w:r>
        <w:rPr>
          <w:spacing w:val="1"/>
        </w:rPr>
        <w:t xml:space="preserve"> </w:t>
      </w:r>
      <w:r>
        <w:t>by</w:t>
      </w:r>
      <w:r>
        <w:rPr>
          <w:spacing w:val="-1"/>
        </w:rPr>
        <w:t xml:space="preserve"> </w:t>
      </w:r>
      <w:r>
        <w:t>making</w:t>
      </w:r>
      <w:r>
        <w:rPr>
          <w:spacing w:val="-1"/>
        </w:rPr>
        <w:t xml:space="preserve"> </w:t>
      </w:r>
      <w:r>
        <w:t>proper</w:t>
      </w:r>
      <w:r>
        <w:rPr>
          <w:spacing w:val="1"/>
        </w:rPr>
        <w:t xml:space="preserve"> </w:t>
      </w:r>
      <w:r>
        <w:t>choices.</w:t>
      </w:r>
    </w:p>
    <w:p>
      <w:pPr>
        <w:pStyle w:val="7"/>
        <w:spacing w:line="480" w:lineRule="auto"/>
        <w:ind w:left="1449" w:right="100"/>
        <w:jc w:val="both"/>
      </w:pPr>
    </w:p>
    <w:p>
      <w:pPr>
        <w:pStyle w:val="7"/>
        <w:spacing w:line="480" w:lineRule="auto"/>
        <w:ind w:left="1449" w:right="100"/>
        <w:jc w:val="both"/>
      </w:pPr>
    </w:p>
    <w:p>
      <w:pPr>
        <w:pStyle w:val="7"/>
        <w:spacing w:line="480" w:lineRule="auto"/>
        <w:ind w:left="1449" w:right="100"/>
        <w:jc w:val="both"/>
      </w:pPr>
    </w:p>
    <w:p>
      <w:pPr>
        <w:pStyle w:val="14"/>
        <w:numPr>
          <w:ilvl w:val="0"/>
          <w:numId w:val="6"/>
        </w:numPr>
        <w:ind w:left="1095" w:hanging="435"/>
        <w:outlineLvl w:val="2"/>
        <w:rPr>
          <w:sz w:val="24"/>
        </w:rPr>
      </w:pPr>
      <w:bookmarkStart w:id="19" w:name="_Toc22714"/>
      <w:r>
        <w:rPr>
          <w:sz w:val="24"/>
        </w:rPr>
        <w:t>Physics</w:t>
      </w:r>
      <w:bookmarkEnd w:id="19"/>
    </w:p>
    <w:p>
      <w:pPr>
        <w:pStyle w:val="7"/>
      </w:pPr>
    </w:p>
    <w:p>
      <w:pPr>
        <w:pStyle w:val="7"/>
        <w:spacing w:line="480" w:lineRule="auto"/>
        <w:ind w:left="720" w:right="102" w:firstLine="720"/>
        <w:jc w:val="both"/>
      </w:pPr>
      <w:r>
        <w:t>The</w:t>
      </w:r>
      <w:r>
        <w:rPr>
          <w:spacing w:val="1"/>
        </w:rPr>
        <w:t xml:space="preserve"> </w:t>
      </w:r>
      <w:r>
        <w:t>application</w:t>
      </w:r>
      <w:r>
        <w:rPr>
          <w:spacing w:val="1"/>
        </w:rPr>
        <w:t xml:space="preserve"> </w:t>
      </w:r>
      <w:r>
        <w:t>of</w:t>
      </w:r>
      <w:r>
        <w:rPr>
          <w:spacing w:val="1"/>
        </w:rPr>
        <w:t xml:space="preserve"> </w:t>
      </w:r>
      <w:r>
        <w:t>linguistic</w:t>
      </w:r>
      <w:r>
        <w:rPr>
          <w:spacing w:val="1"/>
        </w:rPr>
        <w:t xml:space="preserve"> </w:t>
      </w:r>
      <w:r>
        <w:t>conventions.It</w:t>
      </w:r>
      <w:r>
        <w:rPr>
          <w:spacing w:val="1"/>
        </w:rPr>
        <w:t xml:space="preserve"> </w:t>
      </w:r>
      <w:r>
        <w:t>means</w:t>
      </w:r>
      <w:r>
        <w:rPr>
          <w:spacing w:val="1"/>
        </w:rPr>
        <w:t xml:space="preserve"> </w:t>
      </w:r>
      <w:r>
        <w:t>that</w:t>
      </w:r>
      <w:r>
        <w:rPr>
          <w:spacing w:val="1"/>
        </w:rPr>
        <w:t xml:space="preserve"> </w:t>
      </w:r>
      <w:r>
        <w:t>readers</w:t>
      </w:r>
      <w:r>
        <w:rPr>
          <w:spacing w:val="1"/>
        </w:rPr>
        <w:t xml:space="preserve"> </w:t>
      </w:r>
      <w:r>
        <w:t>can</w:t>
      </w:r>
      <w:r>
        <w:rPr>
          <w:spacing w:val="1"/>
        </w:rPr>
        <w:t xml:space="preserve"> </w:t>
      </w:r>
      <w:r>
        <w:rPr>
          <w:spacing w:val="1"/>
        </w:rPr>
        <w:tab/>
      </w:r>
      <w:r>
        <w:t>benefit from clear information by utilizing acceptable grammar, spelling,</w:t>
      </w:r>
      <w:r>
        <w:rPr>
          <w:spacing w:val="-57"/>
        </w:rPr>
        <w:t xml:space="preserve"> </w:t>
      </w:r>
      <w:r>
        <w:rPr>
          <w:spacing w:val="-57"/>
        </w:rPr>
        <w:tab/>
      </w:r>
      <w:r>
        <w:t>capitalization, and so on.The writer should grasp how to write and the</w:t>
      </w:r>
      <w:r>
        <w:rPr>
          <w:spacing w:val="1"/>
        </w:rPr>
        <w:t xml:space="preserve"> </w:t>
      </w:r>
      <w:r>
        <w:rPr>
          <w:spacing w:val="1"/>
        </w:rPr>
        <w:tab/>
      </w:r>
      <w:r>
        <w:t>mechanics</w:t>
      </w:r>
      <w:r>
        <w:rPr>
          <w:spacing w:val="1"/>
        </w:rPr>
        <w:t xml:space="preserve"> </w:t>
      </w:r>
      <w:r>
        <w:t>of</w:t>
      </w:r>
      <w:r>
        <w:rPr>
          <w:spacing w:val="1"/>
        </w:rPr>
        <w:t xml:space="preserve"> </w:t>
      </w:r>
      <w:r>
        <w:t>writing.</w:t>
      </w:r>
      <w:r>
        <w:rPr>
          <w:spacing w:val="1"/>
        </w:rPr>
        <w:t xml:space="preserve"> </w:t>
      </w:r>
      <w:r>
        <w:t>It</w:t>
      </w:r>
      <w:r>
        <w:rPr>
          <w:spacing w:val="1"/>
        </w:rPr>
        <w:t xml:space="preserve"> </w:t>
      </w:r>
      <w:r>
        <w:t>is</w:t>
      </w:r>
      <w:r>
        <w:rPr>
          <w:spacing w:val="1"/>
        </w:rPr>
        <w:t xml:space="preserve"> </w:t>
      </w:r>
      <w:r>
        <w:t>possible</w:t>
      </w:r>
      <w:r>
        <w:rPr>
          <w:spacing w:val="1"/>
        </w:rPr>
        <w:t xml:space="preserve"> </w:t>
      </w:r>
      <w:r>
        <w:t>to</w:t>
      </w:r>
      <w:r>
        <w:rPr>
          <w:spacing w:val="1"/>
        </w:rPr>
        <w:t xml:space="preserve"> </w:t>
      </w:r>
      <w:r>
        <w:t>conclude</w:t>
      </w:r>
      <w:r>
        <w:rPr>
          <w:spacing w:val="1"/>
        </w:rPr>
        <w:t xml:space="preserve"> </w:t>
      </w:r>
      <w:r>
        <w:t>that</w:t>
      </w:r>
      <w:r>
        <w:rPr>
          <w:spacing w:val="1"/>
        </w:rPr>
        <w:t xml:space="preserve"> </w:t>
      </w:r>
      <w:r>
        <w:t>there</w:t>
      </w:r>
      <w:r>
        <w:rPr>
          <w:spacing w:val="60"/>
        </w:rPr>
        <w:t xml:space="preserve"> </w:t>
      </w:r>
      <w:r>
        <w:t>are</w:t>
      </w:r>
      <w:r>
        <w:rPr>
          <w:spacing w:val="1"/>
        </w:rPr>
        <w:t xml:space="preserve"> </w:t>
      </w:r>
      <w:r>
        <w:rPr>
          <w:spacing w:val="1"/>
        </w:rPr>
        <w:tab/>
      </w:r>
      <w:r>
        <w:t xml:space="preserve">components in writing. It is essential </w:t>
      </w:r>
      <w:r>
        <w:tab/>
      </w:r>
      <w:r>
        <w:t>for the writer to remember in order</w:t>
      </w:r>
      <w:r>
        <w:rPr>
          <w:spacing w:val="1"/>
        </w:rPr>
        <w:t xml:space="preserve"> </w:t>
      </w:r>
      <w:r>
        <w:rPr>
          <w:spacing w:val="1"/>
        </w:rPr>
        <w:tab/>
      </w:r>
      <w:r>
        <w:t>to</w:t>
      </w:r>
      <w:r>
        <w:rPr>
          <w:spacing w:val="-4"/>
        </w:rPr>
        <w:t xml:space="preserve"> </w:t>
      </w:r>
      <w:r>
        <w:t>develop</w:t>
      </w:r>
      <w:r>
        <w:rPr>
          <w:spacing w:val="2"/>
        </w:rPr>
        <w:t xml:space="preserve"> </w:t>
      </w:r>
      <w:r>
        <w:t>good</w:t>
      </w:r>
      <w:r>
        <w:rPr>
          <w:spacing w:val="2"/>
        </w:rPr>
        <w:t xml:space="preserve"> </w:t>
      </w:r>
      <w:r>
        <w:t>writing.</w:t>
      </w:r>
    </w:p>
    <w:p>
      <w:pPr>
        <w:pStyle w:val="7"/>
        <w:spacing w:line="480" w:lineRule="auto"/>
        <w:ind w:right="100" w:firstLine="720"/>
        <w:jc w:val="both"/>
      </w:pPr>
      <w:r>
        <w:t>In conclusion,  writing as five components: content,</w:t>
      </w:r>
      <w:r>
        <w:rPr>
          <w:spacing w:val="-57"/>
        </w:rPr>
        <w:t xml:space="preserve"> </w:t>
      </w:r>
      <w:r>
        <w:t>organized in a formalized manner,</w:t>
      </w:r>
      <w:r>
        <w:rPr>
          <w:spacing w:val="1"/>
        </w:rPr>
        <w:t xml:space="preserve"> </w:t>
      </w:r>
      <w:r>
        <w:t>and grammatical</w:t>
      </w:r>
      <w:r>
        <w:rPr>
          <w:spacing w:val="60"/>
        </w:rPr>
        <w:t xml:space="preserve"> </w:t>
      </w:r>
      <w:r>
        <w:t>errors. Content describes</w:t>
      </w:r>
      <w:r>
        <w:rPr>
          <w:spacing w:val="1"/>
        </w:rPr>
        <w:t xml:space="preserve"> </w:t>
      </w:r>
      <w:r>
        <w:t>the author's ideas, while organized systematically for coherence. Grammatical</w:t>
      </w:r>
      <w:r>
        <w:rPr>
          <w:spacing w:val="1"/>
        </w:rPr>
        <w:t xml:space="preserve"> </w:t>
      </w:r>
      <w:r>
        <w:t>errors</w:t>
      </w:r>
      <w:r>
        <w:rPr>
          <w:spacing w:val="1"/>
        </w:rPr>
        <w:t xml:space="preserve"> </w:t>
      </w:r>
      <w:r>
        <w:t>involve</w:t>
      </w:r>
      <w:r>
        <w:rPr>
          <w:spacing w:val="1"/>
        </w:rPr>
        <w:t xml:space="preserve"> </w:t>
      </w:r>
      <w:r>
        <w:t>the</w:t>
      </w:r>
      <w:r>
        <w:rPr>
          <w:spacing w:val="1"/>
        </w:rPr>
        <w:t xml:space="preserve"> </w:t>
      </w:r>
      <w:r>
        <w:t>arrangement</w:t>
      </w:r>
      <w:r>
        <w:rPr>
          <w:spacing w:val="1"/>
        </w:rPr>
        <w:t xml:space="preserve"> </w:t>
      </w:r>
      <w:r>
        <w:t>of</w:t>
      </w:r>
      <w:r>
        <w:rPr>
          <w:spacing w:val="1"/>
        </w:rPr>
        <w:t xml:space="preserve"> </w:t>
      </w:r>
      <w:r>
        <w:t>words</w:t>
      </w:r>
      <w:r>
        <w:rPr>
          <w:spacing w:val="1"/>
        </w:rPr>
        <w:t xml:space="preserve"> </w:t>
      </w:r>
      <w:r>
        <w:t>to</w:t>
      </w:r>
      <w:r>
        <w:rPr>
          <w:spacing w:val="1"/>
        </w:rPr>
        <w:t xml:space="preserve"> </w:t>
      </w:r>
      <w:r>
        <w:t>produce</w:t>
      </w:r>
      <w:r>
        <w:rPr>
          <w:spacing w:val="1"/>
        </w:rPr>
        <w:t xml:space="preserve"> </w:t>
      </w:r>
      <w:r>
        <w:t>sentences,</w:t>
      </w:r>
      <w:r>
        <w:rPr>
          <w:spacing w:val="1"/>
        </w:rPr>
        <w:t xml:space="preserve"> </w:t>
      </w:r>
      <w:r>
        <w:t>with</w:t>
      </w:r>
      <w:r>
        <w:rPr>
          <w:spacing w:val="1"/>
        </w:rPr>
        <w:t xml:space="preserve"> </w:t>
      </w:r>
      <w:r>
        <w:t>good</w:t>
      </w:r>
      <w:r>
        <w:rPr>
          <w:spacing w:val="1"/>
        </w:rPr>
        <w:t xml:space="preserve"> </w:t>
      </w:r>
      <w:r>
        <w:t>grammar indicating</w:t>
      </w:r>
      <w:r>
        <w:rPr>
          <w:spacing w:val="-1"/>
        </w:rPr>
        <w:t xml:space="preserve"> </w:t>
      </w:r>
      <w:r>
        <w:t>appropriate</w:t>
      </w:r>
      <w:r>
        <w:rPr>
          <w:spacing w:val="1"/>
        </w:rPr>
        <w:t xml:space="preserve"> </w:t>
      </w:r>
      <w:r>
        <w:t>and</w:t>
      </w:r>
      <w:r>
        <w:rPr>
          <w:spacing w:val="-1"/>
        </w:rPr>
        <w:t xml:space="preserve"> </w:t>
      </w:r>
      <w:r>
        <w:t>meaningful</w:t>
      </w:r>
      <w:r>
        <w:rPr>
          <w:spacing w:val="2"/>
        </w:rPr>
        <w:t xml:space="preserve"> </w:t>
      </w:r>
      <w:r>
        <w:t>communication.</w:t>
      </w:r>
    </w:p>
    <w:p>
      <w:pPr>
        <w:pStyle w:val="2"/>
        <w:spacing w:before="1"/>
        <w:ind w:left="0" w:firstLine="720"/>
        <w:jc w:val="both"/>
      </w:pPr>
      <w:bookmarkStart w:id="20" w:name="_Toc24600"/>
      <w:r>
        <w:t>2.1.3   The</w:t>
      </w:r>
      <w:r>
        <w:rPr>
          <w:spacing w:val="-5"/>
        </w:rPr>
        <w:t xml:space="preserve"> </w:t>
      </w:r>
      <w:r>
        <w:t>Purpose</w:t>
      </w:r>
      <w:r>
        <w:rPr>
          <w:spacing w:val="-2"/>
        </w:rPr>
        <w:t xml:space="preserve"> </w:t>
      </w:r>
      <w:r>
        <w:t>of Writing</w:t>
      </w:r>
      <w:bookmarkEnd w:id="20"/>
    </w:p>
    <w:p>
      <w:pPr>
        <w:pStyle w:val="7"/>
        <w:spacing w:before="11"/>
        <w:rPr>
          <w:b/>
          <w:sz w:val="23"/>
        </w:rPr>
      </w:pPr>
    </w:p>
    <w:p>
      <w:pPr>
        <w:pStyle w:val="7"/>
        <w:spacing w:line="480" w:lineRule="auto"/>
        <w:ind w:left="720" w:right="157" w:firstLine="720"/>
        <w:jc w:val="both"/>
        <w:rPr>
          <w:rFonts w:hint="default"/>
          <w:lang w:val="en-US"/>
        </w:rPr>
      </w:pPr>
      <w:r>
        <w:t>Writing</w:t>
      </w:r>
      <w:r>
        <w:rPr>
          <w:spacing w:val="1"/>
        </w:rPr>
        <w:t xml:space="preserve"> </w:t>
      </w:r>
      <w:r>
        <w:t>serves</w:t>
      </w:r>
      <w:r>
        <w:rPr>
          <w:spacing w:val="1"/>
        </w:rPr>
        <w:t xml:space="preserve"> </w:t>
      </w:r>
      <w:r>
        <w:t>several</w:t>
      </w:r>
      <w:r>
        <w:rPr>
          <w:spacing w:val="1"/>
        </w:rPr>
        <w:t xml:space="preserve"> </w:t>
      </w:r>
      <w:r>
        <w:t>purposes</w:t>
      </w:r>
      <w:r>
        <w:rPr>
          <w:spacing w:val="1"/>
        </w:rPr>
        <w:t xml:space="preserve"> </w:t>
      </w:r>
      <w:r>
        <w:t>for</w:t>
      </w:r>
      <w:r>
        <w:rPr>
          <w:spacing w:val="1"/>
        </w:rPr>
        <w:t xml:space="preserve"> </w:t>
      </w:r>
      <w:r>
        <w:t>the</w:t>
      </w:r>
      <w:r>
        <w:rPr>
          <w:spacing w:val="1"/>
        </w:rPr>
        <w:t xml:space="preserve"> </w:t>
      </w:r>
      <w:r>
        <w:t>learner,</w:t>
      </w:r>
      <w:r>
        <w:rPr>
          <w:spacing w:val="1"/>
        </w:rPr>
        <w:t xml:space="preserve"> </w:t>
      </w:r>
      <w:r>
        <w:t>including</w:t>
      </w:r>
      <w:r>
        <w:rPr>
          <w:spacing w:val="1"/>
        </w:rPr>
        <w:t xml:space="preserve"> </w:t>
      </w:r>
      <w:r>
        <w:t>communication, critical</w:t>
      </w:r>
      <w:r>
        <w:rPr>
          <w:spacing w:val="1"/>
        </w:rPr>
        <w:t xml:space="preserve"> </w:t>
      </w:r>
      <w:r>
        <w:t>thinking</w:t>
      </w:r>
      <w:r>
        <w:rPr>
          <w:spacing w:val="-2"/>
        </w:rPr>
        <w:t xml:space="preserve"> </w:t>
      </w:r>
      <w:r>
        <w:t>and</w:t>
      </w:r>
      <w:r>
        <w:rPr>
          <w:spacing w:val="-1"/>
        </w:rPr>
        <w:t xml:space="preserve"> </w:t>
      </w:r>
      <w:r>
        <w:t>problem</w:t>
      </w:r>
      <w:r>
        <w:rPr>
          <w:spacing w:val="-2"/>
        </w:rPr>
        <w:t xml:space="preserve"> </w:t>
      </w:r>
      <w:r>
        <w:t>solving,</w:t>
      </w:r>
      <w:r>
        <w:rPr>
          <w:spacing w:val="1"/>
        </w:rPr>
        <w:t xml:space="preserve"> </w:t>
      </w:r>
      <w:r>
        <w:t>and</w:t>
      </w:r>
      <w:r>
        <w:rPr>
          <w:spacing w:val="-3"/>
        </w:rPr>
        <w:t xml:space="preserve"> </w:t>
      </w:r>
      <w:r>
        <w:t>self-actualization.</w:t>
      </w:r>
      <w:r>
        <w:rPr>
          <w:rFonts w:hint="default"/>
          <w:lang w:val="en-US"/>
        </w:rPr>
        <w:t xml:space="preserve"> According to Grenville (2001), there are three purposes of writing, such as :</w:t>
      </w:r>
    </w:p>
    <w:p>
      <w:pPr>
        <w:pStyle w:val="14"/>
        <w:numPr>
          <w:ilvl w:val="0"/>
          <w:numId w:val="7"/>
        </w:numPr>
        <w:tabs>
          <w:tab w:val="left" w:pos="989"/>
        </w:tabs>
        <w:jc w:val="both"/>
        <w:rPr>
          <w:sz w:val="24"/>
        </w:rPr>
      </w:pPr>
      <w:r>
        <w:rPr>
          <w:sz w:val="24"/>
        </w:rPr>
        <w:t xml:space="preserve">  Writing</w:t>
      </w:r>
      <w:r>
        <w:rPr>
          <w:spacing w:val="-2"/>
          <w:sz w:val="24"/>
        </w:rPr>
        <w:t xml:space="preserve"> </w:t>
      </w:r>
      <w:r>
        <w:rPr>
          <w:sz w:val="24"/>
        </w:rPr>
        <w:t>is</w:t>
      </w:r>
      <w:r>
        <w:rPr>
          <w:spacing w:val="-1"/>
          <w:sz w:val="24"/>
        </w:rPr>
        <w:t xml:space="preserve"> </w:t>
      </w:r>
      <w:r>
        <w:rPr>
          <w:sz w:val="24"/>
        </w:rPr>
        <w:t>used</w:t>
      </w:r>
      <w:r>
        <w:rPr>
          <w:spacing w:val="-1"/>
          <w:sz w:val="24"/>
        </w:rPr>
        <w:t xml:space="preserve"> </w:t>
      </w:r>
      <w:r>
        <w:rPr>
          <w:sz w:val="24"/>
        </w:rPr>
        <w:t>to</w:t>
      </w:r>
      <w:r>
        <w:rPr>
          <w:spacing w:val="-2"/>
          <w:sz w:val="24"/>
        </w:rPr>
        <w:t xml:space="preserve"> </w:t>
      </w:r>
      <w:r>
        <w:rPr>
          <w:sz w:val="24"/>
        </w:rPr>
        <w:t>communicate.</w:t>
      </w:r>
    </w:p>
    <w:p>
      <w:pPr>
        <w:pStyle w:val="7"/>
      </w:pPr>
    </w:p>
    <w:p>
      <w:pPr>
        <w:pStyle w:val="7"/>
        <w:spacing w:line="480" w:lineRule="auto"/>
        <w:ind w:left="1088" w:firstLine="10"/>
      </w:pPr>
      <w:r>
        <w:t>Writers</w:t>
      </w:r>
      <w:r>
        <w:rPr>
          <w:spacing w:val="12"/>
        </w:rPr>
        <w:t xml:space="preserve"> </w:t>
      </w:r>
      <w:r>
        <w:t>use</w:t>
      </w:r>
      <w:r>
        <w:rPr>
          <w:spacing w:val="13"/>
        </w:rPr>
        <w:t xml:space="preserve"> </w:t>
      </w:r>
      <w:r>
        <w:t>writing</w:t>
      </w:r>
      <w:r>
        <w:rPr>
          <w:spacing w:val="12"/>
        </w:rPr>
        <w:t xml:space="preserve"> </w:t>
      </w:r>
      <w:r>
        <w:t>to</w:t>
      </w:r>
      <w:r>
        <w:rPr>
          <w:spacing w:val="12"/>
        </w:rPr>
        <w:t xml:space="preserve"> </w:t>
      </w:r>
      <w:r>
        <w:t>express</w:t>
      </w:r>
      <w:r>
        <w:rPr>
          <w:spacing w:val="15"/>
        </w:rPr>
        <w:t xml:space="preserve"> </w:t>
      </w:r>
      <w:r>
        <w:t>their</w:t>
      </w:r>
      <w:r>
        <w:rPr>
          <w:spacing w:val="11"/>
        </w:rPr>
        <w:t xml:space="preserve"> </w:t>
      </w:r>
      <w:r>
        <w:t>feelings,</w:t>
      </w:r>
      <w:r>
        <w:rPr>
          <w:spacing w:val="14"/>
        </w:rPr>
        <w:t xml:space="preserve"> </w:t>
      </w:r>
      <w:r>
        <w:t>arguments,</w:t>
      </w:r>
      <w:r>
        <w:rPr>
          <w:spacing w:val="17"/>
        </w:rPr>
        <w:t xml:space="preserve"> </w:t>
      </w:r>
      <w:r>
        <w:t>and</w:t>
      </w:r>
      <w:r>
        <w:rPr>
          <w:spacing w:val="12"/>
        </w:rPr>
        <w:t xml:space="preserve"> </w:t>
      </w:r>
      <w:r>
        <w:t>thoughts.Writer</w:t>
      </w:r>
      <w:r>
        <w:rPr>
          <w:spacing w:val="-57"/>
        </w:rPr>
        <w:t xml:space="preserve"> </w:t>
      </w:r>
      <w:r>
        <w:t>explains</w:t>
      </w:r>
      <w:r>
        <w:rPr>
          <w:spacing w:val="55"/>
        </w:rPr>
        <w:t xml:space="preserve"> </w:t>
      </w:r>
      <w:r>
        <w:t>everything</w:t>
      </w:r>
      <w:r>
        <w:rPr>
          <w:spacing w:val="2"/>
        </w:rPr>
        <w:t xml:space="preserve"> </w:t>
      </w:r>
      <w:r>
        <w:t>in</w:t>
      </w:r>
      <w:r>
        <w:rPr>
          <w:spacing w:val="1"/>
        </w:rPr>
        <w:t xml:space="preserve"> </w:t>
      </w:r>
      <w:r>
        <w:t>writing</w:t>
      </w:r>
      <w:r>
        <w:rPr>
          <w:spacing w:val="59"/>
        </w:rPr>
        <w:t xml:space="preserve"> </w:t>
      </w:r>
      <w:r>
        <w:t>to</w:t>
      </w:r>
      <w:r>
        <w:rPr>
          <w:spacing w:val="59"/>
        </w:rPr>
        <w:t xml:space="preserve"> </w:t>
      </w:r>
      <w:r>
        <w:t>gain</w:t>
      </w:r>
      <w:r>
        <w:rPr>
          <w:spacing w:val="1"/>
        </w:rPr>
        <w:t xml:space="preserve"> </w:t>
      </w:r>
      <w:r>
        <w:t>readers'</w:t>
      </w:r>
      <w:r>
        <w:rPr>
          <w:spacing w:val="1"/>
        </w:rPr>
        <w:t xml:space="preserve"> </w:t>
      </w:r>
      <w:r>
        <w:t>comments.</w:t>
      </w:r>
      <w:r>
        <w:rPr>
          <w:spacing w:val="58"/>
        </w:rPr>
        <w:t xml:space="preserve"> </w:t>
      </w:r>
      <w:r>
        <w:t>Writing</w:t>
      </w:r>
      <w:r>
        <w:rPr>
          <w:spacing w:val="59"/>
        </w:rPr>
        <w:t xml:space="preserve"> </w:t>
      </w:r>
      <w:r>
        <w:t>is</w:t>
      </w:r>
      <w:r>
        <w:rPr>
          <w:spacing w:val="59"/>
        </w:rPr>
        <w:t xml:space="preserve"> </w:t>
      </w:r>
      <w:r>
        <w:t>the</w:t>
      </w:r>
    </w:p>
    <w:p>
      <w:pPr>
        <w:pStyle w:val="7"/>
        <w:spacing w:before="62" w:line="477" w:lineRule="auto"/>
        <w:ind w:right="157" w:firstLine="1099" w:firstLineChars="458"/>
        <w:jc w:val="both"/>
      </w:pPr>
      <w:r>
        <w:t>primary media through which students</w:t>
      </w:r>
      <w:r>
        <w:rPr>
          <w:spacing w:val="60"/>
        </w:rPr>
        <w:t xml:space="preserve"> </w:t>
      </w:r>
      <w:r>
        <w:t>exhibit their grasp and interpretation</w:t>
      </w:r>
      <w:r>
        <w:rPr>
          <w:spacing w:val="1"/>
        </w:rPr>
        <w:t xml:space="preserve"> </w:t>
      </w:r>
      <w:r>
        <w:rPr>
          <w:spacing w:val="1"/>
        </w:rPr>
        <w:tab/>
      </w:r>
      <w:r>
        <w:rPr>
          <w:spacing w:val="1"/>
        </w:rPr>
        <w:t xml:space="preserve">      </w:t>
      </w:r>
      <w:r>
        <w:t>of</w:t>
      </w:r>
      <w:r>
        <w:rPr>
          <w:spacing w:val="-2"/>
        </w:rPr>
        <w:t xml:space="preserve"> </w:t>
      </w:r>
      <w:r>
        <w:t>concepts and</w:t>
      </w:r>
      <w:r>
        <w:rPr>
          <w:spacing w:val="2"/>
        </w:rPr>
        <w:t xml:space="preserve"> </w:t>
      </w:r>
      <w:r>
        <w:t>theories studied.</w:t>
      </w:r>
    </w:p>
    <w:p>
      <w:pPr>
        <w:pStyle w:val="14"/>
        <w:numPr>
          <w:ilvl w:val="0"/>
          <w:numId w:val="7"/>
        </w:numPr>
        <w:tabs>
          <w:tab w:val="left" w:pos="989"/>
        </w:tabs>
        <w:spacing w:before="3"/>
        <w:jc w:val="both"/>
        <w:rPr>
          <w:sz w:val="24"/>
        </w:rPr>
      </w:pPr>
      <w:r>
        <w:rPr>
          <w:sz w:val="24"/>
        </w:rPr>
        <w:t xml:space="preserve">  Writing</w:t>
      </w:r>
      <w:r>
        <w:rPr>
          <w:spacing w:val="-2"/>
          <w:sz w:val="24"/>
        </w:rPr>
        <w:t xml:space="preserve"> </w:t>
      </w:r>
      <w:r>
        <w:rPr>
          <w:sz w:val="24"/>
        </w:rPr>
        <w:t>is</w:t>
      </w:r>
      <w:r>
        <w:rPr>
          <w:spacing w:val="-2"/>
          <w:sz w:val="24"/>
        </w:rPr>
        <w:t xml:space="preserve"> </w:t>
      </w:r>
      <w:r>
        <w:rPr>
          <w:sz w:val="24"/>
        </w:rPr>
        <w:t>used</w:t>
      </w:r>
      <w:r>
        <w:rPr>
          <w:spacing w:val="-1"/>
          <w:sz w:val="24"/>
        </w:rPr>
        <w:t xml:space="preserve"> </w:t>
      </w:r>
      <w:r>
        <w:rPr>
          <w:sz w:val="24"/>
        </w:rPr>
        <w:t>to</w:t>
      </w:r>
      <w:r>
        <w:rPr>
          <w:spacing w:val="-2"/>
          <w:sz w:val="24"/>
        </w:rPr>
        <w:t xml:space="preserve"> </w:t>
      </w:r>
      <w:r>
        <w:rPr>
          <w:sz w:val="24"/>
        </w:rPr>
        <w:t>stimulate</w:t>
      </w:r>
      <w:r>
        <w:rPr>
          <w:spacing w:val="-2"/>
          <w:sz w:val="24"/>
        </w:rPr>
        <w:t xml:space="preserve"> </w:t>
      </w:r>
      <w:r>
        <w:rPr>
          <w:sz w:val="24"/>
        </w:rPr>
        <w:t>critical thinking</w:t>
      </w:r>
      <w:r>
        <w:rPr>
          <w:spacing w:val="-4"/>
          <w:sz w:val="24"/>
        </w:rPr>
        <w:t xml:space="preserve"> </w:t>
      </w:r>
      <w:r>
        <w:rPr>
          <w:sz w:val="24"/>
        </w:rPr>
        <w:t>and</w:t>
      </w:r>
      <w:r>
        <w:rPr>
          <w:spacing w:val="-2"/>
          <w:sz w:val="24"/>
        </w:rPr>
        <w:t xml:space="preserve"> </w:t>
      </w:r>
      <w:r>
        <w:rPr>
          <w:sz w:val="24"/>
        </w:rPr>
        <w:t>problem</w:t>
      </w:r>
      <w:r>
        <w:rPr>
          <w:spacing w:val="1"/>
          <w:sz w:val="24"/>
        </w:rPr>
        <w:t xml:space="preserve"> </w:t>
      </w:r>
      <w:r>
        <w:rPr>
          <w:sz w:val="24"/>
        </w:rPr>
        <w:t>solving.</w:t>
      </w:r>
    </w:p>
    <w:p>
      <w:pPr>
        <w:pStyle w:val="7"/>
      </w:pPr>
    </w:p>
    <w:p>
      <w:pPr>
        <w:pStyle w:val="7"/>
        <w:spacing w:line="480" w:lineRule="auto"/>
        <w:ind w:left="1098" w:leftChars="499" w:right="156"/>
        <w:jc w:val="both"/>
        <w:rPr>
          <w:spacing w:val="1"/>
        </w:rPr>
      </w:pPr>
      <w:r>
        <w:t>Writing allows the writer to explore his or her deepest thoughts and feelings.</w:t>
      </w:r>
      <w:r>
        <w:rPr>
          <w:spacing w:val="1"/>
        </w:rPr>
        <w:t xml:space="preserve"> </w:t>
      </w:r>
      <w:r>
        <w:t>Writing can help a writer find gaps in comprehension and thought patterns. Writing is a method of defining</w:t>
      </w:r>
      <w:r>
        <w:rPr>
          <w:spacing w:val="1"/>
        </w:rPr>
        <w:t xml:space="preserve"> </w:t>
      </w:r>
      <w:r>
        <w:t>difficulties</w:t>
      </w:r>
      <w:r>
        <w:rPr>
          <w:spacing w:val="1"/>
        </w:rPr>
        <w:t xml:space="preserve"> </w:t>
      </w:r>
      <w:r>
        <w:t>and</w:t>
      </w:r>
      <w:r>
        <w:rPr>
          <w:spacing w:val="1"/>
        </w:rPr>
        <w:t xml:space="preserve"> </w:t>
      </w:r>
      <w:r>
        <w:t>clarifying</w:t>
      </w:r>
      <w:r>
        <w:rPr>
          <w:spacing w:val="1"/>
        </w:rPr>
        <w:t xml:space="preserve"> </w:t>
      </w:r>
      <w:r>
        <w:t>the</w:t>
      </w:r>
      <w:r>
        <w:rPr>
          <w:spacing w:val="1"/>
        </w:rPr>
        <w:t xml:space="preserve"> </w:t>
      </w:r>
      <w:r>
        <w:t>writer's</w:t>
      </w:r>
      <w:r>
        <w:rPr>
          <w:spacing w:val="-1"/>
        </w:rPr>
        <w:t xml:space="preserve"> </w:t>
      </w:r>
      <w:r>
        <w:t>knowledge</w:t>
      </w:r>
      <w:r>
        <w:rPr>
          <w:spacing w:val="1"/>
        </w:rPr>
        <w:t xml:space="preserve"> .</w:t>
      </w:r>
    </w:p>
    <w:p>
      <w:pPr>
        <w:pStyle w:val="7"/>
        <w:spacing w:before="1" w:line="480" w:lineRule="auto"/>
        <w:ind w:left="1449" w:right="157"/>
        <w:jc w:val="both"/>
        <w:sectPr>
          <w:pgSz w:w="11910" w:h="16840"/>
          <w:pgMar w:top="1360" w:right="1640" w:bottom="940" w:left="1680" w:header="0" w:footer="742" w:gutter="0"/>
          <w:cols w:space="720" w:num="1"/>
        </w:sectPr>
      </w:pPr>
    </w:p>
    <w:p>
      <w:pPr>
        <w:pStyle w:val="7"/>
      </w:pPr>
    </w:p>
    <w:p>
      <w:pPr>
        <w:pStyle w:val="14"/>
        <w:numPr>
          <w:ilvl w:val="0"/>
          <w:numId w:val="7"/>
        </w:numPr>
        <w:tabs>
          <w:tab w:val="left" w:pos="989"/>
        </w:tabs>
        <w:jc w:val="both"/>
        <w:rPr>
          <w:sz w:val="24"/>
        </w:rPr>
      </w:pPr>
      <w:r>
        <w:rPr>
          <w:sz w:val="24"/>
        </w:rPr>
        <w:t xml:space="preserve">  Writing</w:t>
      </w:r>
      <w:r>
        <w:rPr>
          <w:spacing w:val="-2"/>
          <w:sz w:val="24"/>
        </w:rPr>
        <w:t xml:space="preserve"> </w:t>
      </w:r>
      <w:r>
        <w:rPr>
          <w:sz w:val="24"/>
        </w:rPr>
        <w:t>serves as</w:t>
      </w:r>
      <w:r>
        <w:rPr>
          <w:spacing w:val="-1"/>
          <w:sz w:val="24"/>
        </w:rPr>
        <w:t xml:space="preserve"> </w:t>
      </w:r>
      <w:r>
        <w:rPr>
          <w:sz w:val="24"/>
        </w:rPr>
        <w:t>a</w:t>
      </w:r>
      <w:r>
        <w:rPr>
          <w:spacing w:val="-3"/>
          <w:sz w:val="24"/>
        </w:rPr>
        <w:t xml:space="preserve"> </w:t>
      </w:r>
      <w:r>
        <w:rPr>
          <w:sz w:val="24"/>
        </w:rPr>
        <w:t>means of</w:t>
      </w:r>
      <w:r>
        <w:rPr>
          <w:spacing w:val="-2"/>
          <w:sz w:val="24"/>
        </w:rPr>
        <w:t xml:space="preserve"> </w:t>
      </w:r>
      <w:r>
        <w:rPr>
          <w:sz w:val="24"/>
        </w:rPr>
        <w:t>self-actualization.</w:t>
      </w:r>
    </w:p>
    <w:p>
      <w:pPr>
        <w:pStyle w:val="7"/>
      </w:pPr>
    </w:p>
    <w:p>
      <w:pPr>
        <w:pStyle w:val="7"/>
        <w:spacing w:line="480" w:lineRule="auto"/>
        <w:ind w:left="1088" w:right="156" w:firstLine="10"/>
        <w:jc w:val="both"/>
      </w:pPr>
      <w:r>
        <w:t>Writing is a method of discovering and developing a writer's ideas; it is also a</w:t>
      </w:r>
      <w:r>
        <w:rPr>
          <w:spacing w:val="-57"/>
        </w:rPr>
        <w:t xml:space="preserve"> </w:t>
      </w:r>
      <w:r>
        <w:t>means of self-actualization for the writer. Writing is a contemplative, ever-</w:t>
      </w:r>
      <w:r>
        <w:rPr>
          <w:spacing w:val="1"/>
        </w:rPr>
        <w:t xml:space="preserve"> </w:t>
      </w:r>
      <w:r>
        <w:t>evolving ability that allows writers to explore many aspects of themselves as</w:t>
      </w:r>
      <w:r>
        <w:rPr>
          <w:spacing w:val="1"/>
        </w:rPr>
        <w:t xml:space="preserve"> </w:t>
      </w:r>
      <w:r>
        <w:t>unique</w:t>
      </w:r>
      <w:r>
        <w:rPr>
          <w:spacing w:val="1"/>
        </w:rPr>
        <w:t xml:space="preserve"> </w:t>
      </w:r>
      <w:r>
        <w:t>individuals.It</w:t>
      </w:r>
      <w:r>
        <w:rPr>
          <w:spacing w:val="1"/>
        </w:rPr>
        <w:t xml:space="preserve"> </w:t>
      </w:r>
      <w:r>
        <w:t>can</w:t>
      </w:r>
      <w:r>
        <w:rPr>
          <w:spacing w:val="1"/>
        </w:rPr>
        <w:t xml:space="preserve"> </w:t>
      </w:r>
      <w:r>
        <w:t>be</w:t>
      </w:r>
      <w:r>
        <w:rPr>
          <w:spacing w:val="1"/>
        </w:rPr>
        <w:t xml:space="preserve"> </w:t>
      </w:r>
      <w:r>
        <w:t>inferred</w:t>
      </w:r>
      <w:r>
        <w:rPr>
          <w:spacing w:val="1"/>
        </w:rPr>
        <w:t xml:space="preserve"> </w:t>
      </w:r>
      <w:r>
        <w:t>that</w:t>
      </w:r>
      <w:r>
        <w:rPr>
          <w:spacing w:val="1"/>
        </w:rPr>
        <w:t xml:space="preserve"> </w:t>
      </w:r>
      <w:r>
        <w:t>writing</w:t>
      </w:r>
      <w:r>
        <w:rPr>
          <w:spacing w:val="1"/>
        </w:rPr>
        <w:t xml:space="preserve"> </w:t>
      </w:r>
      <w:r>
        <w:t>is</w:t>
      </w:r>
      <w:r>
        <w:rPr>
          <w:spacing w:val="1"/>
        </w:rPr>
        <w:t xml:space="preserve"> </w:t>
      </w:r>
      <w:r>
        <w:t>a</w:t>
      </w:r>
      <w:r>
        <w:rPr>
          <w:spacing w:val="1"/>
        </w:rPr>
        <w:t xml:space="preserve"> </w:t>
      </w:r>
      <w:r>
        <w:t>communication</w:t>
      </w:r>
      <w:r>
        <w:rPr>
          <w:spacing w:val="1"/>
        </w:rPr>
        <w:t xml:space="preserve"> </w:t>
      </w:r>
      <w:r>
        <w:t>instrument used by the writer. The writer can explore their ideas and solve</w:t>
      </w:r>
      <w:r>
        <w:rPr>
          <w:spacing w:val="1"/>
        </w:rPr>
        <w:t xml:space="preserve"> </w:t>
      </w:r>
      <w:r>
        <w:t>their</w:t>
      </w:r>
      <w:r>
        <w:rPr>
          <w:spacing w:val="-2"/>
        </w:rPr>
        <w:t xml:space="preserve"> </w:t>
      </w:r>
      <w:r>
        <w:t>difficulties by writing.</w:t>
      </w:r>
    </w:p>
    <w:p>
      <w:pPr>
        <w:pStyle w:val="7"/>
        <w:spacing w:before="1" w:line="480" w:lineRule="auto"/>
        <w:ind w:left="928" w:right="157" w:firstLine="756"/>
        <w:jc w:val="both"/>
      </w:pPr>
      <w:r>
        <w:t>To sum up, writing can help students with communication, critical</w:t>
      </w:r>
      <w:r>
        <w:rPr>
          <w:spacing w:val="-57"/>
        </w:rPr>
        <w:t xml:space="preserve"> </w:t>
      </w:r>
      <w:r>
        <w:t>thinking,</w:t>
      </w:r>
      <w:r>
        <w:rPr>
          <w:spacing w:val="1"/>
        </w:rPr>
        <w:t xml:space="preserve"> </w:t>
      </w:r>
      <w:r>
        <w:t>problem</w:t>
      </w:r>
      <w:r>
        <w:rPr>
          <w:spacing w:val="1"/>
        </w:rPr>
        <w:t xml:space="preserve"> </w:t>
      </w:r>
      <w:r>
        <w:t>solving,</w:t>
      </w:r>
      <w:r>
        <w:rPr>
          <w:spacing w:val="1"/>
        </w:rPr>
        <w:t xml:space="preserve"> </w:t>
      </w:r>
      <w:r>
        <w:t>and</w:t>
      </w:r>
      <w:r>
        <w:rPr>
          <w:spacing w:val="1"/>
        </w:rPr>
        <w:t xml:space="preserve"> </w:t>
      </w:r>
      <w:r>
        <w:t>self-actualization.</w:t>
      </w:r>
      <w:r>
        <w:rPr>
          <w:spacing w:val="1"/>
        </w:rPr>
        <w:t xml:space="preserve"> </w:t>
      </w:r>
      <w:r>
        <w:t>It</w:t>
      </w:r>
      <w:r>
        <w:rPr>
          <w:spacing w:val="1"/>
        </w:rPr>
        <w:t xml:space="preserve"> </w:t>
      </w:r>
      <w:r>
        <w:t>enables</w:t>
      </w:r>
      <w:r>
        <w:rPr>
          <w:spacing w:val="1"/>
        </w:rPr>
        <w:t xml:space="preserve"> </w:t>
      </w:r>
      <w:r>
        <w:t>writers</w:t>
      </w:r>
      <w:r>
        <w:rPr>
          <w:spacing w:val="1"/>
        </w:rPr>
        <w:t xml:space="preserve"> </w:t>
      </w:r>
      <w:r>
        <w:t>to</w:t>
      </w:r>
      <w:r>
        <w:rPr>
          <w:spacing w:val="1"/>
        </w:rPr>
        <w:t xml:space="preserve"> </w:t>
      </w:r>
      <w:r>
        <w:t>communicate their sentiments, ideas, and views, solicit reader feedback, and</w:t>
      </w:r>
      <w:r>
        <w:rPr>
          <w:spacing w:val="1"/>
        </w:rPr>
        <w:t xml:space="preserve"> </w:t>
      </w:r>
      <w:r>
        <w:t>demonstrate their comprehension of concepts. Writing also promotes critical</w:t>
      </w:r>
      <w:r>
        <w:rPr>
          <w:spacing w:val="1"/>
        </w:rPr>
        <w:t xml:space="preserve"> </w:t>
      </w:r>
      <w:r>
        <w:t>thinking by helping writers to examine their deepest thoughts, find gaps in</w:t>
      </w:r>
      <w:r>
        <w:rPr>
          <w:spacing w:val="1"/>
        </w:rPr>
        <w:t xml:space="preserve"> </w:t>
      </w:r>
      <w:r>
        <w:t>understanding, and clarify their knowledge. Writing is also a form of self-</w:t>
      </w:r>
      <w:r>
        <w:rPr>
          <w:spacing w:val="1"/>
        </w:rPr>
        <w:t xml:space="preserve"> </w:t>
      </w:r>
      <w:r>
        <w:t>actualization,</w:t>
      </w:r>
      <w:r>
        <w:rPr>
          <w:spacing w:val="-2"/>
        </w:rPr>
        <w:t xml:space="preserve"> </w:t>
      </w:r>
      <w:r>
        <w:t>allowing</w:t>
      </w:r>
      <w:r>
        <w:rPr>
          <w:spacing w:val="-5"/>
        </w:rPr>
        <w:t xml:space="preserve"> </w:t>
      </w:r>
      <w:r>
        <w:t>writers to</w:t>
      </w:r>
      <w:r>
        <w:rPr>
          <w:spacing w:val="-2"/>
        </w:rPr>
        <w:t xml:space="preserve"> </w:t>
      </w:r>
      <w:r>
        <w:t>find</w:t>
      </w:r>
      <w:r>
        <w:rPr>
          <w:spacing w:val="-1"/>
        </w:rPr>
        <w:t xml:space="preserve"> </w:t>
      </w:r>
      <w:r>
        <w:t>and develop</w:t>
      </w:r>
      <w:r>
        <w:rPr>
          <w:spacing w:val="-2"/>
        </w:rPr>
        <w:t xml:space="preserve"> </w:t>
      </w:r>
      <w:r>
        <w:t>their</w:t>
      </w:r>
      <w:r>
        <w:rPr>
          <w:spacing w:val="-3"/>
        </w:rPr>
        <w:t xml:space="preserve"> </w:t>
      </w:r>
      <w:r>
        <w:t>distinct</w:t>
      </w:r>
      <w:r>
        <w:rPr>
          <w:spacing w:val="-2"/>
        </w:rPr>
        <w:t xml:space="preserve"> </w:t>
      </w:r>
      <w:r>
        <w:t>personalities.</w:t>
      </w:r>
    </w:p>
    <w:p>
      <w:pPr>
        <w:pStyle w:val="2"/>
        <w:ind w:left="0" w:firstLine="880"/>
        <w:jc w:val="both"/>
      </w:pPr>
      <w:bookmarkStart w:id="21" w:name="_Toc22399"/>
      <w:r>
        <w:t>2.2</w:t>
      </w:r>
      <w:r>
        <w:tab/>
      </w:r>
      <w:r>
        <w:t xml:space="preserve">   Concepts</w:t>
      </w:r>
      <w:r>
        <w:rPr>
          <w:spacing w:val="-2"/>
        </w:rPr>
        <w:t xml:space="preserve"> </w:t>
      </w:r>
      <w:r>
        <w:t>of</w:t>
      </w:r>
      <w:r>
        <w:rPr>
          <w:spacing w:val="-3"/>
        </w:rPr>
        <w:t xml:space="preserve"> </w:t>
      </w:r>
      <w:r>
        <w:t>Writing</w:t>
      </w:r>
      <w:r>
        <w:rPr>
          <w:spacing w:val="-2"/>
        </w:rPr>
        <w:t xml:space="preserve"> </w:t>
      </w:r>
      <w:r>
        <w:t>Recount</w:t>
      </w:r>
      <w:r>
        <w:rPr>
          <w:spacing w:val="-1"/>
        </w:rPr>
        <w:t xml:space="preserve"> </w:t>
      </w:r>
      <w:r>
        <w:t>Text</w:t>
      </w:r>
      <w:bookmarkEnd w:id="21"/>
    </w:p>
    <w:p>
      <w:pPr>
        <w:pStyle w:val="7"/>
        <w:rPr>
          <w:b/>
        </w:rPr>
      </w:pPr>
    </w:p>
    <w:p>
      <w:pPr>
        <w:pStyle w:val="7"/>
        <w:spacing w:before="1" w:line="480" w:lineRule="auto"/>
        <w:ind w:left="928" w:right="157" w:firstLine="756"/>
        <w:jc w:val="both"/>
      </w:pPr>
      <w:r>
        <w:t>Students must be able to compose a variety of text in academic writing, including recount text. A recount text is one that recounts prior occurrences. According</w:t>
      </w:r>
      <w:r>
        <w:rPr>
          <w:spacing w:val="5"/>
        </w:rPr>
        <w:t xml:space="preserve"> </w:t>
      </w:r>
      <w:r>
        <w:t>to</w:t>
      </w:r>
      <w:r>
        <w:rPr>
          <w:spacing w:val="3"/>
        </w:rPr>
        <w:t xml:space="preserve"> </w:t>
      </w:r>
      <w:r>
        <w:t>Anderson</w:t>
      </w:r>
      <w:r>
        <w:rPr>
          <w:spacing w:val="8"/>
        </w:rPr>
        <w:t xml:space="preserve"> </w:t>
      </w:r>
      <w:r>
        <w:t>&amp;</w:t>
      </w:r>
      <w:r>
        <w:rPr>
          <w:spacing w:val="6"/>
        </w:rPr>
        <w:t xml:space="preserve"> </w:t>
      </w:r>
      <w:r>
        <w:t>Anderson</w:t>
      </w:r>
      <w:r>
        <w:rPr>
          <w:spacing w:val="7"/>
        </w:rPr>
        <w:t xml:space="preserve"> </w:t>
      </w:r>
      <w:r>
        <w:t>(1998)</w:t>
      </w:r>
      <w:r>
        <w:rPr>
          <w:spacing w:val="5"/>
        </w:rPr>
        <w:t xml:space="preserve"> </w:t>
      </w:r>
      <w:r>
        <w:t>a</w:t>
      </w:r>
      <w:r>
        <w:rPr>
          <w:spacing w:val="7"/>
        </w:rPr>
        <w:t xml:space="preserve"> </w:t>
      </w:r>
      <w:r>
        <w:t>recount</w:t>
      </w:r>
      <w:r>
        <w:rPr>
          <w:spacing w:val="9"/>
        </w:rPr>
        <w:t xml:space="preserve"> </w:t>
      </w:r>
      <w:r>
        <w:t>text</w:t>
      </w:r>
      <w:r>
        <w:rPr>
          <w:spacing w:val="5"/>
        </w:rPr>
        <w:t xml:space="preserve"> </w:t>
      </w:r>
      <w:r>
        <w:t>is</w:t>
      </w:r>
      <w:r>
        <w:rPr>
          <w:spacing w:val="4"/>
        </w:rPr>
        <w:t xml:space="preserve"> </w:t>
      </w:r>
      <w:r>
        <w:t>a</w:t>
      </w:r>
      <w:r>
        <w:rPr>
          <w:spacing w:val="5"/>
        </w:rPr>
        <w:t xml:space="preserve"> </w:t>
      </w:r>
      <w:r>
        <w:t>piece</w:t>
      </w:r>
      <w:r>
        <w:rPr>
          <w:spacing w:val="7"/>
        </w:rPr>
        <w:t xml:space="preserve"> </w:t>
      </w:r>
      <w:r>
        <w:t>of</w:t>
      </w:r>
      <w:r>
        <w:rPr>
          <w:spacing w:val="-57"/>
        </w:rPr>
        <w:t xml:space="preserve"> </w:t>
      </w:r>
      <w:r>
        <w:t>text</w:t>
      </w:r>
      <w:r>
        <w:rPr>
          <w:spacing w:val="-2"/>
        </w:rPr>
        <w:t xml:space="preserve"> </w:t>
      </w:r>
      <w:r>
        <w:t>that retells</w:t>
      </w:r>
      <w:r>
        <w:rPr>
          <w:spacing w:val="1"/>
        </w:rPr>
        <w:t xml:space="preserve"> </w:t>
      </w:r>
      <w:r>
        <w:t>past events, typically</w:t>
      </w:r>
      <w:r>
        <w:rPr>
          <w:spacing w:val="1"/>
        </w:rPr>
        <w:t xml:space="preserve"> </w:t>
      </w:r>
      <w:r>
        <w:t>in the</w:t>
      </w:r>
      <w:r>
        <w:rPr>
          <w:spacing w:val="-1"/>
        </w:rPr>
        <w:t xml:space="preserve"> </w:t>
      </w:r>
      <w:r>
        <w:t>sequence</w:t>
      </w:r>
      <w:r>
        <w:rPr>
          <w:spacing w:val="2"/>
        </w:rPr>
        <w:t xml:space="preserve"> </w:t>
      </w:r>
      <w:r>
        <w:t>in which</w:t>
      </w:r>
      <w:r>
        <w:rPr>
          <w:spacing w:val="1"/>
        </w:rPr>
        <w:t xml:space="preserve"> </w:t>
      </w:r>
      <w:r>
        <w:t>they occurred. Its goal is to provide the listener with a description of what happened and when it</w:t>
      </w:r>
      <w:r>
        <w:rPr>
          <w:spacing w:val="1"/>
        </w:rPr>
        <w:t xml:space="preserve"> </w:t>
      </w:r>
      <w:r>
        <w:t>happened.</w:t>
      </w:r>
      <w:r>
        <w:rPr>
          <w:spacing w:val="31"/>
        </w:rPr>
        <w:t xml:space="preserve"> </w:t>
      </w:r>
      <w:r>
        <w:t>This</w:t>
      </w:r>
      <w:r>
        <w:rPr>
          <w:spacing w:val="32"/>
        </w:rPr>
        <w:t xml:space="preserve"> </w:t>
      </w:r>
      <w:r>
        <w:t>indicates</w:t>
      </w:r>
      <w:r>
        <w:rPr>
          <w:spacing w:val="34"/>
        </w:rPr>
        <w:t xml:space="preserve"> </w:t>
      </w:r>
      <w:r>
        <w:t>that</w:t>
      </w:r>
      <w:r>
        <w:rPr>
          <w:spacing w:val="30"/>
        </w:rPr>
        <w:t xml:space="preserve"> </w:t>
      </w:r>
      <w:r>
        <w:t>recount</w:t>
      </w:r>
      <w:r>
        <w:rPr>
          <w:spacing w:val="33"/>
        </w:rPr>
        <w:t xml:space="preserve"> </w:t>
      </w:r>
      <w:r>
        <w:t>text</w:t>
      </w:r>
      <w:r>
        <w:rPr>
          <w:spacing w:val="29"/>
        </w:rPr>
        <w:t xml:space="preserve"> </w:t>
      </w:r>
      <w:r>
        <w:t>describes</w:t>
      </w:r>
      <w:r>
        <w:rPr>
          <w:spacing w:val="32"/>
        </w:rPr>
        <w:t xml:space="preserve"> </w:t>
      </w:r>
      <w:r>
        <w:t>a</w:t>
      </w:r>
      <w:r>
        <w:rPr>
          <w:spacing w:val="31"/>
        </w:rPr>
        <w:t xml:space="preserve"> </w:t>
      </w:r>
      <w:r>
        <w:t>previous</w:t>
      </w:r>
      <w:r>
        <w:rPr>
          <w:spacing w:val="31"/>
        </w:rPr>
        <w:t xml:space="preserve"> </w:t>
      </w:r>
      <w:r>
        <w:t>occurrence</w:t>
      </w:r>
      <w:r>
        <w:rPr>
          <w:spacing w:val="34"/>
        </w:rPr>
        <w:t xml:space="preserve"> </w:t>
      </w:r>
      <w:r>
        <w:t>to</w:t>
      </w:r>
      <w:r>
        <w:rPr>
          <w:spacing w:val="-58"/>
        </w:rPr>
        <w:t xml:space="preserve"> </w:t>
      </w:r>
      <w:r>
        <w:t>the listener. The goal of a literary story recount is to tell a series of events in</w:t>
      </w:r>
      <w:r>
        <w:rPr>
          <w:spacing w:val="1"/>
        </w:rPr>
        <w:t xml:space="preserve"> </w:t>
      </w:r>
      <w:r>
        <w:t>order to entertain and instruct the audience.Hyland, on the other hand, claimed</w:t>
      </w:r>
      <w:r>
        <w:rPr>
          <w:spacing w:val="1"/>
        </w:rPr>
        <w:t xml:space="preserve"> </w:t>
      </w:r>
      <w:r>
        <w:t xml:space="preserve">that recount text is used to recreate prior experiences by recalling events in their </w:t>
      </w:r>
      <w:r>
        <w:rPr>
          <w:spacing w:val="-57"/>
        </w:rPr>
        <w:t xml:space="preserve"> </w:t>
      </w:r>
      <w:r>
        <w:t>original</w:t>
      </w:r>
      <w:r>
        <w:rPr>
          <w:spacing w:val="1"/>
        </w:rPr>
        <w:t xml:space="preserve"> </w:t>
      </w:r>
      <w:r>
        <w:t>sequences.</w:t>
      </w:r>
    </w:p>
    <w:p>
      <w:pPr>
        <w:pStyle w:val="7"/>
        <w:spacing w:line="480" w:lineRule="auto"/>
        <w:ind w:left="928" w:right="156"/>
        <w:jc w:val="both"/>
        <w:rPr>
          <w:spacing w:val="1"/>
        </w:rPr>
      </w:pPr>
    </w:p>
    <w:p>
      <w:pPr>
        <w:spacing w:line="480" w:lineRule="auto"/>
        <w:sectPr>
          <w:pgSz w:w="11910" w:h="16840"/>
          <w:pgMar w:top="1360" w:right="1640" w:bottom="940" w:left="1680" w:header="0" w:footer="742" w:gutter="0"/>
          <w:cols w:space="720" w:num="1"/>
        </w:sectPr>
      </w:pPr>
    </w:p>
    <w:p>
      <w:pPr>
        <w:pStyle w:val="7"/>
        <w:spacing w:line="480" w:lineRule="auto"/>
        <w:ind w:left="720" w:right="158" w:hanging="60"/>
        <w:jc w:val="both"/>
      </w:pPr>
      <w:r>
        <w:t>The</w:t>
      </w:r>
      <w:r>
        <w:rPr>
          <w:spacing w:val="1"/>
        </w:rPr>
        <w:t xml:space="preserve"> </w:t>
      </w:r>
      <w:r>
        <w:t>text</w:t>
      </w:r>
      <w:r>
        <w:rPr>
          <w:spacing w:val="1"/>
        </w:rPr>
        <w:t xml:space="preserve"> </w:t>
      </w:r>
      <w:r>
        <w:t>in</w:t>
      </w:r>
      <w:r>
        <w:rPr>
          <w:spacing w:val="1"/>
        </w:rPr>
        <w:t xml:space="preserve"> </w:t>
      </w:r>
      <w:r>
        <w:t>writing</w:t>
      </w:r>
      <w:r>
        <w:rPr>
          <w:spacing w:val="1"/>
        </w:rPr>
        <w:t xml:space="preserve"> </w:t>
      </w:r>
      <w:r>
        <w:t>retells</w:t>
      </w:r>
      <w:r>
        <w:rPr>
          <w:spacing w:val="1"/>
        </w:rPr>
        <w:t xml:space="preserve"> </w:t>
      </w:r>
      <w:r>
        <w:t>about</w:t>
      </w:r>
      <w:r>
        <w:rPr>
          <w:spacing w:val="1"/>
        </w:rPr>
        <w:t xml:space="preserve"> </w:t>
      </w:r>
      <w:r>
        <w:t>the</w:t>
      </w:r>
      <w:r>
        <w:rPr>
          <w:spacing w:val="1"/>
        </w:rPr>
        <w:t xml:space="preserve"> </w:t>
      </w:r>
      <w:r>
        <w:t>true</w:t>
      </w:r>
      <w:r>
        <w:rPr>
          <w:spacing w:val="1"/>
        </w:rPr>
        <w:t xml:space="preserve"> </w:t>
      </w:r>
      <w:r>
        <w:t>context</w:t>
      </w:r>
      <w:r>
        <w:rPr>
          <w:spacing w:val="1"/>
        </w:rPr>
        <w:t xml:space="preserve"> </w:t>
      </w:r>
      <w:r>
        <w:t>that</w:t>
      </w:r>
      <w:r>
        <w:rPr>
          <w:spacing w:val="1"/>
        </w:rPr>
        <w:t xml:space="preserve"> </w:t>
      </w:r>
      <w:r>
        <w:t>occurred</w:t>
      </w:r>
      <w:r>
        <w:rPr>
          <w:spacing w:val="1"/>
        </w:rPr>
        <w:t xml:space="preserve"> </w:t>
      </w:r>
      <w:r>
        <w:t>in</w:t>
      </w:r>
      <w:r>
        <w:rPr>
          <w:spacing w:val="1"/>
        </w:rPr>
        <w:t xml:space="preserve"> </w:t>
      </w:r>
      <w:r>
        <w:t>the</w:t>
      </w:r>
      <w:r>
        <w:rPr>
          <w:spacing w:val="1"/>
        </w:rPr>
        <w:t xml:space="preserve"> </w:t>
      </w:r>
      <w:r>
        <w:t>past based</w:t>
      </w:r>
      <w:r>
        <w:rPr>
          <w:spacing w:val="1"/>
        </w:rPr>
        <w:t xml:space="preserve"> </w:t>
      </w:r>
      <w:r>
        <w:t>on</w:t>
      </w:r>
      <w:r>
        <w:rPr>
          <w:spacing w:val="1"/>
        </w:rPr>
        <w:t xml:space="preserve"> </w:t>
      </w:r>
      <w:r>
        <w:t>original</w:t>
      </w:r>
      <w:r>
        <w:rPr>
          <w:spacing w:val="1"/>
        </w:rPr>
        <w:t xml:space="preserve"> </w:t>
      </w:r>
      <w:r>
        <w:t>sequences,</w:t>
      </w:r>
      <w:r>
        <w:rPr>
          <w:spacing w:val="1"/>
        </w:rPr>
        <w:t xml:space="preserve"> </w:t>
      </w:r>
      <w:r>
        <w:t>thus</w:t>
      </w:r>
      <w:r>
        <w:rPr>
          <w:spacing w:val="1"/>
        </w:rPr>
        <w:t xml:space="preserve"> </w:t>
      </w:r>
      <w:r>
        <w:t>it</w:t>
      </w:r>
      <w:r>
        <w:rPr>
          <w:spacing w:val="1"/>
        </w:rPr>
        <w:t xml:space="preserve"> </w:t>
      </w:r>
      <w:r>
        <w:t>must</w:t>
      </w:r>
      <w:r>
        <w:rPr>
          <w:spacing w:val="1"/>
        </w:rPr>
        <w:t xml:space="preserve"> </w:t>
      </w:r>
      <w:r>
        <w:t>be</w:t>
      </w:r>
      <w:r>
        <w:rPr>
          <w:spacing w:val="1"/>
        </w:rPr>
        <w:t xml:space="preserve"> </w:t>
      </w:r>
      <w:r>
        <w:t>ordered</w:t>
      </w:r>
      <w:r>
        <w:rPr>
          <w:spacing w:val="-57"/>
        </w:rPr>
        <w:t xml:space="preserve"> </w:t>
      </w:r>
      <w:r>
        <w:t>systematically</w:t>
      </w:r>
      <w:r>
        <w:rPr>
          <w:spacing w:val="-4"/>
        </w:rPr>
        <w:t xml:space="preserve"> </w:t>
      </w:r>
      <w:r>
        <w:t>of</w:t>
      </w:r>
      <w:r>
        <w:rPr>
          <w:spacing w:val="1"/>
        </w:rPr>
        <w:t xml:space="preserve"> </w:t>
      </w:r>
      <w:r>
        <w:t>events</w:t>
      </w:r>
      <w:r>
        <w:rPr>
          <w:spacing w:val="2"/>
        </w:rPr>
        <w:t xml:space="preserve"> </w:t>
      </w:r>
      <w:r>
        <w:t>that</w:t>
      </w:r>
      <w:r>
        <w:rPr>
          <w:spacing w:val="-2"/>
        </w:rPr>
        <w:t xml:space="preserve"> </w:t>
      </w:r>
      <w:r>
        <w:t>occurred.</w:t>
      </w:r>
    </w:p>
    <w:p>
      <w:pPr>
        <w:pStyle w:val="2"/>
        <w:spacing w:line="274" w:lineRule="exact"/>
        <w:ind w:left="0" w:firstLine="720"/>
      </w:pPr>
      <w:bookmarkStart w:id="22" w:name="_Toc5301"/>
      <w:r>
        <w:t>2.2.1  Generic</w:t>
      </w:r>
      <w:r>
        <w:rPr>
          <w:spacing w:val="-4"/>
        </w:rPr>
        <w:t xml:space="preserve"> </w:t>
      </w:r>
      <w:r>
        <w:t>Structure</w:t>
      </w:r>
      <w:r>
        <w:rPr>
          <w:spacing w:val="-1"/>
        </w:rPr>
        <w:t xml:space="preserve"> </w:t>
      </w:r>
      <w:r>
        <w:t>of</w:t>
      </w:r>
      <w:r>
        <w:rPr>
          <w:spacing w:val="-1"/>
        </w:rPr>
        <w:t xml:space="preserve"> </w:t>
      </w:r>
      <w:r>
        <w:t>Recount</w:t>
      </w:r>
      <w:r>
        <w:rPr>
          <w:spacing w:val="-3"/>
        </w:rPr>
        <w:t xml:space="preserve"> </w:t>
      </w:r>
      <w:r>
        <w:t>Text</w:t>
      </w:r>
      <w:bookmarkEnd w:id="22"/>
    </w:p>
    <w:p>
      <w:pPr>
        <w:pStyle w:val="7"/>
        <w:rPr>
          <w:b/>
        </w:rPr>
      </w:pPr>
    </w:p>
    <w:p>
      <w:pPr>
        <w:pStyle w:val="7"/>
        <w:spacing w:line="480" w:lineRule="auto"/>
        <w:ind w:left="1388" w:leftChars="631" w:right="159"/>
        <w:jc w:val="both"/>
      </w:pPr>
      <w:r>
        <w:t>In learning recount text, the students should know the generic structure of</w:t>
      </w:r>
      <w:r>
        <w:rPr>
          <w:spacing w:val="1"/>
        </w:rPr>
        <w:t xml:space="preserve"> </w:t>
      </w:r>
      <w:r>
        <w:t>recount text, according to Wardiman (2008) state that they are three</w:t>
      </w:r>
      <w:r>
        <w:rPr>
          <w:spacing w:val="1"/>
        </w:rPr>
        <w:t xml:space="preserve"> </w:t>
      </w:r>
      <w:r>
        <w:t>generic structure</w:t>
      </w:r>
      <w:r>
        <w:rPr>
          <w:spacing w:val="-1"/>
        </w:rPr>
        <w:t xml:space="preserve"> </w:t>
      </w:r>
      <w:r>
        <w:t>of</w:t>
      </w:r>
      <w:r>
        <w:rPr>
          <w:spacing w:val="1"/>
        </w:rPr>
        <w:t xml:space="preserve"> </w:t>
      </w:r>
      <w:r>
        <w:t>recount</w:t>
      </w:r>
      <w:r>
        <w:rPr>
          <w:spacing w:val="2"/>
        </w:rPr>
        <w:t xml:space="preserve"> </w:t>
      </w:r>
      <w:r>
        <w:t>text</w:t>
      </w:r>
      <w:r>
        <w:rPr>
          <w:spacing w:val="-2"/>
        </w:rPr>
        <w:t xml:space="preserve"> </w:t>
      </w:r>
      <w:r>
        <w:t>:</w:t>
      </w:r>
    </w:p>
    <w:p>
      <w:pPr>
        <w:pStyle w:val="14"/>
        <w:ind w:left="1100" w:firstLine="0"/>
        <w:rPr>
          <w:sz w:val="24"/>
        </w:rPr>
      </w:pPr>
      <w:r>
        <w:rPr>
          <w:sz w:val="24"/>
        </w:rPr>
        <w:t>1. Orientation</w:t>
      </w:r>
    </w:p>
    <w:p>
      <w:pPr>
        <w:pStyle w:val="7"/>
      </w:pPr>
    </w:p>
    <w:p>
      <w:pPr>
        <w:spacing w:line="480" w:lineRule="auto"/>
        <w:ind w:left="1528" w:right="160" w:firstLine="10"/>
        <w:jc w:val="both"/>
        <w:rPr>
          <w:i/>
          <w:sz w:val="24"/>
        </w:rPr>
      </w:pPr>
      <w:r>
        <w:rPr>
          <w:sz w:val="24"/>
        </w:rPr>
        <w:t>The reader of a recount text is told who was involved, what happened,</w:t>
      </w:r>
      <w:r>
        <w:rPr>
          <w:spacing w:val="1"/>
          <w:sz w:val="24"/>
        </w:rPr>
        <w:t xml:space="preserve"> </w:t>
      </w:r>
      <w:r>
        <w:rPr>
          <w:sz w:val="24"/>
        </w:rPr>
        <w:t xml:space="preserve">where the event occurred, and when it occurred. For example : </w:t>
      </w:r>
      <w:r>
        <w:rPr>
          <w:i/>
          <w:sz w:val="24"/>
        </w:rPr>
        <w:t>last year,</w:t>
      </w:r>
      <w:r>
        <w:rPr>
          <w:i/>
          <w:spacing w:val="1"/>
          <w:sz w:val="24"/>
        </w:rPr>
        <w:t xml:space="preserve"> </w:t>
      </w:r>
      <w:r>
        <w:rPr>
          <w:i/>
          <w:sz w:val="24"/>
        </w:rPr>
        <w:t>they went to</w:t>
      </w:r>
      <w:r>
        <w:rPr>
          <w:i/>
          <w:spacing w:val="-3"/>
          <w:sz w:val="24"/>
        </w:rPr>
        <w:t xml:space="preserve"> </w:t>
      </w:r>
      <w:r>
        <w:rPr>
          <w:i/>
          <w:sz w:val="24"/>
        </w:rPr>
        <w:t>to an Islamic</w:t>
      </w:r>
      <w:r>
        <w:rPr>
          <w:i/>
          <w:spacing w:val="-1"/>
          <w:sz w:val="24"/>
        </w:rPr>
        <w:t xml:space="preserve"> </w:t>
      </w:r>
      <w:r>
        <w:rPr>
          <w:i/>
          <w:sz w:val="24"/>
        </w:rPr>
        <w:t>school</w:t>
      </w:r>
      <w:r>
        <w:rPr>
          <w:i/>
          <w:spacing w:val="1"/>
          <w:sz w:val="24"/>
        </w:rPr>
        <w:t xml:space="preserve"> </w:t>
      </w:r>
      <w:r>
        <w:rPr>
          <w:i/>
          <w:sz w:val="24"/>
        </w:rPr>
        <w:t>in Palembang.</w:t>
      </w:r>
    </w:p>
    <w:p>
      <w:pPr>
        <w:pStyle w:val="14"/>
        <w:ind w:left="1095" w:firstLine="0"/>
        <w:rPr>
          <w:sz w:val="24"/>
        </w:rPr>
      </w:pPr>
      <w:r>
        <w:rPr>
          <w:sz w:val="24"/>
        </w:rPr>
        <w:t>2. Events</w:t>
      </w:r>
    </w:p>
    <w:p>
      <w:pPr>
        <w:pStyle w:val="7"/>
      </w:pPr>
    </w:p>
    <w:p>
      <w:pPr>
        <w:spacing w:line="480" w:lineRule="auto"/>
        <w:ind w:left="1540" w:right="159"/>
        <w:jc w:val="both"/>
        <w:rPr>
          <w:i/>
          <w:sz w:val="24"/>
        </w:rPr>
      </w:pPr>
      <w:r>
        <w:rPr>
          <w:sz w:val="24"/>
        </w:rPr>
        <w:t>Tell what happened and in chronologically or the middle of story what</w:t>
      </w:r>
      <w:r>
        <w:rPr>
          <w:spacing w:val="1"/>
          <w:sz w:val="24"/>
        </w:rPr>
        <w:t xml:space="preserve"> </w:t>
      </w:r>
      <w:r>
        <w:rPr>
          <w:sz w:val="24"/>
        </w:rPr>
        <w:t xml:space="preserve">sequence. For example : </w:t>
      </w:r>
      <w:r>
        <w:rPr>
          <w:i/>
          <w:sz w:val="24"/>
        </w:rPr>
        <w:t>after they went to that school, they said that they</w:t>
      </w:r>
      <w:r>
        <w:rPr>
          <w:i/>
          <w:spacing w:val="1"/>
          <w:sz w:val="24"/>
        </w:rPr>
        <w:t xml:space="preserve"> </w:t>
      </w:r>
      <w:r>
        <w:rPr>
          <w:i/>
          <w:sz w:val="24"/>
        </w:rPr>
        <w:t>remember</w:t>
      </w:r>
      <w:r>
        <w:rPr>
          <w:i/>
          <w:spacing w:val="1"/>
          <w:sz w:val="24"/>
        </w:rPr>
        <w:t xml:space="preserve"> </w:t>
      </w:r>
      <w:r>
        <w:rPr>
          <w:i/>
          <w:sz w:val="24"/>
        </w:rPr>
        <w:t>their</w:t>
      </w:r>
      <w:r>
        <w:rPr>
          <w:i/>
          <w:spacing w:val="1"/>
          <w:sz w:val="24"/>
        </w:rPr>
        <w:t xml:space="preserve"> </w:t>
      </w:r>
      <w:r>
        <w:rPr>
          <w:i/>
          <w:sz w:val="24"/>
        </w:rPr>
        <w:t>own moments</w:t>
      </w:r>
      <w:r>
        <w:rPr>
          <w:i/>
          <w:spacing w:val="1"/>
          <w:sz w:val="24"/>
        </w:rPr>
        <w:t xml:space="preserve"> </w:t>
      </w:r>
      <w:r>
        <w:rPr>
          <w:i/>
          <w:sz w:val="24"/>
        </w:rPr>
        <w:t>there.</w:t>
      </w:r>
      <w:r>
        <w:rPr>
          <w:i/>
          <w:spacing w:val="1"/>
          <w:sz w:val="24"/>
        </w:rPr>
        <w:t xml:space="preserve"> </w:t>
      </w:r>
      <w:r>
        <w:rPr>
          <w:i/>
          <w:sz w:val="24"/>
        </w:rPr>
        <w:t>After</w:t>
      </w:r>
      <w:r>
        <w:rPr>
          <w:i/>
          <w:spacing w:val="1"/>
          <w:sz w:val="24"/>
        </w:rPr>
        <w:t xml:space="preserve"> </w:t>
      </w:r>
      <w:r>
        <w:rPr>
          <w:i/>
          <w:sz w:val="24"/>
        </w:rPr>
        <w:t>that, they try</w:t>
      </w:r>
      <w:r>
        <w:rPr>
          <w:i/>
          <w:spacing w:val="1"/>
          <w:sz w:val="24"/>
        </w:rPr>
        <w:t xml:space="preserve"> </w:t>
      </w:r>
      <w:r>
        <w:rPr>
          <w:i/>
          <w:sz w:val="24"/>
        </w:rPr>
        <w:t>to went</w:t>
      </w:r>
      <w:r>
        <w:rPr>
          <w:i/>
          <w:spacing w:val="60"/>
          <w:sz w:val="24"/>
        </w:rPr>
        <w:t xml:space="preserve"> </w:t>
      </w:r>
      <w:r>
        <w:rPr>
          <w:i/>
          <w:sz w:val="24"/>
        </w:rPr>
        <w:t>to the</w:t>
      </w:r>
      <w:r>
        <w:rPr>
          <w:i/>
          <w:spacing w:val="1"/>
          <w:sz w:val="24"/>
        </w:rPr>
        <w:t xml:space="preserve"> </w:t>
      </w:r>
      <w:r>
        <w:rPr>
          <w:i/>
          <w:sz w:val="24"/>
        </w:rPr>
        <w:t>school</w:t>
      </w:r>
      <w:r>
        <w:rPr>
          <w:i/>
          <w:spacing w:val="-1"/>
          <w:sz w:val="24"/>
        </w:rPr>
        <w:t xml:space="preserve"> </w:t>
      </w:r>
      <w:r>
        <w:rPr>
          <w:i/>
          <w:sz w:val="24"/>
        </w:rPr>
        <w:t>canteen.</w:t>
      </w:r>
    </w:p>
    <w:p>
      <w:pPr>
        <w:pStyle w:val="14"/>
        <w:ind w:left="729" w:firstLine="369" w:firstLineChars="154"/>
        <w:rPr>
          <w:sz w:val="24"/>
        </w:rPr>
      </w:pPr>
      <w:r>
        <w:rPr>
          <w:sz w:val="24"/>
        </w:rPr>
        <w:t>3. Re-orientation</w:t>
      </w:r>
    </w:p>
    <w:p>
      <w:pPr>
        <w:pStyle w:val="7"/>
      </w:pPr>
    </w:p>
    <w:p>
      <w:pPr>
        <w:pStyle w:val="7"/>
        <w:spacing w:line="480" w:lineRule="auto"/>
        <w:ind w:left="1540" w:right="159"/>
        <w:jc w:val="both"/>
        <w:rPr>
          <w:i/>
        </w:rPr>
      </w:pPr>
      <w:r>
        <w:t>The story's ending. In other words, this is a type of prose that describes how</w:t>
      </w:r>
      <w:r>
        <w:rPr>
          <w:spacing w:val="-57"/>
        </w:rPr>
        <w:t xml:space="preserve"> </w:t>
      </w:r>
      <w:r>
        <w:t>something happened in the past chronologically as well as the feelings</w:t>
      </w:r>
      <w:r>
        <w:rPr>
          <w:spacing w:val="1"/>
        </w:rPr>
        <w:t xml:space="preserve"> </w:t>
      </w:r>
      <w:r>
        <w:t>associated</w:t>
      </w:r>
      <w:r>
        <w:rPr>
          <w:spacing w:val="46"/>
        </w:rPr>
        <w:t xml:space="preserve"> </w:t>
      </w:r>
      <w:r>
        <w:t>with</w:t>
      </w:r>
      <w:r>
        <w:rPr>
          <w:spacing w:val="44"/>
        </w:rPr>
        <w:t xml:space="preserve"> </w:t>
      </w:r>
      <w:r>
        <w:t>that</w:t>
      </w:r>
      <w:r>
        <w:rPr>
          <w:spacing w:val="41"/>
        </w:rPr>
        <w:t xml:space="preserve"> </w:t>
      </w:r>
      <w:r>
        <w:t>event.</w:t>
      </w:r>
      <w:r>
        <w:rPr>
          <w:spacing w:val="47"/>
        </w:rPr>
        <w:t xml:space="preserve"> </w:t>
      </w:r>
      <w:r>
        <w:t>Some</w:t>
      </w:r>
      <w:r>
        <w:rPr>
          <w:spacing w:val="41"/>
        </w:rPr>
        <w:t xml:space="preserve"> </w:t>
      </w:r>
      <w:r>
        <w:t>recounts</w:t>
      </w:r>
      <w:r>
        <w:rPr>
          <w:spacing w:val="43"/>
        </w:rPr>
        <w:t xml:space="preserve"> </w:t>
      </w:r>
      <w:r>
        <w:t>include</w:t>
      </w:r>
      <w:r>
        <w:rPr>
          <w:spacing w:val="43"/>
        </w:rPr>
        <w:t xml:space="preserve"> </w:t>
      </w:r>
      <w:r>
        <w:t>an</w:t>
      </w:r>
      <w:r>
        <w:rPr>
          <w:spacing w:val="47"/>
        </w:rPr>
        <w:t xml:space="preserve"> </w:t>
      </w:r>
      <w:r>
        <w:t>evaluative</w:t>
      </w:r>
      <w:r>
        <w:rPr>
          <w:spacing w:val="45"/>
        </w:rPr>
        <w:t xml:space="preserve"> </w:t>
      </w:r>
      <w:r>
        <w:t>note</w:t>
      </w:r>
      <w:r>
        <w:rPr>
          <w:spacing w:val="41"/>
        </w:rPr>
        <w:t xml:space="preserve"> </w:t>
      </w:r>
      <w:r>
        <w:t>orconclusion that may represent the writer's take on the previously stated</w:t>
      </w:r>
      <w:r>
        <w:rPr>
          <w:spacing w:val="1"/>
        </w:rPr>
        <w:t xml:space="preserve"> </w:t>
      </w:r>
      <w:r>
        <w:t>incident,</w:t>
      </w:r>
      <w:r>
        <w:rPr>
          <w:spacing w:val="1"/>
        </w:rPr>
        <w:t xml:space="preserve"> </w:t>
      </w:r>
      <w:r>
        <w:t>but</w:t>
      </w:r>
      <w:r>
        <w:rPr>
          <w:spacing w:val="1"/>
        </w:rPr>
        <w:t xml:space="preserve"> </w:t>
      </w:r>
      <w:r>
        <w:t>this</w:t>
      </w:r>
      <w:r>
        <w:rPr>
          <w:spacing w:val="1"/>
        </w:rPr>
        <w:t xml:space="preserve"> </w:t>
      </w:r>
      <w:r>
        <w:t>is</w:t>
      </w:r>
      <w:r>
        <w:rPr>
          <w:spacing w:val="1"/>
        </w:rPr>
        <w:t xml:space="preserve"> </w:t>
      </w:r>
      <w:r>
        <w:t>entirely</w:t>
      </w:r>
      <w:r>
        <w:rPr>
          <w:spacing w:val="1"/>
        </w:rPr>
        <w:t xml:space="preserve"> </w:t>
      </w:r>
      <w:r>
        <w:t>optional.</w:t>
      </w:r>
      <w:r>
        <w:rPr>
          <w:spacing w:val="1"/>
        </w:rPr>
        <w:t xml:space="preserve"> </w:t>
      </w:r>
      <w:r>
        <w:t>For</w:t>
      </w:r>
      <w:r>
        <w:rPr>
          <w:spacing w:val="1"/>
        </w:rPr>
        <w:t xml:space="preserve"> </w:t>
      </w:r>
      <w:r>
        <w:t>example</w:t>
      </w:r>
      <w:r>
        <w:rPr>
          <w:spacing w:val="1"/>
        </w:rPr>
        <w:t xml:space="preserve"> </w:t>
      </w:r>
      <w:r>
        <w:t>:</w:t>
      </w:r>
      <w:r>
        <w:rPr>
          <w:spacing w:val="1"/>
        </w:rPr>
        <w:t xml:space="preserve"> </w:t>
      </w:r>
      <w:r>
        <w:rPr>
          <w:i/>
        </w:rPr>
        <w:t>After</w:t>
      </w:r>
      <w:r>
        <w:rPr>
          <w:i/>
          <w:spacing w:val="1"/>
        </w:rPr>
        <w:t xml:space="preserve"> </w:t>
      </w:r>
      <w:r>
        <w:rPr>
          <w:i/>
        </w:rPr>
        <w:t>they</w:t>
      </w:r>
      <w:r>
        <w:rPr>
          <w:i/>
          <w:spacing w:val="60"/>
        </w:rPr>
        <w:t xml:space="preserve"> </w:t>
      </w:r>
      <w:r>
        <w:rPr>
          <w:i/>
        </w:rPr>
        <w:t>were</w:t>
      </w:r>
      <w:r>
        <w:rPr>
          <w:i/>
          <w:spacing w:val="1"/>
        </w:rPr>
        <w:t xml:space="preserve"> </w:t>
      </w:r>
      <w:r>
        <w:rPr>
          <w:i/>
        </w:rPr>
        <w:t>satisfied</w:t>
      </w:r>
      <w:r>
        <w:rPr>
          <w:i/>
          <w:spacing w:val="1"/>
        </w:rPr>
        <w:t xml:space="preserve"> </w:t>
      </w:r>
      <w:r>
        <w:rPr>
          <w:i/>
        </w:rPr>
        <w:t>with</w:t>
      </w:r>
      <w:r>
        <w:rPr>
          <w:i/>
          <w:spacing w:val="-3"/>
        </w:rPr>
        <w:t xml:space="preserve"> </w:t>
      </w:r>
      <w:r>
        <w:rPr>
          <w:i/>
        </w:rPr>
        <w:t>their tour</w:t>
      </w:r>
      <w:r>
        <w:rPr>
          <w:i/>
          <w:spacing w:val="-3"/>
        </w:rPr>
        <w:t xml:space="preserve"> </w:t>
      </w:r>
      <w:r>
        <w:rPr>
          <w:i/>
        </w:rPr>
        <w:t>of the</w:t>
      </w:r>
      <w:r>
        <w:rPr>
          <w:i/>
          <w:spacing w:val="-2"/>
        </w:rPr>
        <w:t xml:space="preserve"> </w:t>
      </w:r>
      <w:r>
        <w:rPr>
          <w:i/>
        </w:rPr>
        <w:t>school, they</w:t>
      </w:r>
      <w:r>
        <w:rPr>
          <w:i/>
          <w:spacing w:val="1"/>
        </w:rPr>
        <w:t xml:space="preserve"> </w:t>
      </w:r>
      <w:r>
        <w:rPr>
          <w:i/>
        </w:rPr>
        <w:t>went home.</w:t>
      </w:r>
    </w:p>
    <w:p>
      <w:pPr>
        <w:pStyle w:val="7"/>
        <w:spacing w:line="480" w:lineRule="auto"/>
        <w:ind w:right="159" w:firstLine="720"/>
        <w:jc w:val="both"/>
        <w:rPr>
          <w:iCs/>
        </w:rPr>
      </w:pPr>
      <w:r>
        <w:rPr>
          <w:iCs/>
        </w:rPr>
        <w:t xml:space="preserve">To sum up, Students should understand the generic structure of recount text, </w:t>
      </w:r>
      <w:r>
        <w:rPr>
          <w:iCs/>
        </w:rPr>
        <w:tab/>
      </w:r>
      <w:r>
        <w:rPr>
          <w:iCs/>
        </w:rPr>
        <w:t xml:space="preserve">which includes orientation, events, and re-orientation. Orientation tells the </w:t>
      </w:r>
      <w:r>
        <w:rPr>
          <w:iCs/>
        </w:rPr>
        <w:tab/>
      </w:r>
      <w:r>
        <w:rPr>
          <w:iCs/>
        </w:rPr>
        <w:t xml:space="preserve">readerabout the event, its location, and time. Events describe the events </w:t>
      </w:r>
      <w:r>
        <w:rPr>
          <w:iCs/>
        </w:rPr>
        <w:tab/>
      </w:r>
      <w:r>
        <w:rPr>
          <w:iCs/>
        </w:rPr>
        <w:t xml:space="preserve">chronologically, with a middle sequence. Re-orientation describes the story's ending, including feelings and feelings associated with the event. Some </w:t>
      </w:r>
      <w:r>
        <w:rPr>
          <w:iCs/>
        </w:rPr>
        <w:tab/>
      </w:r>
      <w:r>
        <w:rPr>
          <w:iCs/>
        </w:rPr>
        <w:t>recounts may include an evaluative note or conclusion.</w:t>
      </w:r>
    </w:p>
    <w:p>
      <w:pPr>
        <w:pStyle w:val="2"/>
        <w:spacing w:line="274" w:lineRule="exact"/>
        <w:ind w:left="0" w:firstLine="720"/>
      </w:pPr>
      <w:bookmarkStart w:id="23" w:name="_Toc20230"/>
      <w:r>
        <w:t>2.2.3    Language</w:t>
      </w:r>
      <w:r>
        <w:rPr>
          <w:spacing w:val="-3"/>
        </w:rPr>
        <w:t xml:space="preserve"> </w:t>
      </w:r>
      <w:r>
        <w:t>Feature</w:t>
      </w:r>
      <w:r>
        <w:rPr>
          <w:spacing w:val="-1"/>
        </w:rPr>
        <w:t xml:space="preserve"> </w:t>
      </w:r>
      <w:r>
        <w:t>of</w:t>
      </w:r>
      <w:r>
        <w:rPr>
          <w:spacing w:val="-3"/>
        </w:rPr>
        <w:t xml:space="preserve"> </w:t>
      </w:r>
      <w:r>
        <w:t>Recount</w:t>
      </w:r>
      <w:r>
        <w:rPr>
          <w:spacing w:val="-1"/>
        </w:rPr>
        <w:t xml:space="preserve"> </w:t>
      </w:r>
      <w:r>
        <w:t>Text</w:t>
      </w:r>
      <w:bookmarkEnd w:id="23"/>
    </w:p>
    <w:p>
      <w:pPr>
        <w:pStyle w:val="7"/>
        <w:rPr>
          <w:b/>
        </w:rPr>
      </w:pPr>
    </w:p>
    <w:p>
      <w:pPr>
        <w:pStyle w:val="7"/>
        <w:spacing w:line="480" w:lineRule="auto"/>
        <w:ind w:left="720" w:right="161" w:firstLine="720"/>
        <w:jc w:val="both"/>
      </w:pPr>
      <w:r>
        <w:t xml:space="preserve">There are language features of recount text based on Sudarwati and </w:t>
      </w:r>
      <w:r>
        <w:tab/>
      </w:r>
      <w:r>
        <w:t>Grace</w:t>
      </w:r>
      <w:r>
        <w:rPr>
          <w:spacing w:val="1"/>
        </w:rPr>
        <w:t xml:space="preserve"> </w:t>
      </w:r>
      <w:r>
        <w:t>(2014).</w:t>
      </w:r>
      <w:r>
        <w:rPr>
          <w:spacing w:val="-1"/>
        </w:rPr>
        <w:t xml:space="preserve"> </w:t>
      </w:r>
      <w:r>
        <w:t>They are</w:t>
      </w:r>
      <w:r>
        <w:rPr>
          <w:spacing w:val="1"/>
        </w:rPr>
        <w:t xml:space="preserve"> </w:t>
      </w:r>
      <w:r>
        <w:t>as</w:t>
      </w:r>
      <w:r>
        <w:rPr>
          <w:spacing w:val="2"/>
        </w:rPr>
        <w:t xml:space="preserve"> </w:t>
      </w:r>
      <w:r>
        <w:t>follows :</w:t>
      </w:r>
    </w:p>
    <w:p>
      <w:pPr>
        <w:pStyle w:val="14"/>
        <w:numPr>
          <w:ilvl w:val="0"/>
          <w:numId w:val="8"/>
        </w:numPr>
        <w:tabs>
          <w:tab w:val="left" w:pos="1390"/>
        </w:tabs>
        <w:ind w:hanging="241"/>
        <w:jc w:val="both"/>
        <w:rPr>
          <w:sz w:val="24"/>
        </w:rPr>
      </w:pPr>
      <w:r>
        <w:rPr>
          <w:sz w:val="24"/>
        </w:rPr>
        <w:t>Introducing</w:t>
      </w:r>
      <w:r>
        <w:rPr>
          <w:spacing w:val="-2"/>
          <w:sz w:val="24"/>
        </w:rPr>
        <w:t xml:space="preserve"> </w:t>
      </w:r>
      <w:r>
        <w:rPr>
          <w:sz w:val="24"/>
        </w:rPr>
        <w:t>personal participant</w:t>
      </w:r>
      <w:r>
        <w:rPr>
          <w:spacing w:val="-2"/>
          <w:sz w:val="24"/>
        </w:rPr>
        <w:t xml:space="preserve"> </w:t>
      </w:r>
      <w:r>
        <w:rPr>
          <w:sz w:val="24"/>
        </w:rPr>
        <w:t>:</w:t>
      </w:r>
      <w:r>
        <w:rPr>
          <w:spacing w:val="-2"/>
          <w:sz w:val="24"/>
        </w:rPr>
        <w:t xml:space="preserve"> </w:t>
      </w:r>
      <w:r>
        <w:rPr>
          <w:sz w:val="24"/>
        </w:rPr>
        <w:t>I, my</w:t>
      </w:r>
      <w:r>
        <w:rPr>
          <w:spacing w:val="-2"/>
          <w:sz w:val="24"/>
        </w:rPr>
        <w:t xml:space="preserve"> </w:t>
      </w:r>
      <w:r>
        <w:rPr>
          <w:sz w:val="24"/>
        </w:rPr>
        <w:t>group, my</w:t>
      </w:r>
      <w:r>
        <w:rPr>
          <w:spacing w:val="-5"/>
          <w:sz w:val="24"/>
        </w:rPr>
        <w:t xml:space="preserve"> </w:t>
      </w:r>
      <w:r>
        <w:rPr>
          <w:sz w:val="24"/>
        </w:rPr>
        <w:t>family, my</w:t>
      </w:r>
      <w:r>
        <w:rPr>
          <w:spacing w:val="-2"/>
          <w:sz w:val="24"/>
        </w:rPr>
        <w:t xml:space="preserve"> </w:t>
      </w:r>
      <w:r>
        <w:rPr>
          <w:sz w:val="24"/>
        </w:rPr>
        <w:t>school,</w:t>
      </w:r>
      <w:r>
        <w:rPr>
          <w:spacing w:val="-2"/>
          <w:sz w:val="24"/>
        </w:rPr>
        <w:t xml:space="preserve"> </w:t>
      </w:r>
      <w:r>
        <w:rPr>
          <w:sz w:val="24"/>
        </w:rPr>
        <w:t>etc.</w:t>
      </w:r>
    </w:p>
    <w:p>
      <w:pPr>
        <w:pStyle w:val="7"/>
      </w:pPr>
    </w:p>
    <w:p>
      <w:pPr>
        <w:pStyle w:val="14"/>
        <w:numPr>
          <w:ilvl w:val="0"/>
          <w:numId w:val="8"/>
        </w:numPr>
        <w:tabs>
          <w:tab w:val="left" w:pos="1390"/>
        </w:tabs>
        <w:ind w:hanging="241"/>
        <w:jc w:val="both"/>
        <w:rPr>
          <w:sz w:val="24"/>
        </w:rPr>
      </w:pPr>
      <w:r>
        <w:rPr>
          <w:sz w:val="24"/>
        </w:rPr>
        <w:t>Using</w:t>
      </w:r>
      <w:r>
        <w:rPr>
          <w:spacing w:val="-5"/>
          <w:sz w:val="24"/>
        </w:rPr>
        <w:t xml:space="preserve"> </w:t>
      </w:r>
      <w:r>
        <w:rPr>
          <w:sz w:val="24"/>
        </w:rPr>
        <w:t>chronological</w:t>
      </w:r>
      <w:r>
        <w:rPr>
          <w:spacing w:val="-1"/>
          <w:sz w:val="24"/>
        </w:rPr>
        <w:t xml:space="preserve"> </w:t>
      </w:r>
      <w:r>
        <w:rPr>
          <w:sz w:val="24"/>
        </w:rPr>
        <w:t>connection</w:t>
      </w:r>
      <w:r>
        <w:rPr>
          <w:spacing w:val="-1"/>
          <w:sz w:val="24"/>
        </w:rPr>
        <w:t xml:space="preserve"> </w:t>
      </w:r>
      <w:r>
        <w:rPr>
          <w:sz w:val="24"/>
        </w:rPr>
        <w:t>:</w:t>
      </w:r>
      <w:r>
        <w:rPr>
          <w:spacing w:val="-1"/>
          <w:sz w:val="24"/>
        </w:rPr>
        <w:t xml:space="preserve"> </w:t>
      </w:r>
      <w:r>
        <w:rPr>
          <w:sz w:val="24"/>
        </w:rPr>
        <w:t>the,</w:t>
      </w:r>
      <w:r>
        <w:rPr>
          <w:spacing w:val="-1"/>
          <w:sz w:val="24"/>
        </w:rPr>
        <w:t xml:space="preserve"> </w:t>
      </w:r>
      <w:r>
        <w:rPr>
          <w:sz w:val="24"/>
        </w:rPr>
        <w:t>first,</w:t>
      </w:r>
      <w:r>
        <w:rPr>
          <w:spacing w:val="-1"/>
          <w:sz w:val="24"/>
        </w:rPr>
        <w:t xml:space="preserve"> </w:t>
      </w:r>
      <w:r>
        <w:rPr>
          <w:sz w:val="24"/>
        </w:rPr>
        <w:t>next,</w:t>
      </w:r>
      <w:r>
        <w:rPr>
          <w:spacing w:val="-4"/>
          <w:sz w:val="24"/>
        </w:rPr>
        <w:t xml:space="preserve"> </w:t>
      </w:r>
      <w:r>
        <w:rPr>
          <w:sz w:val="24"/>
        </w:rPr>
        <w:t>after that,</w:t>
      </w:r>
      <w:r>
        <w:rPr>
          <w:spacing w:val="-2"/>
          <w:sz w:val="24"/>
        </w:rPr>
        <w:t xml:space="preserve"> </w:t>
      </w:r>
      <w:r>
        <w:rPr>
          <w:sz w:val="24"/>
        </w:rPr>
        <w:t>first</w:t>
      </w:r>
      <w:r>
        <w:rPr>
          <w:spacing w:val="-1"/>
          <w:sz w:val="24"/>
        </w:rPr>
        <w:t xml:space="preserve"> </w:t>
      </w:r>
      <w:r>
        <w:rPr>
          <w:sz w:val="24"/>
        </w:rPr>
        <w:t>of all,</w:t>
      </w:r>
      <w:r>
        <w:rPr>
          <w:spacing w:val="-1"/>
          <w:sz w:val="24"/>
        </w:rPr>
        <w:t xml:space="preserve"> </w:t>
      </w:r>
      <w:r>
        <w:rPr>
          <w:sz w:val="24"/>
        </w:rPr>
        <w:t>etc.</w:t>
      </w:r>
    </w:p>
    <w:p>
      <w:pPr>
        <w:pStyle w:val="7"/>
      </w:pPr>
    </w:p>
    <w:p>
      <w:pPr>
        <w:pStyle w:val="14"/>
        <w:numPr>
          <w:ilvl w:val="0"/>
          <w:numId w:val="8"/>
        </w:numPr>
        <w:tabs>
          <w:tab w:val="left" w:pos="1390"/>
        </w:tabs>
        <w:ind w:hanging="241"/>
        <w:jc w:val="both"/>
        <w:rPr>
          <w:sz w:val="24"/>
        </w:rPr>
      </w:pPr>
      <w:r>
        <w:rPr>
          <w:sz w:val="24"/>
        </w:rPr>
        <w:t>Using</w:t>
      </w:r>
      <w:r>
        <w:rPr>
          <w:spacing w:val="-5"/>
          <w:sz w:val="24"/>
        </w:rPr>
        <w:t xml:space="preserve"> </w:t>
      </w:r>
      <w:r>
        <w:rPr>
          <w:sz w:val="24"/>
        </w:rPr>
        <w:t>linking</w:t>
      </w:r>
      <w:r>
        <w:rPr>
          <w:spacing w:val="-2"/>
          <w:sz w:val="24"/>
        </w:rPr>
        <w:t xml:space="preserve"> </w:t>
      </w:r>
      <w:r>
        <w:rPr>
          <w:sz w:val="24"/>
        </w:rPr>
        <w:t>verb</w:t>
      </w:r>
      <w:r>
        <w:rPr>
          <w:spacing w:val="-2"/>
          <w:sz w:val="24"/>
        </w:rPr>
        <w:t xml:space="preserve"> </w:t>
      </w:r>
      <w:r>
        <w:rPr>
          <w:sz w:val="24"/>
        </w:rPr>
        <w:t>;</w:t>
      </w:r>
      <w:r>
        <w:rPr>
          <w:spacing w:val="-1"/>
          <w:sz w:val="24"/>
        </w:rPr>
        <w:t xml:space="preserve"> </w:t>
      </w:r>
      <w:r>
        <w:rPr>
          <w:sz w:val="24"/>
        </w:rPr>
        <w:t>was, were, saw,</w:t>
      </w:r>
      <w:r>
        <w:rPr>
          <w:spacing w:val="1"/>
          <w:sz w:val="24"/>
        </w:rPr>
        <w:t xml:space="preserve"> </w:t>
      </w:r>
      <w:r>
        <w:rPr>
          <w:sz w:val="24"/>
        </w:rPr>
        <w:t>heard, etc.</w:t>
      </w:r>
    </w:p>
    <w:p>
      <w:pPr>
        <w:pStyle w:val="7"/>
      </w:pPr>
    </w:p>
    <w:p>
      <w:pPr>
        <w:pStyle w:val="14"/>
        <w:numPr>
          <w:ilvl w:val="0"/>
          <w:numId w:val="8"/>
        </w:numPr>
        <w:tabs>
          <w:tab w:val="left" w:pos="1390"/>
        </w:tabs>
        <w:spacing w:line="480" w:lineRule="auto"/>
        <w:ind w:left="1149" w:right="160" w:firstLine="0"/>
        <w:jc w:val="both"/>
        <w:rPr>
          <w:sz w:val="24"/>
        </w:rPr>
      </w:pPr>
      <w:r>
        <w:rPr>
          <w:sz w:val="24"/>
        </w:rPr>
        <w:t>Using action verb: looked, went, changed, ran, arrived, took, laughed,</w:t>
      </w:r>
      <w:r>
        <w:rPr>
          <w:spacing w:val="1"/>
          <w:sz w:val="24"/>
        </w:rPr>
        <w:t xml:space="preserve"> </w:t>
      </w:r>
      <w:r>
        <w:rPr>
          <w:sz w:val="24"/>
        </w:rPr>
        <w:t>etc.</w:t>
      </w:r>
    </w:p>
    <w:p>
      <w:pPr>
        <w:pStyle w:val="14"/>
        <w:numPr>
          <w:ilvl w:val="0"/>
          <w:numId w:val="8"/>
        </w:numPr>
        <w:tabs>
          <w:tab w:val="left" w:pos="1390"/>
        </w:tabs>
        <w:ind w:hanging="241"/>
        <w:jc w:val="both"/>
        <w:rPr>
          <w:sz w:val="24"/>
        </w:rPr>
      </w:pPr>
      <w:r>
        <w:rPr>
          <w:sz w:val="24"/>
        </w:rPr>
        <w:t>Using</w:t>
      </w:r>
      <w:r>
        <w:rPr>
          <w:spacing w:val="-5"/>
          <w:sz w:val="24"/>
        </w:rPr>
        <w:t xml:space="preserve"> </w:t>
      </w:r>
      <w:r>
        <w:rPr>
          <w:sz w:val="24"/>
        </w:rPr>
        <w:t>Simple Past</w:t>
      </w:r>
      <w:r>
        <w:rPr>
          <w:spacing w:val="-3"/>
          <w:sz w:val="24"/>
        </w:rPr>
        <w:t xml:space="preserve"> </w:t>
      </w:r>
      <w:r>
        <w:rPr>
          <w:sz w:val="24"/>
        </w:rPr>
        <w:t>tense</w:t>
      </w:r>
    </w:p>
    <w:p>
      <w:pPr>
        <w:pStyle w:val="14"/>
        <w:tabs>
          <w:tab w:val="left" w:pos="1390"/>
        </w:tabs>
        <w:ind w:left="1148" w:firstLine="0"/>
        <w:rPr>
          <w:sz w:val="24"/>
        </w:rPr>
      </w:pPr>
    </w:p>
    <w:p>
      <w:pPr>
        <w:pStyle w:val="2"/>
        <w:ind w:left="0" w:firstLine="720"/>
      </w:pPr>
      <w:bookmarkStart w:id="24" w:name="_Toc30118"/>
      <w:r>
        <w:t xml:space="preserve">2.3    </w:t>
      </w:r>
      <w:r>
        <w:tab/>
      </w:r>
      <w:r>
        <w:t>Difficulties</w:t>
      </w:r>
      <w:r>
        <w:rPr>
          <w:spacing w:val="-3"/>
        </w:rPr>
        <w:t xml:space="preserve"> </w:t>
      </w:r>
      <w:r>
        <w:t>in</w:t>
      </w:r>
      <w:r>
        <w:rPr>
          <w:spacing w:val="-4"/>
        </w:rPr>
        <w:t xml:space="preserve"> </w:t>
      </w:r>
      <w:r>
        <w:t>Writing</w:t>
      </w:r>
      <w:bookmarkEnd w:id="24"/>
    </w:p>
    <w:p>
      <w:pPr>
        <w:pStyle w:val="7"/>
        <w:rPr>
          <w:b/>
        </w:rPr>
      </w:pPr>
    </w:p>
    <w:p>
      <w:pPr>
        <w:pStyle w:val="14"/>
        <w:ind w:left="0" w:firstLine="720"/>
        <w:rPr>
          <w:b/>
          <w:sz w:val="24"/>
        </w:rPr>
      </w:pPr>
      <w:r>
        <w:rPr>
          <w:b/>
          <w:sz w:val="24"/>
        </w:rPr>
        <w:t xml:space="preserve">2.3.1 </w:t>
      </w:r>
      <w:r>
        <w:rPr>
          <w:b/>
          <w:sz w:val="24"/>
        </w:rPr>
        <w:tab/>
      </w:r>
      <w:r>
        <w:rPr>
          <w:b/>
          <w:sz w:val="24"/>
        </w:rPr>
        <w:t>Kinds</w:t>
      </w:r>
      <w:r>
        <w:rPr>
          <w:b/>
          <w:spacing w:val="-5"/>
          <w:sz w:val="24"/>
        </w:rPr>
        <w:t xml:space="preserve"> </w:t>
      </w:r>
      <w:r>
        <w:rPr>
          <w:b/>
          <w:sz w:val="24"/>
        </w:rPr>
        <w:t>of</w:t>
      </w:r>
      <w:r>
        <w:rPr>
          <w:b/>
          <w:spacing w:val="-2"/>
          <w:sz w:val="24"/>
        </w:rPr>
        <w:t xml:space="preserve"> </w:t>
      </w:r>
      <w:r>
        <w:rPr>
          <w:b/>
          <w:sz w:val="24"/>
        </w:rPr>
        <w:t>Difficulties</w:t>
      </w:r>
      <w:r>
        <w:rPr>
          <w:b/>
          <w:spacing w:val="-2"/>
          <w:sz w:val="24"/>
        </w:rPr>
        <w:t xml:space="preserve"> </w:t>
      </w:r>
      <w:r>
        <w:rPr>
          <w:b/>
          <w:sz w:val="24"/>
        </w:rPr>
        <w:t>In</w:t>
      </w:r>
      <w:r>
        <w:rPr>
          <w:b/>
          <w:spacing w:val="-1"/>
          <w:sz w:val="24"/>
        </w:rPr>
        <w:t xml:space="preserve"> </w:t>
      </w:r>
      <w:r>
        <w:rPr>
          <w:b/>
          <w:sz w:val="24"/>
        </w:rPr>
        <w:t>Writing</w:t>
      </w:r>
    </w:p>
    <w:p>
      <w:pPr>
        <w:pStyle w:val="7"/>
        <w:rPr>
          <w:b/>
        </w:rPr>
      </w:pPr>
    </w:p>
    <w:p>
      <w:pPr>
        <w:pStyle w:val="7"/>
        <w:spacing w:line="480" w:lineRule="auto"/>
        <w:ind w:left="720" w:right="157" w:firstLine="720"/>
        <w:jc w:val="both"/>
      </w:pPr>
      <w:r>
        <w:t>Writing abilities are really valuable in life. It is not only vital in academic</w:t>
      </w:r>
      <w:r>
        <w:rPr>
          <w:spacing w:val="-57"/>
        </w:rPr>
        <w:t xml:space="preserve"> </w:t>
      </w:r>
      <w:r>
        <w:t xml:space="preserve">life, </w:t>
      </w:r>
      <w:r>
        <w:tab/>
      </w:r>
      <w:r>
        <w:t xml:space="preserve">but also in people's lives, yet it is tough for students. According to Harmer </w:t>
      </w:r>
      <w:r>
        <w:rPr>
          <w:rFonts w:hint="default"/>
          <w:lang w:val="en-US"/>
        </w:rPr>
        <w:tab/>
      </w:r>
      <w:r>
        <w:t xml:space="preserve">(2003) there are three difficulties in writing : </w:t>
      </w:r>
    </w:p>
    <w:p>
      <w:pPr>
        <w:pStyle w:val="7"/>
        <w:numPr>
          <w:ilvl w:val="0"/>
          <w:numId w:val="9"/>
        </w:numPr>
        <w:spacing w:line="480" w:lineRule="auto"/>
        <w:ind w:left="720" w:leftChars="0" w:right="157" w:firstLine="380" w:firstLineChars="0"/>
        <w:jc w:val="both"/>
        <w:outlineLvl w:val="1"/>
      </w:pPr>
      <w:bookmarkStart w:id="25" w:name="_Toc16058"/>
      <w:r>
        <w:t>Handwriting</w:t>
      </w:r>
      <w:bookmarkEnd w:id="25"/>
    </w:p>
    <w:p>
      <w:pPr>
        <w:pStyle w:val="7"/>
        <w:spacing w:line="480" w:lineRule="auto"/>
        <w:ind w:left="1320" w:leftChars="0" w:right="157" w:firstLine="0" w:firstLineChars="0"/>
        <w:jc w:val="both"/>
      </w:pPr>
      <w:r>
        <w:t xml:space="preserve">The students difficult to understand handwriting because each person has different style to write, it is become a problem in writing by the students </w:t>
      </w:r>
    </w:p>
    <w:p>
      <w:pPr>
        <w:pStyle w:val="7"/>
        <w:numPr>
          <w:ilvl w:val="0"/>
          <w:numId w:val="9"/>
        </w:numPr>
        <w:spacing w:line="480" w:lineRule="auto"/>
        <w:ind w:left="720" w:leftChars="0" w:right="157" w:firstLine="380" w:firstLineChars="0"/>
        <w:jc w:val="both"/>
        <w:outlineLvl w:val="1"/>
      </w:pPr>
      <w:bookmarkStart w:id="26" w:name="_Toc13200"/>
      <w:r>
        <w:t>Spelling</w:t>
      </w:r>
      <w:bookmarkEnd w:id="26"/>
    </w:p>
    <w:p>
      <w:pPr>
        <w:pStyle w:val="7"/>
        <w:spacing w:line="480" w:lineRule="auto"/>
        <w:ind w:left="1320" w:leftChars="0" w:right="157" w:firstLine="0" w:firstLineChars="0"/>
        <w:jc w:val="both"/>
      </w:pPr>
      <w:r>
        <w:t xml:space="preserve">The students are weak to identifying component sounds in the words that they try to spell. The students are poor in linking sounds and syllables to correct groups of letter </w:t>
      </w:r>
    </w:p>
    <w:p>
      <w:pPr>
        <w:pStyle w:val="7"/>
        <w:numPr>
          <w:ilvl w:val="0"/>
          <w:numId w:val="9"/>
        </w:numPr>
        <w:spacing w:line="480" w:lineRule="auto"/>
        <w:ind w:left="720" w:leftChars="0" w:right="157" w:firstLine="380" w:firstLineChars="0"/>
        <w:jc w:val="both"/>
        <w:outlineLvl w:val="1"/>
      </w:pPr>
      <w:bookmarkStart w:id="27" w:name="_Toc4108"/>
      <w:r>
        <w:t>Layout and Punctuation</w:t>
      </w:r>
      <w:bookmarkEnd w:id="27"/>
      <w:r>
        <w:t xml:space="preserve"> </w:t>
      </w:r>
    </w:p>
    <w:p>
      <w:pPr>
        <w:pStyle w:val="7"/>
        <w:spacing w:line="480" w:lineRule="auto"/>
        <w:ind w:left="0" w:leftChars="0" w:right="157" w:firstLine="1320" w:firstLineChars="550"/>
        <w:jc w:val="both"/>
      </w:pPr>
      <w:r>
        <w:t xml:space="preserve">Layout is the way when the parts of something are arranged. It is convention </w:t>
      </w:r>
      <w:r>
        <w:tab/>
      </w:r>
      <w:r>
        <w:t xml:space="preserve">when writing is designed to make comprehension easier for reader. Punctuation </w:t>
      </w:r>
      <w:r>
        <w:tab/>
      </w:r>
      <w:r>
        <w:t xml:space="preserve">is </w:t>
      </w:r>
      <w:r>
        <w:rPr>
          <w:rFonts w:hint="default"/>
          <w:lang w:val="en-US"/>
        </w:rPr>
        <w:tab/>
      </w:r>
      <w:r>
        <w:t xml:space="preserve">the way to use comma, full stop and others in a sentence. </w:t>
      </w:r>
    </w:p>
    <w:p>
      <w:pPr>
        <w:pStyle w:val="7"/>
        <w:spacing w:line="480" w:lineRule="auto"/>
        <w:ind w:left="720" w:right="157" w:firstLine="720"/>
        <w:jc w:val="both"/>
      </w:pPr>
      <w:r>
        <w:t>In conclusion, writing abilities are highly valuable in various aspects of</w:t>
      </w:r>
      <w:r>
        <w:rPr>
          <w:spacing w:val="1"/>
        </w:rPr>
        <w:t xml:space="preserve"> </w:t>
      </w:r>
      <w:r>
        <w:t>life, but many students face challenges in this area. Writing presents three challenges: developing handwriting skills through practice, deciphering students' unique writing styles, and addressing spelling challenges. Handwriting is a skill that can be improved with practice, while spelling is a challenge for children. Layout and punctuation are essential for enhancing clarity and readability. Layout involves organizing text, headings, and images, while punctuation marks are used to enhance reader comprehension. Despite these challenges, with determination and consistent effort, one can improve their writing abilities.</w:t>
      </w:r>
    </w:p>
    <w:p>
      <w:pPr>
        <w:pStyle w:val="2"/>
        <w:spacing w:before="1"/>
        <w:ind w:left="0" w:firstLine="720"/>
        <w:jc w:val="both"/>
      </w:pPr>
      <w:bookmarkStart w:id="28" w:name="_Toc2065"/>
      <w:r>
        <w:t xml:space="preserve">2.3.2 </w:t>
      </w:r>
      <w:r>
        <w:tab/>
      </w:r>
      <w:r>
        <w:t>Difficulties</w:t>
      </w:r>
      <w:r>
        <w:rPr>
          <w:spacing w:val="-3"/>
        </w:rPr>
        <w:t xml:space="preserve"> </w:t>
      </w:r>
      <w:r>
        <w:t>in</w:t>
      </w:r>
      <w:r>
        <w:rPr>
          <w:spacing w:val="-4"/>
        </w:rPr>
        <w:t xml:space="preserve"> </w:t>
      </w:r>
      <w:r>
        <w:t>Writing</w:t>
      </w:r>
      <w:r>
        <w:rPr>
          <w:spacing w:val="-2"/>
        </w:rPr>
        <w:t xml:space="preserve"> </w:t>
      </w:r>
      <w:r>
        <w:t>Recount</w:t>
      </w:r>
      <w:r>
        <w:rPr>
          <w:spacing w:val="-1"/>
        </w:rPr>
        <w:t xml:space="preserve"> </w:t>
      </w:r>
      <w:r>
        <w:t>Text</w:t>
      </w:r>
      <w:bookmarkEnd w:id="28"/>
    </w:p>
    <w:p>
      <w:pPr>
        <w:pStyle w:val="7"/>
        <w:rPr>
          <w:b/>
        </w:rPr>
      </w:pPr>
    </w:p>
    <w:p>
      <w:pPr>
        <w:pStyle w:val="7"/>
        <w:spacing w:line="480" w:lineRule="auto"/>
        <w:ind w:left="720" w:right="158" w:firstLine="720"/>
        <w:jc w:val="both"/>
      </w:pPr>
      <w:r>
        <w:t>The</w:t>
      </w:r>
      <w:r>
        <w:rPr>
          <w:spacing w:val="19"/>
        </w:rPr>
        <w:t xml:space="preserve"> </w:t>
      </w:r>
      <w:r>
        <w:t>difficulties</w:t>
      </w:r>
      <w:r>
        <w:rPr>
          <w:spacing w:val="17"/>
        </w:rPr>
        <w:t xml:space="preserve"> </w:t>
      </w:r>
      <w:r>
        <w:t>in</w:t>
      </w:r>
      <w:r>
        <w:rPr>
          <w:spacing w:val="18"/>
        </w:rPr>
        <w:t xml:space="preserve"> </w:t>
      </w:r>
      <w:r>
        <w:t>writing</w:t>
      </w:r>
      <w:r>
        <w:rPr>
          <w:spacing w:val="15"/>
        </w:rPr>
        <w:t xml:space="preserve"> </w:t>
      </w:r>
      <w:r>
        <w:t>recount</w:t>
      </w:r>
      <w:r>
        <w:rPr>
          <w:spacing w:val="18"/>
        </w:rPr>
        <w:t xml:space="preserve"> </w:t>
      </w:r>
      <w:r>
        <w:t>text</w:t>
      </w:r>
      <w:r>
        <w:rPr>
          <w:spacing w:val="15"/>
        </w:rPr>
        <w:t xml:space="preserve"> </w:t>
      </w:r>
      <w:r>
        <w:t>are</w:t>
      </w:r>
      <w:r>
        <w:rPr>
          <w:spacing w:val="-57"/>
        </w:rPr>
        <w:t xml:space="preserve"> </w:t>
      </w:r>
      <w:r>
        <w:t>in</w:t>
      </w:r>
      <w:r>
        <w:rPr>
          <w:spacing w:val="-4"/>
        </w:rPr>
        <w:t xml:space="preserve"> </w:t>
      </w:r>
      <w:r>
        <w:t>generic</w:t>
      </w:r>
      <w:r>
        <w:rPr>
          <w:spacing w:val="-2"/>
        </w:rPr>
        <w:t xml:space="preserve"> </w:t>
      </w:r>
      <w:r>
        <w:t>structures</w:t>
      </w:r>
      <w:r>
        <w:rPr>
          <w:spacing w:val="2"/>
        </w:rPr>
        <w:t xml:space="preserve"> </w:t>
      </w:r>
      <w:r>
        <w:t>consist</w:t>
      </w:r>
      <w:r>
        <w:rPr>
          <w:spacing w:val="-1"/>
        </w:rPr>
        <w:t xml:space="preserve"> </w:t>
      </w:r>
      <w:r>
        <w:t>of orientation not</w:t>
      </w:r>
      <w:r>
        <w:rPr>
          <w:spacing w:val="-3"/>
        </w:rPr>
        <w:t xml:space="preserve"> </w:t>
      </w:r>
      <w:r>
        <w:t>events</w:t>
      </w:r>
      <w:r>
        <w:rPr>
          <w:spacing w:val="2"/>
        </w:rPr>
        <w:t xml:space="preserve"> </w:t>
      </w:r>
      <w:r>
        <w:t>and</w:t>
      </w:r>
      <w:r>
        <w:rPr>
          <w:spacing w:val="-1"/>
        </w:rPr>
        <w:t xml:space="preserve"> </w:t>
      </w:r>
      <w:r>
        <w:t>orientation. According to Supatmi (2013) , there are several difficulties faced by students in writing recount text ;</w:t>
      </w:r>
    </w:p>
    <w:p>
      <w:pPr>
        <w:pStyle w:val="14"/>
        <w:numPr>
          <w:ilvl w:val="0"/>
          <w:numId w:val="10"/>
        </w:numPr>
        <w:ind w:hanging="294"/>
        <w:rPr>
          <w:sz w:val="24"/>
        </w:rPr>
      </w:pPr>
      <w:r>
        <w:rPr>
          <w:sz w:val="24"/>
        </w:rPr>
        <w:t xml:space="preserve"> Generic</w:t>
      </w:r>
      <w:r>
        <w:rPr>
          <w:spacing w:val="-4"/>
          <w:sz w:val="24"/>
        </w:rPr>
        <w:t xml:space="preserve"> </w:t>
      </w:r>
      <w:r>
        <w:rPr>
          <w:sz w:val="24"/>
        </w:rPr>
        <w:t>Structure</w:t>
      </w:r>
    </w:p>
    <w:p>
      <w:pPr>
        <w:pStyle w:val="7"/>
      </w:pPr>
    </w:p>
    <w:p>
      <w:pPr>
        <w:pStyle w:val="7"/>
        <w:spacing w:line="480" w:lineRule="auto"/>
        <w:ind w:left="1728" w:right="157"/>
        <w:jc w:val="both"/>
      </w:pPr>
      <w:r>
        <w:t>The</w:t>
      </w:r>
      <w:r>
        <w:rPr>
          <w:spacing w:val="35"/>
        </w:rPr>
        <w:t xml:space="preserve"> </w:t>
      </w:r>
      <w:r>
        <w:t>first</w:t>
      </w:r>
      <w:r>
        <w:rPr>
          <w:spacing w:val="35"/>
        </w:rPr>
        <w:t xml:space="preserve"> </w:t>
      </w:r>
      <w:r>
        <w:t>difficulties faced</w:t>
      </w:r>
      <w:r>
        <w:rPr>
          <w:spacing w:val="35"/>
        </w:rPr>
        <w:t xml:space="preserve"> </w:t>
      </w:r>
      <w:r>
        <w:t>by</w:t>
      </w:r>
      <w:r>
        <w:rPr>
          <w:spacing w:val="35"/>
        </w:rPr>
        <w:t xml:space="preserve"> </w:t>
      </w:r>
      <w:r>
        <w:t>the</w:t>
      </w:r>
      <w:r>
        <w:rPr>
          <w:spacing w:val="34"/>
        </w:rPr>
        <w:t xml:space="preserve"> </w:t>
      </w:r>
      <w:r>
        <w:t>students</w:t>
      </w:r>
      <w:r>
        <w:rPr>
          <w:spacing w:val="35"/>
        </w:rPr>
        <w:t xml:space="preserve"> </w:t>
      </w:r>
      <w:r>
        <w:t>in</w:t>
      </w:r>
      <w:r>
        <w:rPr>
          <w:spacing w:val="35"/>
        </w:rPr>
        <w:t xml:space="preserve"> </w:t>
      </w:r>
      <w:r>
        <w:t>writing</w:t>
      </w:r>
      <w:r>
        <w:rPr>
          <w:spacing w:val="35"/>
        </w:rPr>
        <w:t xml:space="preserve"> </w:t>
      </w:r>
      <w:r>
        <w:t>in</w:t>
      </w:r>
      <w:r>
        <w:rPr>
          <w:spacing w:val="32"/>
        </w:rPr>
        <w:t xml:space="preserve"> </w:t>
      </w:r>
      <w:r>
        <w:t>the</w:t>
      </w:r>
      <w:r>
        <w:rPr>
          <w:spacing w:val="-58"/>
        </w:rPr>
        <w:t xml:space="preserve"> </w:t>
      </w:r>
      <w:r>
        <w:t>part of generic structure, which involves effectively distinguishing</w:t>
      </w:r>
      <w:r>
        <w:rPr>
          <w:spacing w:val="1"/>
        </w:rPr>
        <w:t xml:space="preserve"> </w:t>
      </w:r>
      <w:r>
        <w:t>between</w:t>
      </w:r>
      <w:r>
        <w:rPr>
          <w:spacing w:val="-1"/>
        </w:rPr>
        <w:t xml:space="preserve"> </w:t>
      </w:r>
      <w:r>
        <w:t>orientation</w:t>
      </w:r>
      <w:r>
        <w:rPr>
          <w:spacing w:val="2"/>
        </w:rPr>
        <w:t xml:space="preserve"> </w:t>
      </w:r>
      <w:r>
        <w:t>and</w:t>
      </w:r>
      <w:r>
        <w:rPr>
          <w:spacing w:val="-1"/>
        </w:rPr>
        <w:t xml:space="preserve"> </w:t>
      </w:r>
      <w:r>
        <w:t>events within the</w:t>
      </w:r>
      <w:r>
        <w:rPr>
          <w:spacing w:val="-2"/>
        </w:rPr>
        <w:t xml:space="preserve"> </w:t>
      </w:r>
      <w:r>
        <w:t>narrative.</w:t>
      </w:r>
    </w:p>
    <w:p>
      <w:pPr>
        <w:pStyle w:val="14"/>
        <w:numPr>
          <w:ilvl w:val="0"/>
          <w:numId w:val="10"/>
        </w:numPr>
        <w:tabs>
          <w:tab w:val="left" w:pos="1608"/>
        </w:tabs>
        <w:spacing w:before="62"/>
        <w:ind w:left="1599" w:hanging="279"/>
        <w:jc w:val="both"/>
        <w:rPr>
          <w:sz w:val="24"/>
        </w:rPr>
      </w:pPr>
      <w:r>
        <w:rPr>
          <w:sz w:val="24"/>
        </w:rPr>
        <w:t>Language</w:t>
      </w:r>
      <w:r>
        <w:rPr>
          <w:spacing w:val="-1"/>
          <w:sz w:val="24"/>
        </w:rPr>
        <w:t xml:space="preserve"> </w:t>
      </w:r>
      <w:r>
        <w:rPr>
          <w:sz w:val="24"/>
        </w:rPr>
        <w:t>Features</w:t>
      </w:r>
    </w:p>
    <w:p>
      <w:pPr>
        <w:pStyle w:val="7"/>
        <w:spacing w:before="9"/>
        <w:rPr>
          <w:sz w:val="23"/>
        </w:rPr>
      </w:pPr>
    </w:p>
    <w:p>
      <w:pPr>
        <w:pStyle w:val="7"/>
        <w:spacing w:line="480" w:lineRule="auto"/>
        <w:ind w:left="1728" w:right="159"/>
        <w:jc w:val="both"/>
      </w:pPr>
      <w:r>
        <w:t>The second difficulties that faced by the students in writing recount</w:t>
      </w:r>
      <w:r>
        <w:rPr>
          <w:spacing w:val="1"/>
        </w:rPr>
        <w:t xml:space="preserve"> </w:t>
      </w:r>
      <w:r>
        <w:t xml:space="preserve">text is in the </w:t>
      </w:r>
      <w:r>
        <w:rPr>
          <w:rFonts w:hint="default"/>
          <w:lang w:val="en-US"/>
        </w:rPr>
        <w:t xml:space="preserve">grammar mastery or </w:t>
      </w:r>
      <w:r>
        <w:t xml:space="preserve">language features of </w:t>
      </w:r>
      <w:r>
        <w:rPr>
          <w:rFonts w:hint="default"/>
          <w:lang w:val="en-US"/>
        </w:rPr>
        <w:t xml:space="preserve">the </w:t>
      </w:r>
      <w:r>
        <w:t>recount text consist of personal</w:t>
      </w:r>
      <w:r>
        <w:rPr>
          <w:spacing w:val="1"/>
        </w:rPr>
        <w:t xml:space="preserve"> </w:t>
      </w:r>
      <w:r>
        <w:t>participant,</w:t>
      </w:r>
      <w:r>
        <w:rPr>
          <w:rFonts w:hint="default"/>
          <w:lang w:val="en-US"/>
        </w:rPr>
        <w:t xml:space="preserve"> simple past</w:t>
      </w:r>
      <w:r>
        <w:t xml:space="preserve"> tense, linking verb and action verb. Addressing these</w:t>
      </w:r>
      <w:r>
        <w:rPr>
          <w:spacing w:val="1"/>
        </w:rPr>
        <w:t xml:space="preserve"> </w:t>
      </w:r>
      <w:r>
        <w:t>challenges</w:t>
      </w:r>
      <w:r>
        <w:rPr>
          <w:spacing w:val="1"/>
        </w:rPr>
        <w:t xml:space="preserve"> </w:t>
      </w:r>
      <w:r>
        <w:t>systematically</w:t>
      </w:r>
      <w:r>
        <w:rPr>
          <w:spacing w:val="1"/>
        </w:rPr>
        <w:t xml:space="preserve"> </w:t>
      </w:r>
      <w:r>
        <w:t>and</w:t>
      </w:r>
      <w:r>
        <w:rPr>
          <w:spacing w:val="1"/>
        </w:rPr>
        <w:t xml:space="preserve"> </w:t>
      </w:r>
      <w:r>
        <w:t>providing</w:t>
      </w:r>
      <w:r>
        <w:rPr>
          <w:spacing w:val="1"/>
        </w:rPr>
        <w:t xml:space="preserve"> </w:t>
      </w:r>
      <w:r>
        <w:t>targeted</w:t>
      </w:r>
      <w:r>
        <w:rPr>
          <w:spacing w:val="1"/>
        </w:rPr>
        <w:t xml:space="preserve"> </w:t>
      </w:r>
      <w:r>
        <w:t>support</w:t>
      </w:r>
      <w:r>
        <w:rPr>
          <w:spacing w:val="1"/>
        </w:rPr>
        <w:t xml:space="preserve"> </w:t>
      </w:r>
      <w:r>
        <w:t>can</w:t>
      </w:r>
      <w:r>
        <w:rPr>
          <w:spacing w:val="1"/>
        </w:rPr>
        <w:t xml:space="preserve"> </w:t>
      </w:r>
      <w:r>
        <w:t>significantly enhance students' proficiency in crafting well-structured</w:t>
      </w:r>
      <w:r>
        <w:rPr>
          <w:spacing w:val="-57"/>
        </w:rPr>
        <w:t xml:space="preserve"> </w:t>
      </w:r>
      <w:r>
        <w:t>and linguistically accurate recount texts, ultimately fostering their</w:t>
      </w:r>
      <w:r>
        <w:rPr>
          <w:spacing w:val="1"/>
        </w:rPr>
        <w:t xml:space="preserve"> </w:t>
      </w:r>
      <w:r>
        <w:t>overall</w:t>
      </w:r>
      <w:r>
        <w:rPr>
          <w:spacing w:val="-1"/>
        </w:rPr>
        <w:t xml:space="preserve"> </w:t>
      </w:r>
      <w:r>
        <w:t>writing competence.</w:t>
      </w:r>
    </w:p>
    <w:p>
      <w:pPr>
        <w:pStyle w:val="7"/>
        <w:spacing w:line="480" w:lineRule="auto"/>
        <w:ind w:left="647" w:leftChars="294" w:right="159" w:firstLine="890" w:firstLineChars="371"/>
        <w:jc w:val="both"/>
      </w:pPr>
      <w:r>
        <w:t>In the process of writing recount text, the students face</w:t>
      </w:r>
      <w:r>
        <w:rPr>
          <w:rFonts w:hint="default"/>
          <w:lang w:val="en-US"/>
        </w:rPr>
        <w:t>d</w:t>
      </w:r>
      <w:r>
        <w:t xml:space="preserve"> some problems. </w:t>
      </w:r>
      <w:r>
        <w:tab/>
      </w:r>
      <w:r>
        <w:t>Alisha (2019) state</w:t>
      </w:r>
      <w:r>
        <w:rPr>
          <w:rFonts w:hint="default"/>
          <w:lang w:val="en-US"/>
        </w:rPr>
        <w:t>d</w:t>
      </w:r>
      <w:r>
        <w:t xml:space="preserve"> that the most significant problems are lack of vocabulary </w:t>
      </w:r>
      <w:r>
        <w:tab/>
      </w:r>
      <w:r>
        <w:t xml:space="preserve">and they are difficult to develop their ideas and to put their ideas in an </w:t>
      </w:r>
      <w:r>
        <w:tab/>
      </w:r>
      <w:r>
        <w:t xml:space="preserve">appropriate sentences. It is make students feel difficult when they write recount </w:t>
      </w:r>
      <w:r>
        <w:tab/>
      </w:r>
      <w:r>
        <w:t>text. Finally,Students face</w:t>
      </w:r>
      <w:r>
        <w:rPr>
          <w:rFonts w:hint="default"/>
          <w:lang w:val="en-US"/>
        </w:rPr>
        <w:t>d</w:t>
      </w:r>
      <w:r>
        <w:t xml:space="preserve"> difficulties in writing recount text due to generic structures and language features. They struggle to distinguish between orientation and events and develop ideas in appropriate sentences. </w:t>
      </w:r>
      <w:r>
        <w:rPr>
          <w:rFonts w:hint="default"/>
          <w:lang w:val="en-US"/>
        </w:rPr>
        <w:t xml:space="preserve">In addition,  Mustafa (2021) stated that the students still made errors in writing recount text. the researcher concludes that the students did not understand or could not use past tense verbs correctly in their sentences. </w:t>
      </w:r>
      <w:r>
        <w:t>Addressing these challenges can enhance students' proficiency in crafting well-structured and linguistically accurate recount texts. The most significant problems are lack of vocabulary and difficulty in developing ideas.</w:t>
      </w:r>
    </w:p>
    <w:p>
      <w:pPr>
        <w:pStyle w:val="2"/>
        <w:spacing w:before="1"/>
        <w:ind w:left="660"/>
      </w:pPr>
      <w:bookmarkStart w:id="29" w:name="_Toc31815"/>
      <w:r>
        <w:t>2.4</w:t>
      </w:r>
      <w:r>
        <w:tab/>
      </w:r>
      <w:r>
        <w:t>Previous</w:t>
      </w:r>
      <w:r>
        <w:rPr>
          <w:spacing w:val="-2"/>
        </w:rPr>
        <w:t xml:space="preserve"> </w:t>
      </w:r>
      <w:r>
        <w:t>Related</w:t>
      </w:r>
      <w:r>
        <w:rPr>
          <w:spacing w:val="-2"/>
        </w:rPr>
        <w:t xml:space="preserve"> </w:t>
      </w:r>
      <w:r>
        <w:t>Studies</w:t>
      </w:r>
      <w:bookmarkEnd w:id="29"/>
    </w:p>
    <w:p>
      <w:pPr>
        <w:pStyle w:val="7"/>
        <w:rPr>
          <w:b/>
          <w:sz w:val="26"/>
        </w:rPr>
      </w:pPr>
    </w:p>
    <w:p>
      <w:pPr>
        <w:pStyle w:val="7"/>
        <w:spacing w:line="480" w:lineRule="auto"/>
        <w:ind w:left="720" w:right="157" w:firstLine="720"/>
        <w:jc w:val="both"/>
      </w:pPr>
      <w:r>
        <w:t xml:space="preserve">There </w:t>
      </w:r>
      <w:r>
        <w:rPr>
          <w:rFonts w:hint="default"/>
          <w:lang w:val="en-US"/>
        </w:rPr>
        <w:t>were</w:t>
      </w:r>
      <w:r>
        <w:t xml:space="preserve"> several previous studies related to this study, the first is study</w:t>
      </w:r>
      <w:r>
        <w:rPr>
          <w:spacing w:val="1"/>
        </w:rPr>
        <w:t xml:space="preserve"> </w:t>
      </w:r>
      <w:r>
        <w:t>by Purnomo (2023) entitled "An</w:t>
      </w:r>
      <w:r>
        <w:rPr>
          <w:spacing w:val="60"/>
        </w:rPr>
        <w:t xml:space="preserve"> </w:t>
      </w:r>
      <w:r>
        <w:t>Analysis of Students’ Writing Narrative Text</w:t>
      </w:r>
      <w:r>
        <w:rPr>
          <w:spacing w:val="1"/>
        </w:rPr>
        <w:t xml:space="preserve"> </w:t>
      </w:r>
      <w:r>
        <w:t>in class X SMA Al- Azhar Syifa Budi Solo. The study utilized a qualitative</w:t>
      </w:r>
      <w:r>
        <w:rPr>
          <w:spacing w:val="1"/>
        </w:rPr>
        <w:t xml:space="preserve"> </w:t>
      </w:r>
      <w:r>
        <w:t>research method with a</w:t>
      </w:r>
      <w:r>
        <w:rPr>
          <w:spacing w:val="1"/>
        </w:rPr>
        <w:t xml:space="preserve"> </w:t>
      </w:r>
      <w:r>
        <w:t>case study design to examine tenth-grade students'</w:t>
      </w:r>
      <w:r>
        <w:rPr>
          <w:spacing w:val="1"/>
        </w:rPr>
        <w:t xml:space="preserve"> </w:t>
      </w:r>
      <w:r>
        <w:t>difficulties in learning writing skills, particularly narrative texts, at SMA Al-</w:t>
      </w:r>
      <w:r>
        <w:rPr>
          <w:spacing w:val="1"/>
        </w:rPr>
        <w:t xml:space="preserve"> </w:t>
      </w:r>
      <w:r>
        <w:t>Azhar</w:t>
      </w:r>
      <w:r>
        <w:rPr>
          <w:spacing w:val="1"/>
        </w:rPr>
        <w:t xml:space="preserve"> </w:t>
      </w:r>
      <w:r>
        <w:t>Syifa</w:t>
      </w:r>
      <w:r>
        <w:rPr>
          <w:spacing w:val="1"/>
        </w:rPr>
        <w:t xml:space="preserve"> </w:t>
      </w:r>
      <w:r>
        <w:t>Budi</w:t>
      </w:r>
      <w:r>
        <w:rPr>
          <w:spacing w:val="1"/>
        </w:rPr>
        <w:t xml:space="preserve"> </w:t>
      </w:r>
      <w:r>
        <w:t>Solo</w:t>
      </w:r>
      <w:r>
        <w:rPr>
          <w:spacing w:val="1"/>
        </w:rPr>
        <w:t xml:space="preserve"> </w:t>
      </w:r>
      <w:r>
        <w:t>the</w:t>
      </w:r>
      <w:r>
        <w:rPr>
          <w:spacing w:val="1"/>
        </w:rPr>
        <w:t xml:space="preserve"> </w:t>
      </w:r>
      <w:r>
        <w:t>subject</w:t>
      </w:r>
      <w:r>
        <w:rPr>
          <w:spacing w:val="1"/>
        </w:rPr>
        <w:t xml:space="preserve"> </w:t>
      </w:r>
      <w:r>
        <w:t>in</w:t>
      </w:r>
      <w:r>
        <w:rPr>
          <w:spacing w:val="1"/>
        </w:rPr>
        <w:t xml:space="preserve"> </w:t>
      </w:r>
      <w:r>
        <w:t>this</w:t>
      </w:r>
      <w:r>
        <w:rPr>
          <w:spacing w:val="1"/>
        </w:rPr>
        <w:t xml:space="preserve"> </w:t>
      </w:r>
      <w:r>
        <w:t>study</w:t>
      </w:r>
      <w:r>
        <w:rPr>
          <w:spacing w:val="1"/>
        </w:rPr>
        <w:t xml:space="preserve"> </w:t>
      </w:r>
      <w:r>
        <w:t>were</w:t>
      </w:r>
      <w:r>
        <w:rPr>
          <w:spacing w:val="1"/>
        </w:rPr>
        <w:t xml:space="preserve"> </w:t>
      </w:r>
      <w:r>
        <w:t>students</w:t>
      </w:r>
      <w:r>
        <w:rPr>
          <w:spacing w:val="1"/>
        </w:rPr>
        <w:t xml:space="preserve"> </w:t>
      </w:r>
      <w:r>
        <w:t>of</w:t>
      </w:r>
      <w:r>
        <w:rPr>
          <w:spacing w:val="1"/>
        </w:rPr>
        <w:t xml:space="preserve"> </w:t>
      </w:r>
      <w:r>
        <w:t>class</w:t>
      </w:r>
      <w:r>
        <w:rPr>
          <w:spacing w:val="60"/>
        </w:rPr>
        <w:t xml:space="preserve"> </w:t>
      </w:r>
      <w:r>
        <w:t>X</w:t>
      </w:r>
      <w:r>
        <w:rPr>
          <w:rFonts w:hint="default"/>
          <w:lang w:val="en-US"/>
        </w:rPr>
        <w:t xml:space="preserve"> </w:t>
      </w:r>
      <w:r>
        <w:rPr>
          <w:spacing w:val="-57"/>
        </w:rPr>
        <w:t xml:space="preserve"> </w:t>
      </w:r>
      <w:r>
        <w:t xml:space="preserve">Regular consist of 20 students. The result of this study </w:t>
      </w:r>
      <w:r>
        <w:rPr>
          <w:rFonts w:hint="default"/>
          <w:lang w:val="en-US"/>
        </w:rPr>
        <w:t>was</w:t>
      </w:r>
      <w:r>
        <w:t xml:space="preserve"> students face</w:t>
      </w:r>
      <w:r>
        <w:rPr>
          <w:rFonts w:hint="default"/>
          <w:lang w:val="en-US"/>
        </w:rPr>
        <w:t>d</w:t>
      </w:r>
      <w:r>
        <w:t xml:space="preserve"> seven difficulties in writing narrative text, they </w:t>
      </w:r>
      <w:r>
        <w:rPr>
          <w:rFonts w:hint="default"/>
          <w:lang w:val="en-US"/>
        </w:rPr>
        <w:t xml:space="preserve">were </w:t>
      </w:r>
      <w:r>
        <w:t xml:space="preserve">expressing ideas, grammar  and spelling, structure , vocabulary and spelling </w:t>
      </w:r>
      <w:r>
        <w:rPr>
          <w:spacing w:val="1"/>
        </w:rPr>
        <w:t>and in grammar and vocabulary.</w:t>
      </w:r>
      <w:r>
        <w:t>The difference between this research and the</w:t>
      </w:r>
      <w:r>
        <w:rPr>
          <w:spacing w:val="1"/>
        </w:rPr>
        <w:t xml:space="preserve"> </w:t>
      </w:r>
      <w:r>
        <w:t xml:space="preserve">research </w:t>
      </w:r>
      <w:r>
        <w:rPr>
          <w:rFonts w:hint="default"/>
          <w:lang w:val="en-US"/>
        </w:rPr>
        <w:t xml:space="preserve">was </w:t>
      </w:r>
      <w:r>
        <w:t>carr</w:t>
      </w:r>
      <w:r>
        <w:rPr>
          <w:rFonts w:hint="default"/>
          <w:lang w:val="en-US"/>
        </w:rPr>
        <w:t>ied</w:t>
      </w:r>
      <w:r>
        <w:t xml:space="preserve"> out by researchers lies in the research location where this</w:t>
      </w:r>
      <w:r>
        <w:rPr>
          <w:spacing w:val="1"/>
        </w:rPr>
        <w:t xml:space="preserve"> </w:t>
      </w:r>
      <w:r>
        <w:t>research is located in the city of solo while the research t</w:t>
      </w:r>
      <w:r>
        <w:rPr>
          <w:rFonts w:hint="default"/>
          <w:lang w:val="en-US"/>
        </w:rPr>
        <w:t>hat was</w:t>
      </w:r>
      <w:r>
        <w:t xml:space="preserve"> conducted by</w:t>
      </w:r>
      <w:r>
        <w:rPr>
          <w:spacing w:val="1"/>
        </w:rPr>
        <w:t xml:space="preserve"> </w:t>
      </w:r>
      <w:r>
        <w:t>researchers</w:t>
      </w:r>
      <w:r>
        <w:rPr>
          <w:spacing w:val="34"/>
        </w:rPr>
        <w:t xml:space="preserve"> </w:t>
      </w:r>
      <w:r>
        <w:t>is</w:t>
      </w:r>
      <w:r>
        <w:rPr>
          <w:spacing w:val="35"/>
        </w:rPr>
        <w:t xml:space="preserve"> </w:t>
      </w:r>
      <w:r>
        <w:t>located</w:t>
      </w:r>
      <w:r>
        <w:rPr>
          <w:spacing w:val="34"/>
        </w:rPr>
        <w:t xml:space="preserve"> </w:t>
      </w:r>
      <w:r>
        <w:t>in</w:t>
      </w:r>
      <w:r>
        <w:rPr>
          <w:spacing w:val="35"/>
        </w:rPr>
        <w:t xml:space="preserve"> </w:t>
      </w:r>
      <w:r>
        <w:t>the</w:t>
      </w:r>
      <w:r>
        <w:rPr>
          <w:spacing w:val="30"/>
        </w:rPr>
        <w:t xml:space="preserve"> </w:t>
      </w:r>
      <w:r>
        <w:t>city</w:t>
      </w:r>
      <w:r>
        <w:rPr>
          <w:spacing w:val="35"/>
        </w:rPr>
        <w:t xml:space="preserve"> </w:t>
      </w:r>
      <w:r>
        <w:t>of</w:t>
      </w:r>
      <w:r>
        <w:rPr>
          <w:spacing w:val="33"/>
        </w:rPr>
        <w:t xml:space="preserve"> </w:t>
      </w:r>
      <w:r>
        <w:t>Palembang,</w:t>
      </w:r>
      <w:r>
        <w:rPr>
          <w:spacing w:val="37"/>
        </w:rPr>
        <w:t xml:space="preserve"> </w:t>
      </w:r>
      <w:r>
        <w:t>the</w:t>
      </w:r>
      <w:r>
        <w:rPr>
          <w:spacing w:val="33"/>
        </w:rPr>
        <w:t xml:space="preserve"> </w:t>
      </w:r>
      <w:r>
        <w:t>second</w:t>
      </w:r>
      <w:r>
        <w:rPr>
          <w:spacing w:val="35"/>
        </w:rPr>
        <w:t xml:space="preserve"> </w:t>
      </w:r>
      <w:r>
        <w:t>difference</w:t>
      </w:r>
      <w:r>
        <w:rPr>
          <w:spacing w:val="35"/>
        </w:rPr>
        <w:t xml:space="preserve"> </w:t>
      </w:r>
      <w:r>
        <w:t>lies</w:t>
      </w:r>
      <w:r>
        <w:rPr>
          <w:spacing w:val="35"/>
        </w:rPr>
        <w:t xml:space="preserve"> </w:t>
      </w:r>
      <w:r>
        <w:t>in data</w:t>
      </w:r>
      <w:r>
        <w:rPr>
          <w:spacing w:val="1"/>
        </w:rPr>
        <w:t xml:space="preserve"> </w:t>
      </w:r>
      <w:r>
        <w:t>analysis</w:t>
      </w:r>
      <w:r>
        <w:rPr>
          <w:spacing w:val="1"/>
        </w:rPr>
        <w:t xml:space="preserve"> </w:t>
      </w:r>
      <w:r>
        <w:t>where</w:t>
      </w:r>
      <w:r>
        <w:rPr>
          <w:spacing w:val="1"/>
        </w:rPr>
        <w:t xml:space="preserve"> </w:t>
      </w:r>
      <w:r>
        <w:t>this</w:t>
      </w:r>
      <w:r>
        <w:rPr>
          <w:spacing w:val="1"/>
        </w:rPr>
        <w:t xml:space="preserve"> </w:t>
      </w:r>
      <w:r>
        <w:t>research</w:t>
      </w:r>
      <w:r>
        <w:rPr>
          <w:spacing w:val="1"/>
        </w:rPr>
        <w:t xml:space="preserve"> </w:t>
      </w:r>
      <w:r>
        <w:t>uses</w:t>
      </w:r>
      <w:r>
        <w:rPr>
          <w:spacing w:val="1"/>
        </w:rPr>
        <w:t xml:space="preserve"> </w:t>
      </w:r>
      <w:r>
        <w:t>data</w:t>
      </w:r>
      <w:r>
        <w:rPr>
          <w:spacing w:val="1"/>
        </w:rPr>
        <w:t xml:space="preserve"> </w:t>
      </w:r>
      <w:r>
        <w:t>reduction,</w:t>
      </w:r>
      <w:r>
        <w:rPr>
          <w:spacing w:val="1"/>
        </w:rPr>
        <w:t xml:space="preserve"> </w:t>
      </w:r>
      <w:r>
        <w:t>data</w:t>
      </w:r>
      <w:r>
        <w:rPr>
          <w:spacing w:val="1"/>
        </w:rPr>
        <w:t xml:space="preserve"> </w:t>
      </w:r>
      <w:r>
        <w:t>display</w:t>
      </w:r>
      <w:r>
        <w:rPr>
          <w:spacing w:val="1"/>
        </w:rPr>
        <w:t xml:space="preserve"> </w:t>
      </w:r>
      <w:r>
        <w:t>and</w:t>
      </w:r>
      <w:r>
        <w:rPr>
          <w:spacing w:val="1"/>
        </w:rPr>
        <w:t xml:space="preserve"> </w:t>
      </w:r>
      <w:r>
        <w:t>conclusion drawing while the research conducted by researchers uses</w:t>
      </w:r>
      <w:r>
        <w:rPr>
          <w:spacing w:val="1"/>
        </w:rPr>
        <w:t xml:space="preserve"> </w:t>
      </w:r>
      <w:r>
        <w:t>thematic analysis.The first similarities in these two studies lies in the topic in</w:t>
      </w:r>
      <w:r>
        <w:rPr>
          <w:spacing w:val="1"/>
        </w:rPr>
        <w:t xml:space="preserve"> </w:t>
      </w:r>
      <w:r>
        <w:t>which both</w:t>
      </w:r>
      <w:r>
        <w:rPr>
          <w:spacing w:val="1"/>
        </w:rPr>
        <w:t xml:space="preserve"> </w:t>
      </w:r>
      <w:r>
        <w:t>studies discuss student</w:t>
      </w:r>
      <w:r>
        <w:rPr>
          <w:spacing w:val="1"/>
        </w:rPr>
        <w:t xml:space="preserve"> </w:t>
      </w:r>
      <w:r>
        <w:t>difficulties in writing</w:t>
      </w:r>
      <w:r>
        <w:rPr>
          <w:spacing w:val="1"/>
        </w:rPr>
        <w:t xml:space="preserve"> </w:t>
      </w:r>
      <w:r>
        <w:t>skills, the</w:t>
      </w:r>
      <w:r>
        <w:rPr>
          <w:spacing w:val="1"/>
        </w:rPr>
        <w:t xml:space="preserve"> </w:t>
      </w:r>
      <w:r>
        <w:t>second</w:t>
      </w:r>
      <w:r>
        <w:rPr>
          <w:spacing w:val="1"/>
        </w:rPr>
        <w:t xml:space="preserve"> </w:t>
      </w:r>
      <w:r>
        <w:t>similarities lies in the research method in which these two studies both use</w:t>
      </w:r>
      <w:r>
        <w:rPr>
          <w:spacing w:val="1"/>
        </w:rPr>
        <w:t xml:space="preserve"> </w:t>
      </w:r>
      <w:r>
        <w:t>qualitative methods, the last similarities lies in the participants in which these</w:t>
      </w:r>
      <w:r>
        <w:rPr>
          <w:spacing w:val="1"/>
        </w:rPr>
        <w:t xml:space="preserve"> </w:t>
      </w:r>
      <w:r>
        <w:t>two</w:t>
      </w:r>
      <w:r>
        <w:rPr>
          <w:spacing w:val="-1"/>
        </w:rPr>
        <w:t xml:space="preserve"> </w:t>
      </w:r>
      <w:r>
        <w:t>studies</w:t>
      </w:r>
      <w:r>
        <w:rPr>
          <w:spacing w:val="-3"/>
        </w:rPr>
        <w:t xml:space="preserve"> </w:t>
      </w:r>
      <w:r>
        <w:t>both</w:t>
      </w:r>
      <w:r>
        <w:rPr>
          <w:spacing w:val="-1"/>
        </w:rPr>
        <w:t xml:space="preserve"> </w:t>
      </w:r>
      <w:r>
        <w:t>examine</w:t>
      </w:r>
      <w:r>
        <w:rPr>
          <w:spacing w:val="-1"/>
        </w:rPr>
        <w:t xml:space="preserve"> </w:t>
      </w:r>
      <w:r>
        <w:t>class X students</w:t>
      </w:r>
      <w:r>
        <w:rPr>
          <w:spacing w:val="-3"/>
        </w:rPr>
        <w:t xml:space="preserve"> </w:t>
      </w:r>
      <w:r>
        <w:t>at</w:t>
      </w:r>
      <w:r>
        <w:rPr>
          <w:spacing w:val="2"/>
        </w:rPr>
        <w:t xml:space="preserve"> </w:t>
      </w:r>
      <w:r>
        <w:t>the</w:t>
      </w:r>
      <w:r>
        <w:rPr>
          <w:spacing w:val="-2"/>
        </w:rPr>
        <w:t xml:space="preserve"> </w:t>
      </w:r>
      <w:r>
        <w:t xml:space="preserve">high school level. </w:t>
      </w:r>
    </w:p>
    <w:p>
      <w:pPr>
        <w:pStyle w:val="7"/>
        <w:spacing w:before="217" w:line="480" w:lineRule="auto"/>
        <w:ind w:left="720" w:right="157" w:firstLine="720"/>
        <w:jc w:val="both"/>
      </w:pPr>
      <w:r>
        <w:t>Another</w:t>
      </w:r>
      <w:r>
        <w:rPr>
          <w:spacing w:val="1"/>
        </w:rPr>
        <w:t xml:space="preserve"> </w:t>
      </w:r>
      <w:r>
        <w:t>previous</w:t>
      </w:r>
      <w:r>
        <w:rPr>
          <w:spacing w:val="1"/>
        </w:rPr>
        <w:t xml:space="preserve"> </w:t>
      </w:r>
      <w:r>
        <w:t>study</w:t>
      </w:r>
      <w:r>
        <w:rPr>
          <w:spacing w:val="1"/>
        </w:rPr>
        <w:t xml:space="preserve"> </w:t>
      </w:r>
      <w:r>
        <w:t>by</w:t>
      </w:r>
      <w:r>
        <w:rPr>
          <w:spacing w:val="1"/>
        </w:rPr>
        <w:t xml:space="preserve"> </w:t>
      </w:r>
      <w:r>
        <w:t>Ariani</w:t>
      </w:r>
      <w:r>
        <w:rPr>
          <w:spacing w:val="1"/>
        </w:rPr>
        <w:t xml:space="preserve"> </w:t>
      </w:r>
      <w:r>
        <w:t>(2023)</w:t>
      </w:r>
      <w:r>
        <w:rPr>
          <w:spacing w:val="1"/>
        </w:rPr>
        <w:t xml:space="preserve"> </w:t>
      </w:r>
      <w:r>
        <w:t>entitled</w:t>
      </w:r>
      <w:r>
        <w:rPr>
          <w:spacing w:val="1"/>
        </w:rPr>
        <w:t xml:space="preserve"> </w:t>
      </w:r>
      <w:r>
        <w:t>"An</w:t>
      </w:r>
      <w:r>
        <w:rPr>
          <w:spacing w:val="1"/>
        </w:rPr>
        <w:t xml:space="preserve"> </w:t>
      </w:r>
      <w:r>
        <w:t>Analysis</w:t>
      </w:r>
      <w:r>
        <w:rPr>
          <w:spacing w:val="1"/>
        </w:rPr>
        <w:t xml:space="preserve"> </w:t>
      </w:r>
      <w:r>
        <w:t>of</w:t>
      </w:r>
      <w:r>
        <w:rPr>
          <w:spacing w:val="1"/>
        </w:rPr>
        <w:t xml:space="preserve"> </w:t>
      </w:r>
      <w:r>
        <w:t>Students' Difficulties in Writing Recount Text. A qualitative analysis of eighth-</w:t>
      </w:r>
      <w:r>
        <w:rPr>
          <w:spacing w:val="1"/>
        </w:rPr>
        <w:t xml:space="preserve"> </w:t>
      </w:r>
      <w:r>
        <w:t>grade</w:t>
      </w:r>
      <w:r>
        <w:rPr>
          <w:spacing w:val="16"/>
        </w:rPr>
        <w:t xml:space="preserve"> </w:t>
      </w:r>
      <w:r>
        <w:t>students</w:t>
      </w:r>
      <w:r>
        <w:rPr>
          <w:spacing w:val="17"/>
        </w:rPr>
        <w:t xml:space="preserve"> </w:t>
      </w:r>
      <w:r>
        <w:t>at</w:t>
      </w:r>
      <w:r>
        <w:rPr>
          <w:spacing w:val="17"/>
        </w:rPr>
        <w:t xml:space="preserve"> </w:t>
      </w:r>
      <w:r>
        <w:t>SMP</w:t>
      </w:r>
      <w:r>
        <w:rPr>
          <w:spacing w:val="16"/>
        </w:rPr>
        <w:t xml:space="preserve"> </w:t>
      </w:r>
      <w:r>
        <w:t>N</w:t>
      </w:r>
      <w:r>
        <w:rPr>
          <w:spacing w:val="16"/>
        </w:rPr>
        <w:t xml:space="preserve"> </w:t>
      </w:r>
      <w:r>
        <w:t>15</w:t>
      </w:r>
      <w:r>
        <w:rPr>
          <w:spacing w:val="17"/>
        </w:rPr>
        <w:t xml:space="preserve"> </w:t>
      </w:r>
      <w:r>
        <w:t>Kota</w:t>
      </w:r>
      <w:r>
        <w:rPr>
          <w:spacing w:val="16"/>
        </w:rPr>
        <w:t xml:space="preserve"> </w:t>
      </w:r>
      <w:r>
        <w:t>Serang</w:t>
      </w:r>
      <w:r>
        <w:rPr>
          <w:spacing w:val="17"/>
        </w:rPr>
        <w:t xml:space="preserve"> </w:t>
      </w:r>
      <w:r>
        <w:t>indicated</w:t>
      </w:r>
      <w:r>
        <w:rPr>
          <w:spacing w:val="18"/>
        </w:rPr>
        <w:t xml:space="preserve"> </w:t>
      </w:r>
      <w:r>
        <w:t>writing</w:t>
      </w:r>
      <w:r>
        <w:rPr>
          <w:spacing w:val="17"/>
        </w:rPr>
        <w:t xml:space="preserve"> </w:t>
      </w:r>
      <w:r>
        <w:t>issues,</w:t>
      </w:r>
      <w:r>
        <w:rPr>
          <w:spacing w:val="17"/>
        </w:rPr>
        <w:t xml:space="preserve"> </w:t>
      </w:r>
      <w:r>
        <w:t>particularly</w:t>
      </w:r>
      <w:r>
        <w:rPr>
          <w:spacing w:val="-57"/>
        </w:rPr>
        <w:t xml:space="preserve"> </w:t>
      </w:r>
      <w:r>
        <w:t>in grammar, verb usage, capitalization, punctuation, spelling, preposition, and</w:t>
      </w:r>
      <w:r>
        <w:rPr>
          <w:spacing w:val="1"/>
        </w:rPr>
        <w:t xml:space="preserve"> </w:t>
      </w:r>
      <w:r>
        <w:t>vocabulary.The first difference</w:t>
      </w:r>
      <w:r>
        <w:rPr>
          <w:rFonts w:hint="default"/>
          <w:lang w:val="en-US"/>
        </w:rPr>
        <w:t>s</w:t>
      </w:r>
      <w:r>
        <w:t xml:space="preserve"> lies in the population used by previous research</w:t>
      </w:r>
      <w:r>
        <w:rPr>
          <w:rFonts w:hint="default"/>
          <w:lang w:val="en-US"/>
        </w:rPr>
        <w:t xml:space="preserve"> </w:t>
      </w:r>
      <w:r>
        <w:rPr>
          <w:spacing w:val="-57"/>
        </w:rPr>
        <w:t xml:space="preserve"> </w:t>
      </w:r>
      <w:r>
        <w:t xml:space="preserve">and research </w:t>
      </w:r>
      <w:r>
        <w:rPr>
          <w:rFonts w:hint="default"/>
          <w:lang w:val="en-US"/>
        </w:rPr>
        <w:t xml:space="preserve">that was </w:t>
      </w:r>
      <w:r>
        <w:t>conducted where previous research took participants of 8th</w:t>
      </w:r>
      <w:r>
        <w:rPr>
          <w:spacing w:val="1"/>
        </w:rPr>
        <w:t xml:space="preserve"> </w:t>
      </w:r>
      <w:r>
        <w:t>grade students at the junior high school level while the research</w:t>
      </w:r>
      <w:r>
        <w:rPr>
          <w:rFonts w:hint="default"/>
          <w:lang w:val="en-US"/>
        </w:rPr>
        <w:t xml:space="preserve"> that was</w:t>
      </w:r>
      <w:r>
        <w:t xml:space="preserve"> carried</w:t>
      </w:r>
      <w:r>
        <w:rPr>
          <w:spacing w:val="1"/>
        </w:rPr>
        <w:t xml:space="preserve"> </w:t>
      </w:r>
      <w:r>
        <w:t>out</w:t>
      </w:r>
      <w:r>
        <w:rPr>
          <w:spacing w:val="1"/>
        </w:rPr>
        <w:t xml:space="preserve"> </w:t>
      </w:r>
      <w:r>
        <w:t>took</w:t>
      </w:r>
      <w:r>
        <w:rPr>
          <w:spacing w:val="1"/>
        </w:rPr>
        <w:t xml:space="preserve"> </w:t>
      </w:r>
      <w:r>
        <w:t>participants</w:t>
      </w:r>
      <w:r>
        <w:rPr>
          <w:spacing w:val="1"/>
        </w:rPr>
        <w:t xml:space="preserve"> </w:t>
      </w:r>
      <w:r>
        <w:t>from</w:t>
      </w:r>
      <w:r>
        <w:rPr>
          <w:spacing w:val="1"/>
        </w:rPr>
        <w:t xml:space="preserve"> </w:t>
      </w:r>
      <w:r>
        <w:t>10th</w:t>
      </w:r>
      <w:r>
        <w:rPr>
          <w:spacing w:val="1"/>
        </w:rPr>
        <w:t xml:space="preserve"> </w:t>
      </w:r>
      <w:r>
        <w:t>grade</w:t>
      </w:r>
      <w:r>
        <w:rPr>
          <w:spacing w:val="1"/>
        </w:rPr>
        <w:t xml:space="preserve"> </w:t>
      </w:r>
      <w:r>
        <w:t>high</w:t>
      </w:r>
      <w:r>
        <w:rPr>
          <w:spacing w:val="1"/>
        </w:rPr>
        <w:t xml:space="preserve"> </w:t>
      </w:r>
      <w:r>
        <w:t>school</w:t>
      </w:r>
      <w:r>
        <w:rPr>
          <w:spacing w:val="1"/>
        </w:rPr>
        <w:t xml:space="preserve"> </w:t>
      </w:r>
      <w:r>
        <w:t>students.</w:t>
      </w:r>
      <w:r>
        <w:rPr>
          <w:spacing w:val="1"/>
        </w:rPr>
        <w:t xml:space="preserve"> </w:t>
      </w:r>
      <w:r>
        <w:t>The</w:t>
      </w:r>
      <w:r>
        <w:rPr>
          <w:spacing w:val="1"/>
        </w:rPr>
        <w:t xml:space="preserve"> </w:t>
      </w:r>
      <w:r>
        <w:t>second</w:t>
      </w:r>
      <w:r>
        <w:rPr>
          <w:spacing w:val="1"/>
        </w:rPr>
        <w:t xml:space="preserve"> </w:t>
      </w:r>
      <w:r>
        <w:t>difference</w:t>
      </w:r>
      <w:r>
        <w:rPr>
          <w:rFonts w:hint="default"/>
          <w:lang w:val="en-US"/>
        </w:rPr>
        <w:t>s</w:t>
      </w:r>
      <w:r>
        <w:t xml:space="preserve"> lies in the location of the research, where the previous research was</w:t>
      </w:r>
      <w:r>
        <w:rPr>
          <w:spacing w:val="1"/>
        </w:rPr>
        <w:t xml:space="preserve"> </w:t>
      </w:r>
      <w:r>
        <w:t xml:space="preserve">carried out in the city of Serang, while the research that </w:t>
      </w:r>
      <w:r>
        <w:rPr>
          <w:rFonts w:hint="default"/>
          <w:lang w:val="en-US"/>
        </w:rPr>
        <w:t>was</w:t>
      </w:r>
      <w:r>
        <w:t xml:space="preserve"> carried out by</w:t>
      </w:r>
      <w:r>
        <w:rPr>
          <w:spacing w:val="1"/>
        </w:rPr>
        <w:t xml:space="preserve"> </w:t>
      </w:r>
      <w:r>
        <w:t>researchers</w:t>
      </w:r>
      <w:r>
        <w:rPr>
          <w:rFonts w:hint="default"/>
          <w:lang w:val="en-US"/>
        </w:rPr>
        <w:t xml:space="preserve"> </w:t>
      </w:r>
      <w:r>
        <w:t>in the city of Palembang.The similarity between</w:t>
      </w:r>
      <w:r>
        <w:rPr>
          <w:spacing w:val="1"/>
        </w:rPr>
        <w:t xml:space="preserve"> </w:t>
      </w:r>
      <w:r>
        <w:t>these two studies lies in the research topic, namely that they both research</w:t>
      </w:r>
      <w:r>
        <w:rPr>
          <w:spacing w:val="1"/>
        </w:rPr>
        <w:t xml:space="preserve"> </w:t>
      </w:r>
      <w:r>
        <w:t>students' difficulties in writing recount texts, and the similarities between the</w:t>
      </w:r>
      <w:r>
        <w:rPr>
          <w:spacing w:val="1"/>
        </w:rPr>
        <w:t xml:space="preserve"> </w:t>
      </w:r>
      <w:r>
        <w:t>two</w:t>
      </w:r>
      <w:r>
        <w:rPr>
          <w:spacing w:val="1"/>
        </w:rPr>
        <w:t xml:space="preserve"> </w:t>
      </w:r>
      <w:r>
        <w:t>studies</w:t>
      </w:r>
      <w:r>
        <w:rPr>
          <w:spacing w:val="1"/>
        </w:rPr>
        <w:t xml:space="preserve"> </w:t>
      </w:r>
      <w:r>
        <w:t>lie</w:t>
      </w:r>
      <w:r>
        <w:rPr>
          <w:spacing w:val="1"/>
        </w:rPr>
        <w:t xml:space="preserve"> </w:t>
      </w:r>
      <w:r>
        <w:t>in</w:t>
      </w:r>
      <w:r>
        <w:rPr>
          <w:spacing w:val="1"/>
        </w:rPr>
        <w:t xml:space="preserve"> </w:t>
      </w:r>
      <w:r>
        <w:t>the</w:t>
      </w:r>
      <w:r>
        <w:rPr>
          <w:spacing w:val="1"/>
        </w:rPr>
        <w:t xml:space="preserve"> </w:t>
      </w:r>
      <w:r>
        <w:t>research</w:t>
      </w:r>
      <w:r>
        <w:rPr>
          <w:spacing w:val="1"/>
        </w:rPr>
        <w:t xml:space="preserve"> </w:t>
      </w:r>
      <w:r>
        <w:t>method,</w:t>
      </w:r>
      <w:r>
        <w:rPr>
          <w:spacing w:val="1"/>
        </w:rPr>
        <w:t xml:space="preserve"> </w:t>
      </w:r>
      <w:r>
        <w:t>where</w:t>
      </w:r>
      <w:r>
        <w:rPr>
          <w:spacing w:val="1"/>
        </w:rPr>
        <w:t xml:space="preserve"> </w:t>
      </w:r>
      <w:r>
        <w:t>both</w:t>
      </w:r>
      <w:r>
        <w:rPr>
          <w:spacing w:val="1"/>
        </w:rPr>
        <w:t xml:space="preserve"> </w:t>
      </w:r>
      <w:r>
        <w:t>studies</w:t>
      </w:r>
      <w:r>
        <w:rPr>
          <w:spacing w:val="1"/>
        </w:rPr>
        <w:t xml:space="preserve"> </w:t>
      </w:r>
      <w:r>
        <w:t>use</w:t>
      </w:r>
      <w:r>
        <w:rPr>
          <w:spacing w:val="1"/>
        </w:rPr>
        <w:t xml:space="preserve"> </w:t>
      </w:r>
      <w:r>
        <w:t>qualitative</w:t>
      </w:r>
      <w:r>
        <w:rPr>
          <w:rFonts w:hint="default"/>
          <w:lang w:val="en-US"/>
        </w:rPr>
        <w:t xml:space="preserve"> </w:t>
      </w:r>
      <w:r>
        <w:rPr>
          <w:spacing w:val="-57"/>
        </w:rPr>
        <w:t xml:space="preserve"> </w:t>
      </w:r>
      <w:r>
        <w:t>research</w:t>
      </w:r>
      <w:r>
        <w:rPr>
          <w:spacing w:val="1"/>
        </w:rPr>
        <w:t xml:space="preserve"> </w:t>
      </w:r>
      <w:r>
        <w:t>methods.</w:t>
      </w:r>
    </w:p>
    <w:p>
      <w:pPr>
        <w:pStyle w:val="7"/>
        <w:spacing w:before="1" w:line="480" w:lineRule="auto"/>
        <w:ind w:left="720" w:right="159" w:firstLine="720"/>
        <w:jc w:val="both"/>
      </w:pPr>
      <w:r>
        <w:t>The third</w:t>
      </w:r>
      <w:r>
        <w:rPr>
          <w:spacing w:val="1"/>
        </w:rPr>
        <w:t xml:space="preserve"> </w:t>
      </w:r>
      <w:r>
        <w:t>is an article entitled</w:t>
      </w:r>
      <w:r>
        <w:rPr>
          <w:spacing w:val="1"/>
        </w:rPr>
        <w:t xml:space="preserve"> </w:t>
      </w:r>
      <w:r>
        <w:t>Students’ Difficulties in Writing Recount</w:t>
      </w:r>
      <w:r>
        <w:rPr>
          <w:spacing w:val="1"/>
        </w:rPr>
        <w:t xml:space="preserve"> </w:t>
      </w:r>
      <w:r>
        <w:t>Text</w:t>
      </w:r>
      <w:r>
        <w:rPr>
          <w:spacing w:val="12"/>
        </w:rPr>
        <w:t xml:space="preserve"> </w:t>
      </w:r>
      <w:r>
        <w:t>at</w:t>
      </w:r>
      <w:r>
        <w:rPr>
          <w:spacing w:val="15"/>
        </w:rPr>
        <w:t xml:space="preserve"> </w:t>
      </w:r>
      <w:r>
        <w:t>The</w:t>
      </w:r>
      <w:r>
        <w:rPr>
          <w:spacing w:val="17"/>
        </w:rPr>
        <w:t xml:space="preserve"> </w:t>
      </w:r>
      <w:r>
        <w:t>Eighth</w:t>
      </w:r>
      <w:r>
        <w:rPr>
          <w:spacing w:val="17"/>
        </w:rPr>
        <w:t xml:space="preserve"> </w:t>
      </w:r>
      <w:r>
        <w:t>Grade</w:t>
      </w:r>
      <w:r>
        <w:rPr>
          <w:spacing w:val="17"/>
        </w:rPr>
        <w:t xml:space="preserve"> o</w:t>
      </w:r>
      <w:r>
        <w:t>f</w:t>
      </w:r>
      <w:r>
        <w:rPr>
          <w:spacing w:val="16"/>
        </w:rPr>
        <w:t xml:space="preserve"> </w:t>
      </w:r>
      <w:r>
        <w:t>SMP</w:t>
      </w:r>
      <w:r>
        <w:rPr>
          <w:spacing w:val="16"/>
        </w:rPr>
        <w:t xml:space="preserve"> </w:t>
      </w:r>
      <w:r>
        <w:t>Murni</w:t>
      </w:r>
      <w:r>
        <w:rPr>
          <w:spacing w:val="15"/>
        </w:rPr>
        <w:t xml:space="preserve"> </w:t>
      </w:r>
      <w:r>
        <w:t>1</w:t>
      </w:r>
      <w:r>
        <w:rPr>
          <w:spacing w:val="15"/>
        </w:rPr>
        <w:t xml:space="preserve"> </w:t>
      </w:r>
      <w:r>
        <w:t>Surakarta</w:t>
      </w:r>
      <w:r>
        <w:rPr>
          <w:spacing w:val="16"/>
        </w:rPr>
        <w:t xml:space="preserve"> </w:t>
      </w:r>
      <w:r>
        <w:t>in</w:t>
      </w:r>
      <w:r>
        <w:rPr>
          <w:spacing w:val="15"/>
        </w:rPr>
        <w:t xml:space="preserve"> </w:t>
      </w:r>
      <w:r>
        <w:t>2014/2015</w:t>
      </w:r>
      <w:r>
        <w:rPr>
          <w:spacing w:val="14"/>
        </w:rPr>
        <w:t xml:space="preserve"> </w:t>
      </w:r>
      <w:r>
        <w:t>Academic Year by  Ratnasari (2014) . The study examines eighth-grade students'</w:t>
      </w:r>
      <w:r>
        <w:rPr>
          <w:spacing w:val="1"/>
        </w:rPr>
        <w:t xml:space="preserve"> </w:t>
      </w:r>
      <w:r>
        <w:t>ability to write recount texts at SMP Murni 1 Surakarta, identifying difficulties</w:t>
      </w:r>
      <w:r>
        <w:rPr>
          <w:spacing w:val="1"/>
        </w:rPr>
        <w:t xml:space="preserve"> </w:t>
      </w:r>
      <w:r>
        <w:t>such</w:t>
      </w:r>
      <w:r>
        <w:rPr>
          <w:spacing w:val="1"/>
        </w:rPr>
        <w:t xml:space="preserve"> </w:t>
      </w:r>
      <w:r>
        <w:t>as</w:t>
      </w:r>
      <w:r>
        <w:rPr>
          <w:spacing w:val="1"/>
        </w:rPr>
        <w:t xml:space="preserve"> </w:t>
      </w:r>
      <w:r>
        <w:t>arranging</w:t>
      </w:r>
      <w:r>
        <w:rPr>
          <w:spacing w:val="1"/>
        </w:rPr>
        <w:t xml:space="preserve"> </w:t>
      </w:r>
      <w:r>
        <w:t>generic</w:t>
      </w:r>
      <w:r>
        <w:rPr>
          <w:spacing w:val="1"/>
        </w:rPr>
        <w:t xml:space="preserve"> </w:t>
      </w:r>
      <w:r>
        <w:t>structures,</w:t>
      </w:r>
      <w:r>
        <w:rPr>
          <w:spacing w:val="1"/>
        </w:rPr>
        <w:t xml:space="preserve"> </w:t>
      </w:r>
      <w:r>
        <w:t>changing</w:t>
      </w:r>
      <w:r>
        <w:rPr>
          <w:spacing w:val="1"/>
        </w:rPr>
        <w:t xml:space="preserve"> </w:t>
      </w:r>
      <w:r>
        <w:t>tense,</w:t>
      </w:r>
      <w:r>
        <w:rPr>
          <w:spacing w:val="1"/>
        </w:rPr>
        <w:t xml:space="preserve"> </w:t>
      </w:r>
      <w:r>
        <w:t>correct</w:t>
      </w:r>
      <w:r>
        <w:rPr>
          <w:spacing w:val="1"/>
        </w:rPr>
        <w:t xml:space="preserve"> </w:t>
      </w:r>
      <w:r>
        <w:t>grammatical</w:t>
      </w:r>
      <w:r>
        <w:rPr>
          <w:spacing w:val="1"/>
        </w:rPr>
        <w:t xml:space="preserve"> </w:t>
      </w:r>
      <w:r>
        <w:t>sentence arrangement, choosing appropriate vocabulary, and delivering their</w:t>
      </w:r>
      <w:r>
        <w:rPr>
          <w:spacing w:val="1"/>
        </w:rPr>
        <w:t xml:space="preserve"> </w:t>
      </w:r>
      <w:r>
        <w:t>ideas. It also explores the teacher's solutions to these issues, highlighting the</w:t>
      </w:r>
      <w:r>
        <w:rPr>
          <w:spacing w:val="1"/>
        </w:rPr>
        <w:t xml:space="preserve"> </w:t>
      </w:r>
      <w:r>
        <w:t>need for improved teaching methods.</w:t>
      </w:r>
      <w:r>
        <w:rPr>
          <w:spacing w:val="1"/>
        </w:rPr>
        <w:t xml:space="preserve"> </w:t>
      </w:r>
      <w:r>
        <w:t>The first differences lies in the participants, where the previous research used</w:t>
      </w:r>
      <w:r>
        <w:rPr>
          <w:spacing w:val="1"/>
        </w:rPr>
        <w:t xml:space="preserve"> </w:t>
      </w:r>
      <w:r>
        <w:t>8th</w:t>
      </w:r>
      <w:r>
        <w:rPr>
          <w:spacing w:val="34"/>
        </w:rPr>
        <w:t xml:space="preserve"> </w:t>
      </w:r>
      <w:r>
        <w:t>grade</w:t>
      </w:r>
      <w:r>
        <w:rPr>
          <w:spacing w:val="37"/>
        </w:rPr>
        <w:t xml:space="preserve"> </w:t>
      </w:r>
      <w:r>
        <w:t>junior</w:t>
      </w:r>
      <w:r>
        <w:rPr>
          <w:spacing w:val="35"/>
        </w:rPr>
        <w:t xml:space="preserve"> </w:t>
      </w:r>
      <w:r>
        <w:t>high</w:t>
      </w:r>
      <w:r>
        <w:rPr>
          <w:spacing w:val="37"/>
        </w:rPr>
        <w:t xml:space="preserve"> </w:t>
      </w:r>
      <w:r>
        <w:t>school</w:t>
      </w:r>
      <w:r>
        <w:rPr>
          <w:spacing w:val="36"/>
        </w:rPr>
        <w:t xml:space="preserve"> </w:t>
      </w:r>
      <w:r>
        <w:t>students</w:t>
      </w:r>
      <w:r>
        <w:rPr>
          <w:spacing w:val="36"/>
        </w:rPr>
        <w:t xml:space="preserve"> </w:t>
      </w:r>
      <w:r>
        <w:t>as</w:t>
      </w:r>
      <w:r>
        <w:rPr>
          <w:spacing w:val="37"/>
        </w:rPr>
        <w:t xml:space="preserve"> </w:t>
      </w:r>
      <w:r>
        <w:t>participants,</w:t>
      </w:r>
      <w:r>
        <w:rPr>
          <w:spacing w:val="38"/>
        </w:rPr>
        <w:t xml:space="preserve"> </w:t>
      </w:r>
      <w:r>
        <w:t>while</w:t>
      </w:r>
      <w:r>
        <w:rPr>
          <w:spacing w:val="35"/>
        </w:rPr>
        <w:t xml:space="preserve"> </w:t>
      </w:r>
      <w:r>
        <w:t>the</w:t>
      </w:r>
      <w:r>
        <w:rPr>
          <w:spacing w:val="36"/>
        </w:rPr>
        <w:t xml:space="preserve"> </w:t>
      </w:r>
      <w:r>
        <w:t>research</w:t>
      </w:r>
      <w:r>
        <w:rPr>
          <w:spacing w:val="38"/>
        </w:rPr>
        <w:t xml:space="preserve"> </w:t>
      </w:r>
      <w:r>
        <w:t>that</w:t>
      </w:r>
      <w:r>
        <w:rPr>
          <w:rFonts w:hint="default"/>
          <w:lang w:val="en-US"/>
        </w:rPr>
        <w:t xml:space="preserve"> </w:t>
      </w:r>
      <w:r>
        <w:t>conducted by the researcher took participants from 10th grade high</w:t>
      </w:r>
      <w:r>
        <w:rPr>
          <w:spacing w:val="1"/>
        </w:rPr>
        <w:t xml:space="preserve"> </w:t>
      </w:r>
      <w:r>
        <w:t>school students. The second differences lies in the research location, where the</w:t>
      </w:r>
      <w:r>
        <w:rPr>
          <w:spacing w:val="1"/>
        </w:rPr>
        <w:t xml:space="preserve"> </w:t>
      </w:r>
      <w:r>
        <w:t>previous</w:t>
      </w:r>
      <w:r>
        <w:rPr>
          <w:spacing w:val="1"/>
        </w:rPr>
        <w:t xml:space="preserve"> </w:t>
      </w:r>
      <w:r>
        <w:t>research</w:t>
      </w:r>
      <w:r>
        <w:rPr>
          <w:spacing w:val="1"/>
        </w:rPr>
        <w:t xml:space="preserve"> </w:t>
      </w:r>
      <w:r>
        <w:t>was</w:t>
      </w:r>
      <w:r>
        <w:rPr>
          <w:spacing w:val="1"/>
        </w:rPr>
        <w:t xml:space="preserve"> </w:t>
      </w:r>
      <w:r>
        <w:t>in</w:t>
      </w:r>
      <w:r>
        <w:rPr>
          <w:spacing w:val="1"/>
        </w:rPr>
        <w:t xml:space="preserve"> </w:t>
      </w:r>
      <w:r>
        <w:t>the</w:t>
      </w:r>
      <w:r>
        <w:rPr>
          <w:spacing w:val="1"/>
        </w:rPr>
        <w:t xml:space="preserve"> </w:t>
      </w:r>
      <w:r>
        <w:t>city</w:t>
      </w:r>
      <w:r>
        <w:rPr>
          <w:spacing w:val="1"/>
        </w:rPr>
        <w:t xml:space="preserve"> </w:t>
      </w:r>
      <w:r>
        <w:t>of</w:t>
      </w:r>
      <w:r>
        <w:rPr>
          <w:spacing w:val="1"/>
        </w:rPr>
        <w:t xml:space="preserve"> </w:t>
      </w:r>
      <w:r>
        <w:t>Surakarta</w:t>
      </w:r>
      <w:r>
        <w:rPr>
          <w:spacing w:val="1"/>
        </w:rPr>
        <w:t xml:space="preserve"> </w:t>
      </w:r>
      <w:r>
        <w:t>and</w:t>
      </w:r>
      <w:r>
        <w:rPr>
          <w:spacing w:val="1"/>
        </w:rPr>
        <w:t xml:space="preserve"> </w:t>
      </w:r>
      <w:r>
        <w:t>the</w:t>
      </w:r>
      <w:r>
        <w:rPr>
          <w:spacing w:val="1"/>
        </w:rPr>
        <w:t xml:space="preserve"> </w:t>
      </w:r>
      <w:r>
        <w:t>research</w:t>
      </w:r>
      <w:r>
        <w:rPr>
          <w:spacing w:val="1"/>
        </w:rPr>
        <w:t xml:space="preserve"> </w:t>
      </w:r>
      <w:r>
        <w:t>that</w:t>
      </w:r>
      <w:r>
        <w:rPr>
          <w:spacing w:val="1"/>
        </w:rPr>
        <w:t xml:space="preserve"> </w:t>
      </w:r>
      <w:r>
        <w:rPr>
          <w:rFonts w:hint="default"/>
          <w:spacing w:val="1"/>
          <w:lang w:val="en-US"/>
        </w:rPr>
        <w:t xml:space="preserve">was carried out by </w:t>
      </w:r>
      <w:r>
        <w:t>the</w:t>
      </w:r>
      <w:r>
        <w:rPr>
          <w:spacing w:val="1"/>
        </w:rPr>
        <w:t xml:space="preserve"> </w:t>
      </w:r>
      <w:r>
        <w:t>researcher is in the city of Palembang. The last difference lies in</w:t>
      </w:r>
      <w:r>
        <w:rPr>
          <w:spacing w:val="1"/>
        </w:rPr>
        <w:t xml:space="preserve"> </w:t>
      </w:r>
      <w:r>
        <w:t xml:space="preserve">the data collection, where the previous research used tests and the research </w:t>
      </w:r>
      <w:r>
        <w:rPr>
          <w:rFonts w:hint="default"/>
          <w:lang w:val="en-US"/>
        </w:rPr>
        <w:t>that was</w:t>
      </w:r>
      <w:r>
        <w:t xml:space="preserve"> carried out using interview</w:t>
      </w:r>
      <w:r>
        <w:rPr>
          <w:rFonts w:hint="default"/>
          <w:lang w:val="en-US"/>
        </w:rPr>
        <w:t xml:space="preserve"> and documentation</w:t>
      </w:r>
      <w:r>
        <w:t>.The similarity between these two studies lies in</w:t>
      </w:r>
      <w:r>
        <w:rPr>
          <w:spacing w:val="1"/>
        </w:rPr>
        <w:t xml:space="preserve"> </w:t>
      </w:r>
      <w:r>
        <w:t xml:space="preserve">the research topic, in which the previous research and the research that </w:t>
      </w:r>
      <w:r>
        <w:rPr>
          <w:rFonts w:hint="default"/>
          <w:lang w:val="en-US"/>
        </w:rPr>
        <w:t xml:space="preserve">was </w:t>
      </w:r>
      <w:r>
        <w:t>carried out by the researchers both examine students' difficulties in writing</w:t>
      </w:r>
      <w:r>
        <w:rPr>
          <w:spacing w:val="1"/>
        </w:rPr>
        <w:t xml:space="preserve"> </w:t>
      </w:r>
      <w:r>
        <w:t>recount</w:t>
      </w:r>
      <w:r>
        <w:rPr>
          <w:spacing w:val="-1"/>
        </w:rPr>
        <w:t xml:space="preserve"> </w:t>
      </w:r>
      <w:r>
        <w:t>texts.</w:t>
      </w:r>
    </w:p>
    <w:p>
      <w:pPr>
        <w:pStyle w:val="7"/>
        <w:spacing w:line="480" w:lineRule="auto"/>
        <w:ind w:left="729" w:right="157" w:firstLine="600"/>
        <w:jc w:val="both"/>
      </w:pPr>
      <w:r>
        <w:t>The fourth is study by Alfiyah (2021) entitled “An Analysis of Students’</w:t>
      </w:r>
      <w:r>
        <w:rPr>
          <w:spacing w:val="1"/>
        </w:rPr>
        <w:t xml:space="preserve"> </w:t>
      </w:r>
      <w:r>
        <w:t>Errors in Writing Recount Text, This study examines errors made by eighth</w:t>
      </w:r>
      <w:r>
        <w:rPr>
          <w:spacing w:val="1"/>
        </w:rPr>
        <w:t xml:space="preserve"> </w:t>
      </w:r>
      <w:r>
        <w:t>grade A students at SMPN 19 Konawe Selatan in writing recount texts. Results</w:t>
      </w:r>
      <w:r>
        <w:rPr>
          <w:spacing w:val="1"/>
        </w:rPr>
        <w:t xml:space="preserve"> </w:t>
      </w:r>
      <w:r>
        <w:t>show</w:t>
      </w:r>
      <w:r>
        <w:rPr>
          <w:spacing w:val="1"/>
        </w:rPr>
        <w:t xml:space="preserve"> </w:t>
      </w:r>
      <w:r>
        <w:t>47%</w:t>
      </w:r>
      <w:r>
        <w:rPr>
          <w:spacing w:val="1"/>
        </w:rPr>
        <w:t xml:space="preserve"> </w:t>
      </w:r>
      <w:r>
        <w:t>linguistic</w:t>
      </w:r>
      <w:r>
        <w:rPr>
          <w:spacing w:val="1"/>
        </w:rPr>
        <w:t xml:space="preserve"> </w:t>
      </w:r>
      <w:r>
        <w:t>category</w:t>
      </w:r>
      <w:r>
        <w:rPr>
          <w:spacing w:val="1"/>
        </w:rPr>
        <w:t xml:space="preserve"> </w:t>
      </w:r>
      <w:r>
        <w:t>errors,</w:t>
      </w:r>
      <w:r>
        <w:rPr>
          <w:spacing w:val="1"/>
        </w:rPr>
        <w:t xml:space="preserve"> </w:t>
      </w:r>
      <w:r>
        <w:t>32%</w:t>
      </w:r>
      <w:r>
        <w:rPr>
          <w:spacing w:val="1"/>
        </w:rPr>
        <w:t xml:space="preserve"> </w:t>
      </w:r>
      <w:r>
        <w:t>surface</w:t>
      </w:r>
      <w:r>
        <w:rPr>
          <w:spacing w:val="1"/>
        </w:rPr>
        <w:t xml:space="preserve"> </w:t>
      </w:r>
      <w:r>
        <w:t>strategy</w:t>
      </w:r>
      <w:r>
        <w:rPr>
          <w:spacing w:val="1"/>
        </w:rPr>
        <w:t xml:space="preserve"> </w:t>
      </w:r>
      <w:r>
        <w:t>errors,</w:t>
      </w:r>
      <w:r>
        <w:rPr>
          <w:spacing w:val="1"/>
        </w:rPr>
        <w:t xml:space="preserve"> </w:t>
      </w:r>
      <w:r>
        <w:t>20%</w:t>
      </w:r>
      <w:r>
        <w:rPr>
          <w:spacing w:val="1"/>
        </w:rPr>
        <w:t xml:space="preserve"> </w:t>
      </w:r>
      <w:r>
        <w:t>communicative</w:t>
      </w:r>
      <w:r>
        <w:rPr>
          <w:spacing w:val="1"/>
        </w:rPr>
        <w:t xml:space="preserve"> </w:t>
      </w:r>
      <w:r>
        <w:t>errors,</w:t>
      </w:r>
      <w:r>
        <w:rPr>
          <w:spacing w:val="1"/>
        </w:rPr>
        <w:t xml:space="preserve"> </w:t>
      </w:r>
      <w:r>
        <w:t>and</w:t>
      </w:r>
      <w:r>
        <w:rPr>
          <w:spacing w:val="1"/>
        </w:rPr>
        <w:t xml:space="preserve"> </w:t>
      </w:r>
      <w:r>
        <w:t>1%</w:t>
      </w:r>
      <w:r>
        <w:rPr>
          <w:spacing w:val="1"/>
        </w:rPr>
        <w:t xml:space="preserve"> </w:t>
      </w:r>
      <w:r>
        <w:t>comparative</w:t>
      </w:r>
      <w:r>
        <w:rPr>
          <w:spacing w:val="1"/>
        </w:rPr>
        <w:t xml:space="preserve"> </w:t>
      </w:r>
      <w:r>
        <w:t>errors,</w:t>
      </w:r>
      <w:r>
        <w:rPr>
          <w:spacing w:val="1"/>
        </w:rPr>
        <w:t xml:space="preserve"> </w:t>
      </w:r>
      <w:r>
        <w:t>particularly</w:t>
      </w:r>
      <w:r>
        <w:rPr>
          <w:spacing w:val="1"/>
        </w:rPr>
        <w:t xml:space="preserve"> </w:t>
      </w:r>
      <w:r>
        <w:t>in</w:t>
      </w:r>
      <w:r>
        <w:rPr>
          <w:spacing w:val="1"/>
        </w:rPr>
        <w:t xml:space="preserve"> </w:t>
      </w:r>
      <w:r>
        <w:t>writing</w:t>
      </w:r>
      <w:r>
        <w:rPr>
          <w:spacing w:val="1"/>
        </w:rPr>
        <w:t xml:space="preserve"> </w:t>
      </w:r>
      <w:r>
        <w:t>English</w:t>
      </w:r>
      <w:r>
        <w:rPr>
          <w:spacing w:val="22"/>
        </w:rPr>
        <w:t xml:space="preserve"> </w:t>
      </w:r>
      <w:r>
        <w:t>in</w:t>
      </w:r>
      <w:r>
        <w:rPr>
          <w:spacing w:val="22"/>
        </w:rPr>
        <w:t xml:space="preserve"> </w:t>
      </w:r>
      <w:r>
        <w:t>recount</w:t>
      </w:r>
      <w:r>
        <w:rPr>
          <w:spacing w:val="22"/>
        </w:rPr>
        <w:t xml:space="preserve"> </w:t>
      </w:r>
      <w:r>
        <w:t>texts.The</w:t>
      </w:r>
      <w:r>
        <w:rPr>
          <w:rFonts w:hint="default"/>
          <w:lang w:val="en-US"/>
        </w:rPr>
        <w:t xml:space="preserve"> first </w:t>
      </w:r>
      <w:r>
        <w:t>difference</w:t>
      </w:r>
      <w:r>
        <w:rPr>
          <w:rFonts w:hint="default"/>
          <w:lang w:val="en-US"/>
        </w:rPr>
        <w:t>s</w:t>
      </w:r>
      <w:r>
        <w:rPr>
          <w:spacing w:val="23"/>
        </w:rPr>
        <w:t xml:space="preserve"> </w:t>
      </w:r>
      <w:r>
        <w:t>between</w:t>
      </w:r>
      <w:r>
        <w:rPr>
          <w:spacing w:val="24"/>
        </w:rPr>
        <w:t xml:space="preserve"> </w:t>
      </w:r>
      <w:r>
        <w:t>the</w:t>
      </w:r>
      <w:r>
        <w:rPr>
          <w:spacing w:val="21"/>
        </w:rPr>
        <w:t xml:space="preserve"> </w:t>
      </w:r>
      <w:r>
        <w:t>previous</w:t>
      </w:r>
      <w:r>
        <w:rPr>
          <w:spacing w:val="22"/>
        </w:rPr>
        <w:t xml:space="preserve"> </w:t>
      </w:r>
      <w:r>
        <w:t>research</w:t>
      </w:r>
      <w:r>
        <w:rPr>
          <w:spacing w:val="24"/>
        </w:rPr>
        <w:t xml:space="preserve"> </w:t>
      </w:r>
      <w:r>
        <w:t>and</w:t>
      </w:r>
      <w:r>
        <w:rPr>
          <w:spacing w:val="21"/>
        </w:rPr>
        <w:t xml:space="preserve"> </w:t>
      </w:r>
      <w:r>
        <w:t xml:space="preserve">the research </w:t>
      </w:r>
      <w:r>
        <w:rPr>
          <w:rFonts w:hint="default"/>
          <w:lang w:val="en-US"/>
        </w:rPr>
        <w:t>that was carried out</w:t>
      </w:r>
      <w:r>
        <w:t xml:space="preserve"> lies in the participants, where the previous research</w:t>
      </w:r>
      <w:r>
        <w:rPr>
          <w:spacing w:val="1"/>
        </w:rPr>
        <w:t xml:space="preserve"> </w:t>
      </w:r>
      <w:r>
        <w:t>took participants from grade 8 junior high school students, while the research</w:t>
      </w:r>
      <w:r>
        <w:rPr>
          <w:spacing w:val="1"/>
        </w:rPr>
        <w:t xml:space="preserve"> </w:t>
      </w:r>
      <w:r>
        <w:t xml:space="preserve">that </w:t>
      </w:r>
      <w:r>
        <w:rPr>
          <w:rFonts w:hint="default"/>
          <w:lang w:val="en-US"/>
        </w:rPr>
        <w:t xml:space="preserve">was </w:t>
      </w:r>
      <w:r>
        <w:t>conducted t</w:t>
      </w:r>
      <w:r>
        <w:rPr>
          <w:rFonts w:hint="default"/>
          <w:lang w:val="en-US"/>
        </w:rPr>
        <w:t>ook</w:t>
      </w:r>
      <w:r>
        <w:t xml:space="preserve"> participants from grade 10 high school level, the</w:t>
      </w:r>
      <w:r>
        <w:rPr>
          <w:spacing w:val="1"/>
        </w:rPr>
        <w:t xml:space="preserve"> </w:t>
      </w:r>
      <w:r>
        <w:t>second difference</w:t>
      </w:r>
      <w:r>
        <w:rPr>
          <w:rFonts w:hint="default"/>
          <w:lang w:val="en-US"/>
        </w:rPr>
        <w:t>s</w:t>
      </w:r>
      <w:r>
        <w:t xml:space="preserve"> lies in the research method where the previous research used</w:t>
      </w:r>
      <w:r>
        <w:rPr>
          <w:spacing w:val="1"/>
        </w:rPr>
        <w:t xml:space="preserve"> </w:t>
      </w:r>
      <w:r>
        <w:t xml:space="preserve">quantitative methods and The research that </w:t>
      </w:r>
      <w:r>
        <w:rPr>
          <w:rFonts w:hint="default"/>
          <w:lang w:val="en-US"/>
        </w:rPr>
        <w:t xml:space="preserve">was </w:t>
      </w:r>
      <w:r>
        <w:t>carried out by the researcher</w:t>
      </w:r>
      <w:r>
        <w:rPr>
          <w:spacing w:val="1"/>
        </w:rPr>
        <w:t xml:space="preserve"> </w:t>
      </w:r>
      <w:r>
        <w:t>use</w:t>
      </w:r>
      <w:r>
        <w:rPr>
          <w:rFonts w:hint="default"/>
          <w:lang w:val="en-US"/>
        </w:rPr>
        <w:t>d</w:t>
      </w:r>
      <w:r>
        <w:t xml:space="preserve"> qualitative research methods, the last difference</w:t>
      </w:r>
      <w:r>
        <w:rPr>
          <w:rFonts w:hint="default"/>
          <w:lang w:val="en-US"/>
        </w:rPr>
        <w:t>s</w:t>
      </w:r>
      <w:r>
        <w:t xml:space="preserve"> lies in the data collection</w:t>
      </w:r>
      <w:r>
        <w:rPr>
          <w:spacing w:val="1"/>
        </w:rPr>
        <w:t xml:space="preserve"> </w:t>
      </w:r>
      <w:r>
        <w:t>where the data obtained by the previous research was through a writing test and</w:t>
      </w:r>
      <w:r>
        <w:rPr>
          <w:spacing w:val="-57"/>
        </w:rPr>
        <w:t xml:space="preserve"> </w:t>
      </w:r>
      <w:r>
        <w:t>in the research that w</w:t>
      </w:r>
      <w:r>
        <w:rPr>
          <w:rFonts w:hint="default"/>
          <w:lang w:val="en-US"/>
        </w:rPr>
        <w:t>as</w:t>
      </w:r>
      <w:r>
        <w:t xml:space="preserve"> carried out </w:t>
      </w:r>
      <w:r>
        <w:rPr>
          <w:rFonts w:hint="default"/>
          <w:lang w:val="en-US"/>
        </w:rPr>
        <w:t xml:space="preserve">by </w:t>
      </w:r>
      <w:r>
        <w:t xml:space="preserve">the researcher </w:t>
      </w:r>
      <w:r>
        <w:rPr>
          <w:rFonts w:hint="default"/>
          <w:lang w:val="en-US"/>
        </w:rPr>
        <w:t>collected the data</w:t>
      </w:r>
      <w:r>
        <w:t xml:space="preserve"> through interview</w:t>
      </w:r>
      <w:r>
        <w:rPr>
          <w:rFonts w:hint="default"/>
          <w:lang w:val="en-US"/>
        </w:rPr>
        <w:t xml:space="preserve"> and documentation</w:t>
      </w:r>
      <w:r>
        <w:t>, the similarities between these two</w:t>
      </w:r>
      <w:r>
        <w:rPr>
          <w:spacing w:val="1"/>
        </w:rPr>
        <w:t xml:space="preserve"> </w:t>
      </w:r>
      <w:r>
        <w:t>studies</w:t>
      </w:r>
      <w:r>
        <w:rPr>
          <w:spacing w:val="1"/>
        </w:rPr>
        <w:t xml:space="preserve"> </w:t>
      </w:r>
      <w:r>
        <w:t>lie</w:t>
      </w:r>
      <w:r>
        <w:rPr>
          <w:spacing w:val="1"/>
        </w:rPr>
        <w:t xml:space="preserve"> </w:t>
      </w:r>
      <w:r>
        <w:t>on</w:t>
      </w:r>
      <w:r>
        <w:rPr>
          <w:spacing w:val="1"/>
        </w:rPr>
        <w:t xml:space="preserve"> </w:t>
      </w:r>
      <w:r>
        <w:t>the</w:t>
      </w:r>
      <w:r>
        <w:rPr>
          <w:spacing w:val="1"/>
        </w:rPr>
        <w:t xml:space="preserve"> </w:t>
      </w:r>
      <w:r>
        <w:t>research</w:t>
      </w:r>
      <w:r>
        <w:rPr>
          <w:spacing w:val="1"/>
        </w:rPr>
        <w:t xml:space="preserve"> </w:t>
      </w:r>
      <w:r>
        <w:t>topic</w:t>
      </w:r>
      <w:r>
        <w:rPr>
          <w:spacing w:val="1"/>
        </w:rPr>
        <w:t xml:space="preserve"> </w:t>
      </w:r>
      <w:r>
        <w:t>where</w:t>
      </w:r>
      <w:r>
        <w:rPr>
          <w:spacing w:val="1"/>
        </w:rPr>
        <w:t xml:space="preserve"> </w:t>
      </w:r>
      <w:r>
        <w:t>both</w:t>
      </w:r>
      <w:r>
        <w:rPr>
          <w:spacing w:val="1"/>
        </w:rPr>
        <w:t xml:space="preserve"> </w:t>
      </w:r>
      <w:r>
        <w:t>studies</w:t>
      </w:r>
      <w:r>
        <w:rPr>
          <w:spacing w:val="1"/>
        </w:rPr>
        <w:t xml:space="preserve"> </w:t>
      </w:r>
      <w:r>
        <w:t>examined</w:t>
      </w:r>
      <w:r>
        <w:rPr>
          <w:spacing w:val="1"/>
        </w:rPr>
        <w:t xml:space="preserve"> </w:t>
      </w:r>
      <w:r>
        <w:t>students'</w:t>
      </w:r>
      <w:r>
        <w:rPr>
          <w:spacing w:val="1"/>
        </w:rPr>
        <w:t xml:space="preserve"> </w:t>
      </w:r>
      <w:r>
        <w:t>difficulties</w:t>
      </w:r>
      <w:r>
        <w:rPr>
          <w:spacing w:val="-1"/>
        </w:rPr>
        <w:t xml:space="preserve"> </w:t>
      </w:r>
      <w:r>
        <w:t>in writing</w:t>
      </w:r>
      <w:r>
        <w:rPr>
          <w:spacing w:val="-3"/>
        </w:rPr>
        <w:t xml:space="preserve"> </w:t>
      </w:r>
      <w:r>
        <w:t xml:space="preserve">recount text. </w:t>
      </w:r>
    </w:p>
    <w:p>
      <w:pPr>
        <w:pStyle w:val="7"/>
        <w:spacing w:line="480" w:lineRule="auto"/>
        <w:ind w:left="729" w:right="157" w:firstLine="600"/>
        <w:jc w:val="both"/>
        <w:rPr>
          <w:rFonts w:hint="default"/>
          <w:lang w:val="en-US"/>
        </w:rPr>
        <w:sectPr>
          <w:pgSz w:w="11910" w:h="16840"/>
          <w:pgMar w:top="1440" w:right="1440" w:bottom="1440" w:left="1440" w:header="0" w:footer="742" w:gutter="0"/>
          <w:cols w:space="720" w:num="1"/>
        </w:sectPr>
      </w:pPr>
      <w:r>
        <w:t>The last is study by Yulianawati (2018) entitled “An analysis of Students’ Difficulties in Writing Recount text”. this study investigates causes of students’ difficulties, kinds of difficulties and the most dominant problem in writing recount text written by ten students at a Senior High School in Indramayu, West Java. The findings revealed that most students have been able to implement the generic structures and linguistic features of recount text, which indicates the ability of students to write the texts and to achieve its purpose. However, some students found difficulties in terms of the use of tenses, the use of vocabulary, and the use of specific participants.The first difference</w:t>
      </w:r>
      <w:r>
        <w:rPr>
          <w:rFonts w:hint="default"/>
          <w:lang w:val="en-US"/>
        </w:rPr>
        <w:t>s</w:t>
      </w:r>
      <w:r>
        <w:t xml:space="preserve"> lies in the location of the research where the previous research was conducted in Indramayu while the research </w:t>
      </w:r>
      <w:r>
        <w:rPr>
          <w:rFonts w:hint="default"/>
          <w:lang w:val="en-US"/>
        </w:rPr>
        <w:t xml:space="preserve">that was </w:t>
      </w:r>
      <w:r>
        <w:t>conducted by researcher is in Palembang city, the second difference</w:t>
      </w:r>
      <w:r>
        <w:rPr>
          <w:rFonts w:hint="default"/>
          <w:lang w:val="en-US"/>
        </w:rPr>
        <w:t>s</w:t>
      </w:r>
      <w:r>
        <w:t xml:space="preserve"> lies in the number of participants where the previous research took 10 high school students and the research</w:t>
      </w:r>
      <w:r>
        <w:rPr>
          <w:rFonts w:hint="default"/>
          <w:lang w:val="en-US"/>
        </w:rPr>
        <w:t xml:space="preserve"> that was</w:t>
      </w:r>
      <w:r>
        <w:t xml:space="preserve"> conducted by researcher amounted to 6 high school students.The similarities between these two studies are that both of these studies examine students' difficulties in writing recount texts and also both of these studies use</w:t>
      </w:r>
      <w:r>
        <w:rPr>
          <w:rFonts w:hint="default"/>
          <w:lang w:val="en-US"/>
        </w:rPr>
        <w:t>d</w:t>
      </w:r>
      <w:r>
        <w:t xml:space="preserve"> a qualitative research approach</w:t>
      </w:r>
      <w:r>
        <w:rPr>
          <w:rFonts w:hint="default"/>
          <w:lang w:val="en-US"/>
        </w:rPr>
        <w:t>.</w:t>
      </w:r>
    </w:p>
    <w:p>
      <w:pPr>
        <w:pStyle w:val="7"/>
        <w:spacing w:line="480" w:lineRule="auto"/>
        <w:jc w:val="center"/>
        <w:outlineLvl w:val="0"/>
        <w:rPr>
          <w:b/>
          <w:sz w:val="26"/>
        </w:rPr>
      </w:pPr>
      <w:bookmarkStart w:id="30" w:name="_Toc15560"/>
      <w:r>
        <w:rPr>
          <w:b/>
          <w:sz w:val="26"/>
        </w:rPr>
        <w:t>CHAPTER III</w:t>
      </w:r>
      <w:bookmarkEnd w:id="30"/>
    </w:p>
    <w:p>
      <w:pPr>
        <w:pStyle w:val="7"/>
        <w:spacing w:line="480" w:lineRule="auto"/>
        <w:jc w:val="center"/>
        <w:outlineLvl w:val="0"/>
        <w:rPr>
          <w:b/>
          <w:sz w:val="26"/>
        </w:rPr>
      </w:pPr>
      <w:bookmarkStart w:id="31" w:name="_Toc19974"/>
      <w:r>
        <w:rPr>
          <w:b/>
          <w:sz w:val="26"/>
        </w:rPr>
        <w:t>METHOD OF RESEARCH</w:t>
      </w:r>
      <w:bookmarkEnd w:id="31"/>
    </w:p>
    <w:p>
      <w:pPr>
        <w:pStyle w:val="7"/>
        <w:spacing w:line="480" w:lineRule="auto"/>
        <w:ind w:left="660" w:leftChars="300" w:firstLine="0" w:firstLineChars="0"/>
        <w:jc w:val="both"/>
        <w:rPr>
          <w:bCs/>
        </w:rPr>
      </w:pPr>
      <w:r>
        <w:rPr>
          <w:bCs/>
        </w:rPr>
        <w:t xml:space="preserve">This chapter discusses : (1) research design (2) operational definitions (3) participants of the study (4) data collection (5) data analysis (6) </w:t>
      </w:r>
      <w:r>
        <w:rPr>
          <w:bCs/>
          <w:lang w:val="en-US"/>
        </w:rPr>
        <w:t>Trustworthiness</w:t>
      </w:r>
    </w:p>
    <w:p>
      <w:pPr>
        <w:pStyle w:val="14"/>
        <w:numPr>
          <w:ilvl w:val="1"/>
          <w:numId w:val="11"/>
        </w:numPr>
        <w:tabs>
          <w:tab w:val="left" w:pos="1330"/>
        </w:tabs>
        <w:spacing w:before="214"/>
        <w:ind w:hanging="601"/>
        <w:jc w:val="both"/>
        <w:outlineLvl w:val="0"/>
        <w:rPr>
          <w:b/>
          <w:sz w:val="24"/>
        </w:rPr>
      </w:pPr>
      <w:bookmarkStart w:id="32" w:name="_Toc25463"/>
      <w:r>
        <w:rPr>
          <w:b/>
          <w:sz w:val="24"/>
        </w:rPr>
        <w:t>Research</w:t>
      </w:r>
      <w:r>
        <w:rPr>
          <w:b/>
          <w:spacing w:val="-3"/>
          <w:sz w:val="24"/>
        </w:rPr>
        <w:t xml:space="preserve"> </w:t>
      </w:r>
      <w:r>
        <w:rPr>
          <w:b/>
          <w:sz w:val="24"/>
        </w:rPr>
        <w:t>Design</w:t>
      </w:r>
      <w:bookmarkEnd w:id="32"/>
    </w:p>
    <w:p>
      <w:pPr>
        <w:pStyle w:val="7"/>
        <w:rPr>
          <w:b/>
        </w:rPr>
      </w:pPr>
    </w:p>
    <w:p>
      <w:pPr>
        <w:pStyle w:val="7"/>
        <w:spacing w:before="1" w:line="480" w:lineRule="auto"/>
        <w:ind w:left="729" w:right="157" w:firstLine="600"/>
        <w:jc w:val="both"/>
      </w:pPr>
      <w:r>
        <w:t>This</w:t>
      </w:r>
      <w:r>
        <w:rPr>
          <w:spacing w:val="1"/>
        </w:rPr>
        <w:t xml:space="preserve"> </w:t>
      </w:r>
      <w:r>
        <w:t>study</w:t>
      </w:r>
      <w:r>
        <w:rPr>
          <w:spacing w:val="1"/>
        </w:rPr>
        <w:t xml:space="preserve"> was </w:t>
      </w:r>
      <w:r>
        <w:t>used</w:t>
      </w:r>
      <w:r>
        <w:rPr>
          <w:spacing w:val="1"/>
        </w:rPr>
        <w:t xml:space="preserve"> </w:t>
      </w:r>
      <w:r>
        <w:t>a</w:t>
      </w:r>
      <w:r>
        <w:rPr>
          <w:spacing w:val="1"/>
        </w:rPr>
        <w:t xml:space="preserve"> </w:t>
      </w:r>
      <w:r>
        <w:t>qualitative</w:t>
      </w:r>
      <w:r>
        <w:rPr>
          <w:spacing w:val="1"/>
        </w:rPr>
        <w:t xml:space="preserve"> </w:t>
      </w:r>
      <w:r>
        <w:t>method</w:t>
      </w:r>
      <w:r>
        <w:rPr>
          <w:spacing w:val="1"/>
        </w:rPr>
        <w:t xml:space="preserve"> </w:t>
      </w:r>
      <w:r>
        <w:t>with</w:t>
      </w:r>
      <w:r>
        <w:rPr>
          <w:spacing w:val="1"/>
        </w:rPr>
        <w:t xml:space="preserve"> </w:t>
      </w:r>
      <w:r>
        <w:t>a</w:t>
      </w:r>
      <w:r>
        <w:rPr>
          <w:spacing w:val="1"/>
        </w:rPr>
        <w:t xml:space="preserve"> </w:t>
      </w:r>
      <w:r>
        <w:t>case</w:t>
      </w:r>
      <w:r>
        <w:rPr>
          <w:spacing w:val="1"/>
        </w:rPr>
        <w:t xml:space="preserve"> </w:t>
      </w:r>
      <w:r>
        <w:t>study</w:t>
      </w:r>
      <w:r>
        <w:rPr>
          <w:spacing w:val="60"/>
        </w:rPr>
        <w:t xml:space="preserve"> </w:t>
      </w:r>
      <w:r>
        <w:t>design.</w:t>
      </w:r>
      <w:r>
        <w:rPr>
          <w:spacing w:val="-57"/>
        </w:rPr>
        <w:t xml:space="preserve"> </w:t>
      </w:r>
      <w:r>
        <w:t>Because in this study the researcher only focused on one case intensively and in</w:t>
      </w:r>
      <w:r>
        <w:rPr>
          <w:spacing w:val="-57"/>
        </w:rPr>
        <w:t xml:space="preserve"> </w:t>
      </w:r>
      <w:r>
        <w:t>detail. The</w:t>
      </w:r>
      <w:r>
        <w:rPr>
          <w:spacing w:val="1"/>
        </w:rPr>
        <w:t xml:space="preserve"> </w:t>
      </w:r>
      <w:r>
        <w:t>case</w:t>
      </w:r>
      <w:r>
        <w:rPr>
          <w:spacing w:val="1"/>
        </w:rPr>
        <w:t xml:space="preserve"> </w:t>
      </w:r>
      <w:r>
        <w:t>referred to</w:t>
      </w:r>
      <w:r>
        <w:rPr>
          <w:spacing w:val="1"/>
        </w:rPr>
        <w:t xml:space="preserve"> </w:t>
      </w:r>
      <w:r>
        <w:t>in this study is</w:t>
      </w:r>
      <w:r>
        <w:rPr>
          <w:spacing w:val="1"/>
        </w:rPr>
        <w:t xml:space="preserve"> </w:t>
      </w:r>
      <w:r>
        <w:t>the difficulties</w:t>
      </w:r>
      <w:r>
        <w:rPr>
          <w:spacing w:val="1"/>
        </w:rPr>
        <w:t xml:space="preserve"> </w:t>
      </w:r>
      <w:r>
        <w:t>experienced</w:t>
      </w:r>
      <w:r>
        <w:rPr>
          <w:spacing w:val="1"/>
        </w:rPr>
        <w:t xml:space="preserve"> </w:t>
      </w:r>
      <w:r>
        <w:t>by</w:t>
      </w:r>
      <w:r>
        <w:rPr>
          <w:spacing w:val="1"/>
        </w:rPr>
        <w:t xml:space="preserve"> </w:t>
      </w:r>
      <w:r>
        <w:t>students in writing recount</w:t>
      </w:r>
      <w:r>
        <w:rPr>
          <w:spacing w:val="1"/>
        </w:rPr>
        <w:t xml:space="preserve"> </w:t>
      </w:r>
      <w:r>
        <w:t>texts. According to Yin (2020), Case studies are</w:t>
      </w:r>
      <w:r>
        <w:rPr>
          <w:spacing w:val="1"/>
        </w:rPr>
        <w:t xml:space="preserve"> </w:t>
      </w:r>
      <w:r>
        <w:t>empirical investigations that investigate contemporary phenomena in real-life</w:t>
      </w:r>
      <w:r>
        <w:rPr>
          <w:spacing w:val="1"/>
        </w:rPr>
        <w:t xml:space="preserve"> </w:t>
      </w:r>
      <w:r>
        <w:t>contexts.</w:t>
      </w:r>
    </w:p>
    <w:p>
      <w:pPr>
        <w:pStyle w:val="7"/>
        <w:spacing w:line="480" w:lineRule="auto"/>
        <w:ind w:left="729" w:right="157" w:firstLine="600"/>
        <w:jc w:val="both"/>
      </w:pPr>
      <w:r>
        <w:t>In this research, the researcher tried to get a lot of data using qualitative research. According</w:t>
      </w:r>
      <w:r>
        <w:rPr>
          <w:spacing w:val="1"/>
        </w:rPr>
        <w:t xml:space="preserve"> </w:t>
      </w:r>
      <w:r>
        <w:t>to</w:t>
      </w:r>
      <w:r>
        <w:rPr>
          <w:spacing w:val="1"/>
        </w:rPr>
        <w:t xml:space="preserve"> </w:t>
      </w:r>
      <w:r>
        <w:t>Creswell</w:t>
      </w:r>
      <w:r>
        <w:rPr>
          <w:spacing w:val="1"/>
        </w:rPr>
        <w:t xml:space="preserve"> </w:t>
      </w:r>
      <w:r>
        <w:t>(2012),</w:t>
      </w:r>
      <w:r>
        <w:rPr>
          <w:spacing w:val="1"/>
        </w:rPr>
        <w:t xml:space="preserve"> </w:t>
      </w:r>
      <w:r>
        <w:t>qualitative</w:t>
      </w:r>
      <w:r>
        <w:rPr>
          <w:spacing w:val="1"/>
        </w:rPr>
        <w:t xml:space="preserve"> </w:t>
      </w:r>
      <w:r>
        <w:t>research</w:t>
      </w:r>
      <w:r>
        <w:rPr>
          <w:spacing w:val="1"/>
        </w:rPr>
        <w:t xml:space="preserve"> </w:t>
      </w:r>
      <w:r>
        <w:t>is</w:t>
      </w:r>
      <w:r>
        <w:rPr>
          <w:spacing w:val="1"/>
        </w:rPr>
        <w:t xml:space="preserve"> </w:t>
      </w:r>
      <w:r>
        <w:t>the</w:t>
      </w:r>
      <w:r>
        <w:rPr>
          <w:spacing w:val="1"/>
        </w:rPr>
        <w:t xml:space="preserve"> </w:t>
      </w:r>
      <w:r>
        <w:t>greatest</w:t>
      </w:r>
      <w:r>
        <w:rPr>
          <w:spacing w:val="1"/>
        </w:rPr>
        <w:t xml:space="preserve"> </w:t>
      </w:r>
      <w:r>
        <w:t>technique to overcome a research problem that involves factors that you don't</w:t>
      </w:r>
      <w:r>
        <w:rPr>
          <w:spacing w:val="1"/>
        </w:rPr>
        <w:t xml:space="preserve"> </w:t>
      </w:r>
      <w:r>
        <w:t>know about and need to investigate. This method focuses on</w:t>
      </w:r>
      <w:r>
        <w:rPr>
          <w:spacing w:val="60"/>
        </w:rPr>
        <w:t xml:space="preserve"> </w:t>
      </w:r>
      <w:r>
        <w:t>words rather</w:t>
      </w:r>
      <w:r>
        <w:rPr>
          <w:spacing w:val="1"/>
        </w:rPr>
        <w:t xml:space="preserve"> </w:t>
      </w:r>
      <w:r>
        <w:t>than numbers, which was also a qualitative feature of the method. That is, the</w:t>
      </w:r>
      <w:r>
        <w:rPr>
          <w:spacing w:val="1"/>
        </w:rPr>
        <w:t xml:space="preserve"> </w:t>
      </w:r>
      <w:r>
        <w:t>qualitative method utilized in this study was writing to characterize an issue</w:t>
      </w:r>
      <w:r>
        <w:rPr>
          <w:spacing w:val="1"/>
        </w:rPr>
        <w:t xml:space="preserve"> </w:t>
      </w:r>
      <w:r>
        <w:t>after gathering information. In brief, this study employ</w:t>
      </w:r>
      <w:r>
        <w:rPr>
          <w:rFonts w:hint="default"/>
          <w:lang w:val="en-US"/>
        </w:rPr>
        <w:t>ed</w:t>
      </w:r>
      <w:r>
        <w:t xml:space="preserve"> a qualitative method</w:t>
      </w:r>
      <w:r>
        <w:rPr>
          <w:spacing w:val="1"/>
        </w:rPr>
        <w:t xml:space="preserve"> </w:t>
      </w:r>
      <w:r>
        <w:t>with a  case study design, focusing on students' difficulties in writing recount</w:t>
      </w:r>
      <w:r>
        <w:rPr>
          <w:rFonts w:hint="default"/>
          <w:lang w:val="en-US"/>
        </w:rPr>
        <w:t xml:space="preserve"> </w:t>
      </w:r>
      <w:r>
        <w:t>text.</w:t>
      </w:r>
      <w:r>
        <w:rPr>
          <w:spacing w:val="1"/>
        </w:rPr>
        <w:t xml:space="preserve"> </w:t>
      </w:r>
      <w:r>
        <w:t>Case</w:t>
      </w:r>
      <w:r>
        <w:rPr>
          <w:spacing w:val="1"/>
        </w:rPr>
        <w:t xml:space="preserve"> </w:t>
      </w:r>
      <w:r>
        <w:t>studies</w:t>
      </w:r>
      <w:r>
        <w:rPr>
          <w:spacing w:val="1"/>
        </w:rPr>
        <w:t xml:space="preserve"> </w:t>
      </w:r>
      <w:r>
        <w:t>are</w:t>
      </w:r>
      <w:r>
        <w:rPr>
          <w:spacing w:val="1"/>
        </w:rPr>
        <w:t xml:space="preserve"> </w:t>
      </w:r>
      <w:r>
        <w:t>empirical</w:t>
      </w:r>
      <w:r>
        <w:rPr>
          <w:spacing w:val="1"/>
        </w:rPr>
        <w:t xml:space="preserve"> </w:t>
      </w:r>
      <w:r>
        <w:t>investigations</w:t>
      </w:r>
      <w:r>
        <w:rPr>
          <w:spacing w:val="1"/>
        </w:rPr>
        <w:t xml:space="preserve"> </w:t>
      </w:r>
      <w:r>
        <w:t>of</w:t>
      </w:r>
      <w:r>
        <w:rPr>
          <w:spacing w:val="1"/>
        </w:rPr>
        <w:t xml:space="preserve"> </w:t>
      </w:r>
      <w:r>
        <w:t>contemporary</w:t>
      </w:r>
      <w:r>
        <w:rPr>
          <w:spacing w:val="1"/>
        </w:rPr>
        <w:t xml:space="preserve"> </w:t>
      </w:r>
      <w:r>
        <w:t>phenomena</w:t>
      </w:r>
      <w:r>
        <w:rPr>
          <w:spacing w:val="1"/>
        </w:rPr>
        <w:t xml:space="preserve"> </w:t>
      </w:r>
      <w:r>
        <w:t>in real-life</w:t>
      </w:r>
      <w:r>
        <w:rPr>
          <w:spacing w:val="1"/>
        </w:rPr>
        <w:t xml:space="preserve"> </w:t>
      </w:r>
      <w:r>
        <w:t>contexts, utilizing qualitative</w:t>
      </w:r>
      <w:r>
        <w:rPr>
          <w:spacing w:val="1"/>
        </w:rPr>
        <w:t xml:space="preserve"> </w:t>
      </w:r>
      <w:r>
        <w:t>research</w:t>
      </w:r>
      <w:r>
        <w:rPr>
          <w:spacing w:val="1"/>
        </w:rPr>
        <w:t xml:space="preserve"> </w:t>
      </w:r>
      <w:r>
        <w:t>techniques</w:t>
      </w:r>
      <w:r>
        <w:rPr>
          <w:spacing w:val="1"/>
        </w:rPr>
        <w:t xml:space="preserve"> </w:t>
      </w:r>
      <w:r>
        <w:t>to</w:t>
      </w:r>
      <w:r>
        <w:rPr>
          <w:spacing w:val="1"/>
        </w:rPr>
        <w:t xml:space="preserve"> </w:t>
      </w:r>
      <w:r>
        <w:t>overcome</w:t>
      </w:r>
      <w:r>
        <w:rPr>
          <w:spacing w:val="-1"/>
        </w:rPr>
        <w:t xml:space="preserve"> </w:t>
      </w:r>
      <w:r>
        <w:t>unknown</w:t>
      </w:r>
      <w:r>
        <w:rPr>
          <w:spacing w:val="-2"/>
        </w:rPr>
        <w:t xml:space="preserve"> </w:t>
      </w:r>
      <w:r>
        <w:t>factors</w:t>
      </w:r>
      <w:r>
        <w:rPr>
          <w:spacing w:val="-2"/>
        </w:rPr>
        <w:t xml:space="preserve"> </w:t>
      </w:r>
      <w:r>
        <w:t>and</w:t>
      </w:r>
      <w:r>
        <w:rPr>
          <w:spacing w:val="-2"/>
        </w:rPr>
        <w:t xml:space="preserve"> </w:t>
      </w:r>
      <w:r>
        <w:t>characterize</w:t>
      </w:r>
      <w:r>
        <w:rPr>
          <w:spacing w:val="-3"/>
        </w:rPr>
        <w:t xml:space="preserve"> </w:t>
      </w:r>
      <w:r>
        <w:t>issues</w:t>
      </w:r>
      <w:r>
        <w:rPr>
          <w:spacing w:val="-2"/>
        </w:rPr>
        <w:t xml:space="preserve"> </w:t>
      </w:r>
      <w:r>
        <w:t>after</w:t>
      </w:r>
      <w:r>
        <w:rPr>
          <w:spacing w:val="-1"/>
        </w:rPr>
        <w:t xml:space="preserve"> </w:t>
      </w:r>
      <w:r>
        <w:t>gathering information.</w:t>
      </w:r>
    </w:p>
    <w:p>
      <w:pPr>
        <w:pStyle w:val="2"/>
        <w:numPr>
          <w:ilvl w:val="1"/>
          <w:numId w:val="11"/>
        </w:numPr>
        <w:tabs>
          <w:tab w:val="left" w:pos="1330"/>
        </w:tabs>
        <w:ind w:hanging="601"/>
        <w:jc w:val="both"/>
      </w:pPr>
      <w:bookmarkStart w:id="33" w:name="_Toc17235"/>
      <w:r>
        <w:t>Operational</w:t>
      </w:r>
      <w:r>
        <w:rPr>
          <w:spacing w:val="-5"/>
        </w:rPr>
        <w:t xml:space="preserve"> </w:t>
      </w:r>
      <w:r>
        <w:t>Definitions</w:t>
      </w:r>
      <w:bookmarkEnd w:id="33"/>
    </w:p>
    <w:p>
      <w:pPr>
        <w:pStyle w:val="7"/>
        <w:rPr>
          <w:b/>
        </w:rPr>
      </w:pPr>
    </w:p>
    <w:p>
      <w:pPr>
        <w:pStyle w:val="7"/>
        <w:spacing w:line="480" w:lineRule="auto"/>
        <w:ind w:left="729" w:right="160" w:firstLine="600"/>
        <w:jc w:val="both"/>
        <w:rPr>
          <w:rFonts w:hint="default"/>
          <w:lang w:val="en-US"/>
        </w:rPr>
      </w:pPr>
      <w:r>
        <w:t>To</w:t>
      </w:r>
      <w:r>
        <w:rPr>
          <w:spacing w:val="1"/>
        </w:rPr>
        <w:t xml:space="preserve"> </w:t>
      </w:r>
      <w:r>
        <w:t>avoid</w:t>
      </w:r>
      <w:r>
        <w:rPr>
          <w:spacing w:val="1"/>
        </w:rPr>
        <w:t xml:space="preserve"> </w:t>
      </w:r>
      <w:r>
        <w:t>misunderstanding,</w:t>
      </w:r>
      <w:r>
        <w:rPr>
          <w:spacing w:val="1"/>
        </w:rPr>
        <w:t xml:space="preserve"> </w:t>
      </w:r>
      <w:r>
        <w:t>the</w:t>
      </w:r>
      <w:r>
        <w:rPr>
          <w:spacing w:val="1"/>
        </w:rPr>
        <w:t xml:space="preserve"> </w:t>
      </w:r>
      <w:r>
        <w:t>researcher</w:t>
      </w:r>
      <w:r>
        <w:rPr>
          <w:spacing w:val="1"/>
        </w:rPr>
        <w:t xml:space="preserve"> </w:t>
      </w:r>
      <w:r>
        <w:t>provided</w:t>
      </w:r>
      <w:r>
        <w:rPr>
          <w:spacing w:val="1"/>
        </w:rPr>
        <w:t xml:space="preserve"> </w:t>
      </w:r>
      <w:r>
        <w:t>operational</w:t>
      </w:r>
      <w:r>
        <w:rPr>
          <w:spacing w:val="1"/>
        </w:rPr>
        <w:t xml:space="preserve"> </w:t>
      </w:r>
      <w:r>
        <w:t>definition,</w:t>
      </w:r>
      <w:r>
        <w:rPr>
          <w:spacing w:val="-4"/>
        </w:rPr>
        <w:t xml:space="preserve"> </w:t>
      </w:r>
      <w:r>
        <w:t>as</w:t>
      </w:r>
      <w:r>
        <w:rPr>
          <w:spacing w:val="2"/>
        </w:rPr>
        <w:t xml:space="preserve"> </w:t>
      </w:r>
      <w:r>
        <w:t>follow</w:t>
      </w:r>
      <w:r>
        <w:rPr>
          <w:rFonts w:hint="default"/>
          <w:lang w:val="en-US"/>
        </w:rPr>
        <w:t>:</w:t>
      </w:r>
    </w:p>
    <w:p>
      <w:pPr>
        <w:pStyle w:val="7"/>
        <w:spacing w:line="480" w:lineRule="auto"/>
        <w:ind w:left="729" w:right="160" w:firstLine="600"/>
        <w:jc w:val="both"/>
        <w:rPr>
          <w:rFonts w:hint="default"/>
          <w:lang w:val="en-US"/>
        </w:rPr>
      </w:pPr>
    </w:p>
    <w:p>
      <w:pPr>
        <w:pStyle w:val="2"/>
        <w:numPr>
          <w:ilvl w:val="0"/>
          <w:numId w:val="12"/>
        </w:numPr>
        <w:ind w:left="1329"/>
      </w:pPr>
      <w:bookmarkStart w:id="34" w:name="_Toc4132"/>
      <w:r>
        <w:t>Students’</w:t>
      </w:r>
      <w:r>
        <w:rPr>
          <w:spacing w:val="-5"/>
        </w:rPr>
        <w:t xml:space="preserve"> </w:t>
      </w:r>
      <w:r>
        <w:t>Difficulties</w:t>
      </w:r>
      <w:bookmarkEnd w:id="34"/>
    </w:p>
    <w:p>
      <w:pPr>
        <w:pStyle w:val="7"/>
        <w:rPr>
          <w:b/>
        </w:rPr>
      </w:pPr>
    </w:p>
    <w:p>
      <w:pPr>
        <w:pStyle w:val="7"/>
        <w:spacing w:line="480" w:lineRule="auto"/>
        <w:ind w:left="729" w:right="157" w:firstLine="600"/>
        <w:jc w:val="both"/>
      </w:pPr>
      <w:r>
        <w:t>The students’ difficulties was the problems that students faced in expanding</w:t>
      </w:r>
      <w:r>
        <w:rPr>
          <w:spacing w:val="1"/>
        </w:rPr>
        <w:t xml:space="preserve"> </w:t>
      </w:r>
      <w:r>
        <w:t>idea,</w:t>
      </w:r>
      <w:r>
        <w:rPr>
          <w:spacing w:val="34"/>
        </w:rPr>
        <w:t xml:space="preserve"> </w:t>
      </w:r>
      <w:r>
        <w:t>grammar,</w:t>
      </w:r>
      <w:r>
        <w:rPr>
          <w:spacing w:val="36"/>
        </w:rPr>
        <w:t xml:space="preserve"> </w:t>
      </w:r>
      <w:r>
        <w:t>and</w:t>
      </w:r>
      <w:r>
        <w:rPr>
          <w:spacing w:val="34"/>
        </w:rPr>
        <w:t xml:space="preserve"> </w:t>
      </w:r>
      <w:r>
        <w:t>lack</w:t>
      </w:r>
      <w:r>
        <w:rPr>
          <w:spacing w:val="36"/>
        </w:rPr>
        <w:t xml:space="preserve"> </w:t>
      </w:r>
      <w:r>
        <w:t>of</w:t>
      </w:r>
      <w:r>
        <w:rPr>
          <w:spacing w:val="34"/>
        </w:rPr>
        <w:t xml:space="preserve"> </w:t>
      </w:r>
      <w:r>
        <w:t>vocabulary</w:t>
      </w:r>
      <w:r>
        <w:rPr>
          <w:spacing w:val="36"/>
        </w:rPr>
        <w:t xml:space="preserve"> </w:t>
      </w:r>
      <w:r>
        <w:t>in</w:t>
      </w:r>
      <w:r>
        <w:rPr>
          <w:spacing w:val="31"/>
        </w:rPr>
        <w:t xml:space="preserve"> </w:t>
      </w:r>
      <w:r>
        <w:t>writing</w:t>
      </w:r>
      <w:r>
        <w:rPr>
          <w:spacing w:val="34"/>
        </w:rPr>
        <w:t xml:space="preserve"> </w:t>
      </w:r>
      <w:r>
        <w:t>recount</w:t>
      </w:r>
      <w:r>
        <w:rPr>
          <w:spacing w:val="34"/>
        </w:rPr>
        <w:t xml:space="preserve"> </w:t>
      </w:r>
      <w:r>
        <w:t>text.</w:t>
      </w:r>
      <w:r>
        <w:rPr>
          <w:spacing w:val="35"/>
        </w:rPr>
        <w:t xml:space="preserve"> </w:t>
      </w:r>
      <w:r>
        <w:t>In</w:t>
      </w:r>
      <w:r>
        <w:rPr>
          <w:spacing w:val="34"/>
        </w:rPr>
        <w:t xml:space="preserve"> </w:t>
      </w:r>
      <w:r>
        <w:t>this</w:t>
      </w:r>
      <w:r>
        <w:rPr>
          <w:spacing w:val="34"/>
        </w:rPr>
        <w:t xml:space="preserve"> </w:t>
      </w:r>
      <w:r>
        <w:t>study, students</w:t>
      </w:r>
      <w:r>
        <w:rPr>
          <w:spacing w:val="10"/>
        </w:rPr>
        <w:t xml:space="preserve"> </w:t>
      </w:r>
      <w:r>
        <w:t>refers</w:t>
      </w:r>
      <w:r>
        <w:rPr>
          <w:spacing w:val="13"/>
        </w:rPr>
        <w:t xml:space="preserve"> </w:t>
      </w:r>
      <w:r>
        <w:t>to</w:t>
      </w:r>
      <w:r>
        <w:rPr>
          <w:spacing w:val="10"/>
        </w:rPr>
        <w:t xml:space="preserve"> </w:t>
      </w:r>
      <w:r>
        <w:t>Tenth</w:t>
      </w:r>
      <w:r>
        <w:rPr>
          <w:spacing w:val="13"/>
        </w:rPr>
        <w:t xml:space="preserve"> </w:t>
      </w:r>
      <w:r>
        <w:t>Grade</w:t>
      </w:r>
      <w:r>
        <w:rPr>
          <w:spacing w:val="14"/>
        </w:rPr>
        <w:t xml:space="preserve"> </w:t>
      </w:r>
      <w:r>
        <w:t>Students</w:t>
      </w:r>
      <w:r>
        <w:rPr>
          <w:spacing w:val="10"/>
        </w:rPr>
        <w:t xml:space="preserve"> </w:t>
      </w:r>
      <w:r>
        <w:t>at</w:t>
      </w:r>
      <w:r>
        <w:rPr>
          <w:spacing w:val="13"/>
        </w:rPr>
        <w:t xml:space="preserve"> </w:t>
      </w:r>
      <w:r>
        <w:t>SMA</w:t>
      </w:r>
      <w:r>
        <w:rPr>
          <w:spacing w:val="10"/>
        </w:rPr>
        <w:t xml:space="preserve"> </w:t>
      </w:r>
      <w:r>
        <w:t>Bina</w:t>
      </w:r>
      <w:r>
        <w:rPr>
          <w:spacing w:val="11"/>
        </w:rPr>
        <w:t xml:space="preserve"> </w:t>
      </w:r>
      <w:r>
        <w:t>Warga</w:t>
      </w:r>
      <w:r>
        <w:rPr>
          <w:spacing w:val="12"/>
        </w:rPr>
        <w:t xml:space="preserve"> </w:t>
      </w:r>
      <w:r>
        <w:t>2</w:t>
      </w:r>
      <w:r>
        <w:rPr>
          <w:spacing w:val="12"/>
        </w:rPr>
        <w:t xml:space="preserve"> </w:t>
      </w:r>
      <w:r>
        <w:t>Palembang,</w:t>
      </w:r>
      <w:r>
        <w:rPr>
          <w:spacing w:val="13"/>
        </w:rPr>
        <w:t xml:space="preserve"> </w:t>
      </w:r>
      <w:r>
        <w:t>the</w:t>
      </w:r>
      <w:r>
        <w:rPr>
          <w:spacing w:val="-57"/>
        </w:rPr>
        <w:t xml:space="preserve"> </w:t>
      </w:r>
      <w:r>
        <w:t>difficulties</w:t>
      </w:r>
      <w:r>
        <w:rPr>
          <w:spacing w:val="-1"/>
        </w:rPr>
        <w:t xml:space="preserve"> </w:t>
      </w:r>
      <w:r>
        <w:t>in writing</w:t>
      </w:r>
      <w:r>
        <w:rPr>
          <w:spacing w:val="-3"/>
        </w:rPr>
        <w:t xml:space="preserve"> </w:t>
      </w:r>
      <w:r>
        <w:t>recount text.</w:t>
      </w:r>
    </w:p>
    <w:p>
      <w:pPr>
        <w:pStyle w:val="2"/>
        <w:spacing w:before="3"/>
        <w:ind w:left="1329"/>
      </w:pPr>
      <w:bookmarkStart w:id="35" w:name="_Toc15795"/>
      <w:r>
        <w:t>b. Recount</w:t>
      </w:r>
      <w:r>
        <w:rPr>
          <w:spacing w:val="-3"/>
        </w:rPr>
        <w:t xml:space="preserve"> </w:t>
      </w:r>
      <w:r>
        <w:t>Text</w:t>
      </w:r>
      <w:bookmarkEnd w:id="35"/>
    </w:p>
    <w:p>
      <w:pPr>
        <w:pStyle w:val="7"/>
        <w:rPr>
          <w:b/>
        </w:rPr>
      </w:pPr>
    </w:p>
    <w:p>
      <w:pPr>
        <w:pStyle w:val="7"/>
        <w:spacing w:line="480" w:lineRule="auto"/>
        <w:ind w:left="729" w:right="157" w:firstLine="600"/>
        <w:jc w:val="both"/>
      </w:pPr>
      <w:r>
        <w:t>Recount text is created to retell a story in order</w:t>
      </w:r>
      <w:r>
        <w:rPr>
          <w:spacing w:val="60"/>
        </w:rPr>
        <w:t xml:space="preserve"> </w:t>
      </w:r>
      <w:r>
        <w:t>to enlighten or entertain</w:t>
      </w:r>
      <w:r>
        <w:rPr>
          <w:spacing w:val="1"/>
        </w:rPr>
        <w:t xml:space="preserve"> </w:t>
      </w:r>
      <w:r>
        <w:t>its audience or readers (or both). Students are asked to convey their thoughts on</w:t>
      </w:r>
      <w:r>
        <w:rPr>
          <w:spacing w:val="-57"/>
        </w:rPr>
        <w:t xml:space="preserve"> </w:t>
      </w:r>
      <w:r>
        <w:t>the</w:t>
      </w:r>
      <w:r>
        <w:rPr>
          <w:spacing w:val="-2"/>
        </w:rPr>
        <w:t xml:space="preserve"> </w:t>
      </w:r>
      <w:r>
        <w:t>experience or</w:t>
      </w:r>
      <w:r>
        <w:rPr>
          <w:spacing w:val="-1"/>
        </w:rPr>
        <w:t xml:space="preserve"> </w:t>
      </w:r>
      <w:r>
        <w:t>recent</w:t>
      </w:r>
      <w:r>
        <w:rPr>
          <w:spacing w:val="-1"/>
        </w:rPr>
        <w:t xml:space="preserve"> </w:t>
      </w:r>
      <w:r>
        <w:t>occurrences</w:t>
      </w:r>
      <w:r>
        <w:rPr>
          <w:spacing w:val="2"/>
        </w:rPr>
        <w:t xml:space="preserve"> </w:t>
      </w:r>
      <w:r>
        <w:t>in</w:t>
      </w:r>
      <w:r>
        <w:rPr>
          <w:spacing w:val="-1"/>
        </w:rPr>
        <w:t xml:space="preserve"> </w:t>
      </w:r>
      <w:r>
        <w:t>order</w:t>
      </w:r>
      <w:r>
        <w:rPr>
          <w:spacing w:val="-2"/>
        </w:rPr>
        <w:t xml:space="preserve"> </w:t>
      </w:r>
      <w:r>
        <w:t>to enlighten</w:t>
      </w:r>
      <w:r>
        <w:rPr>
          <w:spacing w:val="-1"/>
        </w:rPr>
        <w:t xml:space="preserve"> </w:t>
      </w:r>
      <w:r>
        <w:t>the</w:t>
      </w:r>
      <w:r>
        <w:rPr>
          <w:spacing w:val="1"/>
        </w:rPr>
        <w:t xml:space="preserve"> </w:t>
      </w:r>
      <w:r>
        <w:t>readers.</w:t>
      </w:r>
    </w:p>
    <w:p>
      <w:pPr>
        <w:pStyle w:val="2"/>
        <w:ind w:left="0" w:firstLine="720"/>
        <w:jc w:val="both"/>
      </w:pPr>
      <w:bookmarkStart w:id="36" w:name="_Toc11630"/>
      <w:r>
        <w:t>3.3</w:t>
      </w:r>
      <w:r>
        <w:rPr>
          <w:spacing w:val="58"/>
        </w:rPr>
        <w:t xml:space="preserve"> </w:t>
      </w:r>
      <w:r>
        <w:t>Participants</w:t>
      </w:r>
      <w:r>
        <w:rPr>
          <w:spacing w:val="-1"/>
        </w:rPr>
        <w:t xml:space="preserve"> </w:t>
      </w:r>
      <w:r>
        <w:t>of</w:t>
      </w:r>
      <w:r>
        <w:rPr>
          <w:spacing w:val="57"/>
        </w:rPr>
        <w:t xml:space="preserve"> </w:t>
      </w:r>
      <w:r>
        <w:t>the</w:t>
      </w:r>
      <w:r>
        <w:rPr>
          <w:spacing w:val="-2"/>
        </w:rPr>
        <w:t xml:space="preserve"> </w:t>
      </w:r>
      <w:r>
        <w:t>Study</w:t>
      </w:r>
      <w:bookmarkEnd w:id="36"/>
    </w:p>
    <w:p>
      <w:pPr>
        <w:pStyle w:val="7"/>
        <w:rPr>
          <w:b/>
        </w:rPr>
      </w:pPr>
    </w:p>
    <w:p>
      <w:pPr>
        <w:pStyle w:val="7"/>
        <w:spacing w:before="1" w:line="480" w:lineRule="auto"/>
        <w:ind w:left="729" w:right="156" w:firstLine="840"/>
        <w:jc w:val="both"/>
      </w:pPr>
      <w:r>
        <w:t>In this research, the researcher  used purposeful sampling with the</w:t>
      </w:r>
      <w:r>
        <w:rPr>
          <w:spacing w:val="1"/>
        </w:rPr>
        <w:t xml:space="preserve"> </w:t>
      </w:r>
      <w:r>
        <w:t>type</w:t>
      </w:r>
      <w:r>
        <w:rPr>
          <w:spacing w:val="1"/>
        </w:rPr>
        <w:t xml:space="preserve"> </w:t>
      </w:r>
      <w:r>
        <w:rPr>
          <w:spacing w:val="1"/>
          <w:lang w:val="en-US"/>
        </w:rPr>
        <w:t>Homogeneous</w:t>
      </w:r>
      <w:r>
        <w:rPr>
          <w:spacing w:val="1"/>
        </w:rPr>
        <w:t xml:space="preserve"> </w:t>
      </w:r>
      <w:r>
        <w:t>sampling</w:t>
      </w:r>
      <w:r>
        <w:rPr>
          <w:rFonts w:hint="default"/>
          <w:lang w:val="en-US"/>
        </w:rPr>
        <w:t xml:space="preserve"> method</w:t>
      </w:r>
      <w:r>
        <w:t>.</w:t>
      </w:r>
      <w:r>
        <w:rPr>
          <w:spacing w:val="1"/>
        </w:rPr>
        <w:t xml:space="preserve"> </w:t>
      </w:r>
      <w:r>
        <w:t>According</w:t>
      </w:r>
      <w:r>
        <w:rPr>
          <w:spacing w:val="1"/>
        </w:rPr>
        <w:t xml:space="preserve"> </w:t>
      </w:r>
      <w:r>
        <w:t>to</w:t>
      </w:r>
      <w:r>
        <w:rPr>
          <w:spacing w:val="1"/>
        </w:rPr>
        <w:t xml:space="preserve"> </w:t>
      </w:r>
      <w:r>
        <w:t>Thomas</w:t>
      </w:r>
      <w:r>
        <w:rPr>
          <w:spacing w:val="60"/>
        </w:rPr>
        <w:t xml:space="preserve"> </w:t>
      </w:r>
      <w:r>
        <w:t>(2022),</w:t>
      </w:r>
      <w:r>
        <w:rPr>
          <w:spacing w:val="60"/>
        </w:rPr>
        <w:t xml:space="preserve"> </w:t>
      </w:r>
      <w:r>
        <w:rPr>
          <w:rFonts w:hint="default"/>
          <w:spacing w:val="60"/>
          <w:lang w:val="en-US"/>
        </w:rPr>
        <w:t>pu</w:t>
      </w:r>
      <w:r>
        <w:t>rposeful</w:t>
      </w:r>
      <w:r>
        <w:rPr>
          <w:spacing w:val="1"/>
        </w:rPr>
        <w:t xml:space="preserve"> </w:t>
      </w:r>
      <w:r>
        <w:t>sampling is the best option when a researcher use case study design</w:t>
      </w:r>
      <w:r>
        <w:rPr>
          <w:spacing w:val="1"/>
        </w:rPr>
        <w:t xml:space="preserve"> </w:t>
      </w:r>
      <w:r>
        <w:t>because</w:t>
      </w:r>
      <w:r>
        <w:rPr>
          <w:spacing w:val="1"/>
        </w:rPr>
        <w:t xml:space="preserve"> </w:t>
      </w:r>
      <w:r>
        <w:t>purposeful sampling improves the study continuity and accuracy of data and</w:t>
      </w:r>
      <w:r>
        <w:rPr>
          <w:spacing w:val="1"/>
        </w:rPr>
        <w:t xml:space="preserve"> </w:t>
      </w:r>
      <w:r>
        <w:t>conclusion.</w:t>
      </w:r>
      <w:r>
        <w:rPr>
          <w:rFonts w:hint="default"/>
          <w:lang w:val="en-US"/>
        </w:rPr>
        <w:t xml:space="preserve"> Additionally,</w:t>
      </w:r>
      <w:r>
        <w:t xml:space="preserve"> Thomas (2022) defined that </w:t>
      </w:r>
      <w:r>
        <w:rPr>
          <w:lang w:val="en-US"/>
        </w:rPr>
        <w:t>homogeneous</w:t>
      </w:r>
      <w:r>
        <w:t xml:space="preserve"> sampling is a type of purposeful sampling that aims to produce a </w:t>
      </w:r>
      <w:r>
        <w:rPr>
          <w:lang w:val="en-US"/>
        </w:rPr>
        <w:t>homogeneous</w:t>
      </w:r>
      <w:r>
        <w:t xml:space="preserve"> solution or one in which all the components have the same traits or properties. This method</w:t>
      </w:r>
      <w:r>
        <w:rPr>
          <w:rFonts w:hint="default"/>
          <w:lang w:val="en-US"/>
        </w:rPr>
        <w:t xml:space="preserve"> was </w:t>
      </w:r>
      <w:r>
        <w:t xml:space="preserve">chosen to gather information from participants with similar characteristics and a solid understanding of the study’s subject matter, making the research process more efficient and effective. </w:t>
      </w:r>
    </w:p>
    <w:p>
      <w:pPr>
        <w:pStyle w:val="7"/>
        <w:spacing w:line="480" w:lineRule="auto"/>
        <w:ind w:left="729" w:right="156" w:firstLine="811"/>
        <w:jc w:val="both"/>
      </w:pPr>
      <w:r>
        <w:t>The location of this study was at SMA Bina Warga 2 Palembang and the</w:t>
      </w:r>
      <w:r>
        <w:rPr>
          <w:spacing w:val="1"/>
        </w:rPr>
        <w:t xml:space="preserve"> </w:t>
      </w:r>
      <w:r>
        <w:t>researcher chose class X.2 and X.8</w:t>
      </w:r>
      <w:r>
        <w:rPr>
          <w:spacing w:val="1"/>
        </w:rPr>
        <w:t xml:space="preserve"> </w:t>
      </w:r>
      <w:r>
        <w:t>as participant in this study because</w:t>
      </w:r>
      <w:r>
        <w:rPr>
          <w:spacing w:val="1"/>
        </w:rPr>
        <w:t xml:space="preserve"> </w:t>
      </w:r>
      <w:r>
        <w:t>there w</w:t>
      </w:r>
      <w:r>
        <w:rPr>
          <w:rFonts w:hint="default"/>
          <w:lang w:val="en-US"/>
        </w:rPr>
        <w:t>ere</w:t>
      </w:r>
      <w:r>
        <w:t xml:space="preserve"> students at that class had difficulties in writing recount text based on</w:t>
      </w:r>
      <w:r>
        <w:rPr>
          <w:spacing w:val="1"/>
        </w:rPr>
        <w:t xml:space="preserve"> </w:t>
      </w:r>
      <w:r>
        <w:t>the preliminary</w:t>
      </w:r>
      <w:r>
        <w:rPr>
          <w:spacing w:val="1"/>
        </w:rPr>
        <w:t xml:space="preserve"> </w:t>
      </w:r>
      <w:r>
        <w:t>study and</w:t>
      </w:r>
      <w:r>
        <w:rPr>
          <w:spacing w:val="1"/>
        </w:rPr>
        <w:t xml:space="preserve"> </w:t>
      </w:r>
      <w:r>
        <w:t>based</w:t>
      </w:r>
      <w:r>
        <w:rPr>
          <w:spacing w:val="1"/>
        </w:rPr>
        <w:t xml:space="preserve"> </w:t>
      </w:r>
      <w:r>
        <w:t>on teacher</w:t>
      </w:r>
      <w:r>
        <w:rPr>
          <w:spacing w:val="1"/>
        </w:rPr>
        <w:t xml:space="preserve"> </w:t>
      </w:r>
      <w:r>
        <w:rPr>
          <w:rFonts w:hint="default"/>
          <w:spacing w:val="1"/>
          <w:lang w:val="en-US"/>
        </w:rPr>
        <w:t>information</w:t>
      </w:r>
      <w:r>
        <w:t>. According</w:t>
      </w:r>
      <w:r>
        <w:rPr>
          <w:spacing w:val="1"/>
        </w:rPr>
        <w:t xml:space="preserve"> </w:t>
      </w:r>
      <w:r>
        <w:t>to</w:t>
      </w:r>
      <w:r>
        <w:rPr>
          <w:spacing w:val="1"/>
        </w:rPr>
        <w:t xml:space="preserve"> </w:t>
      </w:r>
      <w:r>
        <w:t>Kuzel</w:t>
      </w:r>
      <w:r>
        <w:rPr>
          <w:spacing w:val="1"/>
        </w:rPr>
        <w:t xml:space="preserve"> </w:t>
      </w:r>
      <w:r>
        <w:t>(1992),</w:t>
      </w:r>
      <w:r>
        <w:rPr>
          <w:spacing w:val="1"/>
        </w:rPr>
        <w:t xml:space="preserve"> </w:t>
      </w:r>
      <w:r>
        <w:t>h</w:t>
      </w:r>
      <w:r>
        <w:rPr>
          <w:rFonts w:hint="default"/>
          <w:lang w:val="en-US"/>
        </w:rPr>
        <w:t>e</w:t>
      </w:r>
      <w:r>
        <w:rPr>
          <w:spacing w:val="1"/>
        </w:rPr>
        <w:t xml:space="preserve"> </w:t>
      </w:r>
      <w:r>
        <w:t xml:space="preserve">recommended 6 to 8 interviews for a </w:t>
      </w:r>
      <w:r>
        <w:rPr>
          <w:lang w:val="en-US"/>
        </w:rPr>
        <w:t>homogeneous</w:t>
      </w:r>
      <w:r>
        <w:t xml:space="preserve"> sample. Thus, in</w:t>
      </w:r>
      <w:r>
        <w:rPr>
          <w:spacing w:val="-57"/>
        </w:rPr>
        <w:t xml:space="preserve"> </w:t>
      </w:r>
      <w:r>
        <w:t xml:space="preserve">this research, the researcher </w:t>
      </w:r>
      <w:r>
        <w:rPr>
          <w:rFonts w:hint="default"/>
          <w:lang w:val="en-US"/>
        </w:rPr>
        <w:t>took</w:t>
      </w:r>
      <w:r>
        <w:t xml:space="preserve"> 6 students who have the lowest score</w:t>
      </w:r>
      <w:r>
        <w:rPr>
          <w:spacing w:val="-57"/>
        </w:rPr>
        <w:t xml:space="preserve"> </w:t>
      </w:r>
      <w:r>
        <w:t>of recount text . In this research, the researcher</w:t>
      </w:r>
      <w:r>
        <w:rPr>
          <w:rFonts w:hint="default"/>
          <w:lang w:val="en-US"/>
        </w:rPr>
        <w:t xml:space="preserve"> took </w:t>
      </w:r>
      <w:r>
        <w:t>3 students from X.2 and</w:t>
      </w:r>
      <w:r>
        <w:rPr>
          <w:spacing w:val="1"/>
        </w:rPr>
        <w:t xml:space="preserve"> </w:t>
      </w:r>
      <w:r>
        <w:t xml:space="preserve">the 3 students from X.8. </w:t>
      </w:r>
    </w:p>
    <w:p>
      <w:pPr>
        <w:pStyle w:val="7"/>
        <w:spacing w:line="480" w:lineRule="auto"/>
        <w:ind w:left="729" w:right="156" w:firstLine="811"/>
        <w:jc w:val="both"/>
        <w:rPr>
          <w:rFonts w:hint="default"/>
          <w:lang w:val="en-US"/>
        </w:rPr>
      </w:pPr>
      <w:r>
        <w:t xml:space="preserve">In conclusion, the approach of purposeful sampling with homogeneus sampling, which guarantees data accuracy and continuity, was used in this research. SMA Bina Warga 2 Palembang was the host of the study, which concentrated on classes X.2 and X.8, as they are the </w:t>
      </w:r>
      <w:r>
        <w:rPr>
          <w:rFonts w:hint="default"/>
          <w:lang w:val="en-US"/>
        </w:rPr>
        <w:t>students</w:t>
      </w:r>
      <w:r>
        <w:t xml:space="preserve"> who struggle with recount text writing. To guarantee a thorough and effective research procedure, the researcher chose six students with the lowest recount text score, including three</w:t>
      </w:r>
      <w:r>
        <w:rPr>
          <w:rFonts w:hint="default"/>
          <w:lang w:val="en-US"/>
        </w:rPr>
        <w:t xml:space="preserve"> students who were</w:t>
      </w:r>
      <w:r>
        <w:t xml:space="preserve"> from X.2 and three</w:t>
      </w:r>
      <w:r>
        <w:rPr>
          <w:rFonts w:hint="default"/>
          <w:lang w:val="en-US"/>
        </w:rPr>
        <w:t xml:space="preserve"> students who were</w:t>
      </w:r>
      <w:r>
        <w:t xml:space="preserve"> from X.8</w:t>
      </w:r>
      <w:r>
        <w:rPr>
          <w:rFonts w:hint="default"/>
          <w:lang w:val="en-US"/>
        </w:rPr>
        <w:t>.</w:t>
      </w:r>
    </w:p>
    <w:p>
      <w:pPr>
        <w:pStyle w:val="7"/>
        <w:spacing w:before="8"/>
        <w:rPr>
          <w:sz w:val="20"/>
        </w:rPr>
      </w:pPr>
    </w:p>
    <w:p>
      <w:pPr>
        <w:pStyle w:val="2"/>
        <w:ind w:left="730"/>
        <w:jc w:val="both"/>
      </w:pPr>
      <w:bookmarkStart w:id="37" w:name="_Toc6067"/>
      <w:r>
        <w:t>3.4</w:t>
      </w:r>
      <w:r>
        <w:rPr>
          <w:spacing w:val="57"/>
        </w:rPr>
        <w:t xml:space="preserve"> </w:t>
      </w:r>
      <w:r>
        <w:t>Data</w:t>
      </w:r>
      <w:r>
        <w:rPr>
          <w:spacing w:val="-2"/>
        </w:rPr>
        <w:t xml:space="preserve"> </w:t>
      </w:r>
      <w:r>
        <w:t>Collection</w:t>
      </w:r>
      <w:bookmarkEnd w:id="37"/>
    </w:p>
    <w:p>
      <w:pPr>
        <w:pStyle w:val="7"/>
        <w:rPr>
          <w:b/>
          <w:sz w:val="26"/>
        </w:rPr>
      </w:pPr>
    </w:p>
    <w:p>
      <w:pPr>
        <w:pStyle w:val="7"/>
        <w:spacing w:before="217" w:line="480" w:lineRule="auto"/>
        <w:ind w:left="729" w:right="157" w:firstLine="600"/>
        <w:jc w:val="both"/>
      </w:pPr>
      <w:r>
        <w:t>The interview and documentation was used for the research. According to Creswell</w:t>
      </w:r>
      <w:r>
        <w:rPr>
          <w:spacing w:val="1"/>
        </w:rPr>
        <w:t xml:space="preserve"> </w:t>
      </w:r>
      <w:r>
        <w:t>(2009),</w:t>
      </w:r>
      <w:r>
        <w:rPr>
          <w:spacing w:val="1"/>
        </w:rPr>
        <w:t xml:space="preserve"> </w:t>
      </w:r>
      <w:r>
        <w:t>there</w:t>
      </w:r>
      <w:r>
        <w:rPr>
          <w:spacing w:val="1"/>
        </w:rPr>
        <w:t xml:space="preserve"> </w:t>
      </w:r>
      <w:r>
        <w:t>are</w:t>
      </w:r>
      <w:r>
        <w:rPr>
          <w:spacing w:val="1"/>
        </w:rPr>
        <w:t xml:space="preserve"> </w:t>
      </w:r>
      <w:r>
        <w:t>four</w:t>
      </w:r>
      <w:r>
        <w:rPr>
          <w:spacing w:val="1"/>
        </w:rPr>
        <w:t xml:space="preserve"> </w:t>
      </w:r>
      <w:r>
        <w:t>basic</w:t>
      </w:r>
      <w:r>
        <w:rPr>
          <w:spacing w:val="1"/>
        </w:rPr>
        <w:t xml:space="preserve"> </w:t>
      </w:r>
      <w:r>
        <w:t>categories</w:t>
      </w:r>
      <w:r>
        <w:rPr>
          <w:spacing w:val="1"/>
        </w:rPr>
        <w:t xml:space="preserve"> </w:t>
      </w:r>
      <w:r>
        <w:t>of</w:t>
      </w:r>
      <w:r>
        <w:rPr>
          <w:spacing w:val="1"/>
        </w:rPr>
        <w:t xml:space="preserve"> </w:t>
      </w:r>
      <w:r>
        <w:t>data</w:t>
      </w:r>
      <w:r>
        <w:rPr>
          <w:spacing w:val="1"/>
        </w:rPr>
        <w:t xml:space="preserve"> </w:t>
      </w:r>
      <w:r>
        <w:t>collection</w:t>
      </w:r>
      <w:r>
        <w:rPr>
          <w:spacing w:val="1"/>
        </w:rPr>
        <w:t xml:space="preserve"> </w:t>
      </w:r>
      <w:r>
        <w:t>procedures</w:t>
      </w:r>
      <w:r>
        <w:rPr>
          <w:spacing w:val="1"/>
        </w:rPr>
        <w:t xml:space="preserve"> </w:t>
      </w:r>
      <w:r>
        <w:t>in</w:t>
      </w:r>
      <w:r>
        <w:rPr>
          <w:spacing w:val="1"/>
        </w:rPr>
        <w:t xml:space="preserve"> </w:t>
      </w:r>
      <w:r>
        <w:t>qualitative research. The goal of this study was to identified obstacles in creating</w:t>
      </w:r>
      <w:r>
        <w:rPr>
          <w:spacing w:val="1"/>
        </w:rPr>
        <w:t xml:space="preserve"> </w:t>
      </w:r>
      <w:r>
        <w:t>recount</w:t>
      </w:r>
      <w:r>
        <w:rPr>
          <w:spacing w:val="-1"/>
        </w:rPr>
        <w:t xml:space="preserve"> </w:t>
      </w:r>
      <w:r>
        <w:t>text.</w:t>
      </w:r>
      <w:r>
        <w:rPr>
          <w:spacing w:val="-1"/>
        </w:rPr>
        <w:t xml:space="preserve"> </w:t>
      </w:r>
      <w:r>
        <w:t>This</w:t>
      </w:r>
      <w:r>
        <w:rPr>
          <w:spacing w:val="-1"/>
        </w:rPr>
        <w:t xml:space="preserve"> </w:t>
      </w:r>
      <w:r>
        <w:t>study detailed</w:t>
      </w:r>
      <w:r>
        <w:rPr>
          <w:spacing w:val="-1"/>
        </w:rPr>
        <w:t xml:space="preserve"> </w:t>
      </w:r>
      <w:r>
        <w:t>how to</w:t>
      </w:r>
      <w:r>
        <w:rPr>
          <w:spacing w:val="-4"/>
        </w:rPr>
        <w:t xml:space="preserve"> </w:t>
      </w:r>
      <w:r>
        <w:t>obtain data through</w:t>
      </w:r>
      <w:r>
        <w:rPr>
          <w:spacing w:val="1"/>
        </w:rPr>
        <w:t xml:space="preserve"> </w:t>
      </w:r>
      <w:r>
        <w:t>interviews and documentation. Which are discussed in detail in the following sections:</w:t>
      </w:r>
    </w:p>
    <w:p>
      <w:pPr>
        <w:pStyle w:val="2"/>
        <w:tabs>
          <w:tab w:val="left" w:pos="1270"/>
        </w:tabs>
        <w:spacing w:before="62"/>
        <w:ind w:left="0" w:firstLine="660" w:firstLineChars="275"/>
        <w:jc w:val="both"/>
        <w:rPr>
          <w:sz w:val="26"/>
        </w:rPr>
      </w:pPr>
      <w:bookmarkStart w:id="38" w:name="_Toc1142"/>
      <w:r>
        <w:t>3.4.1    Interview</w:t>
      </w:r>
      <w:bookmarkEnd w:id="38"/>
    </w:p>
    <w:p>
      <w:pPr>
        <w:pStyle w:val="7"/>
        <w:spacing w:before="214" w:line="480" w:lineRule="auto"/>
        <w:ind w:left="729" w:right="157" w:firstLine="600"/>
        <w:jc w:val="both"/>
        <w:rPr>
          <w:rFonts w:hint="default"/>
          <w:lang w:val="en-US"/>
        </w:rPr>
        <w:sectPr>
          <w:pgSz w:w="11910" w:h="16840"/>
          <w:pgMar w:top="1440" w:right="1440" w:bottom="1440" w:left="1440" w:header="0" w:footer="742" w:gutter="0"/>
          <w:cols w:space="720" w:num="1"/>
        </w:sectPr>
      </w:pPr>
      <w:r>
        <w:t>An interview was required to obtain information from the informant.</w:t>
      </w:r>
      <w:r>
        <w:rPr>
          <w:spacing w:val="1"/>
        </w:rPr>
        <w:t xml:space="preserve"> </w:t>
      </w:r>
      <w:r>
        <w:t>According to Creswell (2012), an interview occurs when the researcher poses</w:t>
      </w:r>
      <w:r>
        <w:rPr>
          <w:spacing w:val="1"/>
        </w:rPr>
        <w:t xml:space="preserve"> </w:t>
      </w:r>
      <w:r>
        <w:t>open-ended questions to the participants in general and records their responses.</w:t>
      </w:r>
      <w:r>
        <w:rPr>
          <w:spacing w:val="1"/>
        </w:rPr>
        <w:t xml:space="preserve"> </w:t>
      </w:r>
      <w:r>
        <w:t>In this study, the researcher</w:t>
      </w:r>
      <w:r>
        <w:rPr>
          <w:rFonts w:hint="default"/>
          <w:lang w:val="en-US"/>
        </w:rPr>
        <w:t xml:space="preserve"> </w:t>
      </w:r>
      <w:r>
        <w:t>use</w:t>
      </w:r>
      <w:r>
        <w:rPr>
          <w:rFonts w:hint="default"/>
          <w:lang w:val="en-US"/>
        </w:rPr>
        <w:t>d</w:t>
      </w:r>
      <w:r>
        <w:t xml:space="preserve"> a semi-structured interview to interview the</w:t>
      </w:r>
      <w:r>
        <w:rPr>
          <w:spacing w:val="1"/>
        </w:rPr>
        <w:t xml:space="preserve"> </w:t>
      </w:r>
      <w:r>
        <w:t>students one by one and ask them questions. Harmer (2004) used open-ended questions to address question indicators problems in</w:t>
      </w:r>
      <w:r>
        <w:rPr>
          <w:spacing w:val="1"/>
        </w:rPr>
        <w:t xml:space="preserve"> </w:t>
      </w:r>
      <w:r>
        <w:t xml:space="preserve">writing </w:t>
      </w:r>
      <w:r>
        <w:rPr>
          <w:rFonts w:hint="default"/>
        </w:rPr>
        <w:t>The researcher undertook some procedures during the interview process,</w:t>
      </w:r>
      <w:r>
        <w:rPr>
          <w:rFonts w:hint="default"/>
          <w:lang w:val="en-US"/>
        </w:rPr>
        <w:t xml:space="preserve">  the first of which was the preparation of interview questions. The interview  protocol was employed as an instrument in this</w:t>
      </w:r>
    </w:p>
    <w:p>
      <w:pPr>
        <w:pStyle w:val="7"/>
        <w:spacing w:before="11"/>
        <w:rPr>
          <w:sz w:val="20"/>
        </w:rPr>
      </w:pPr>
    </w:p>
    <w:p>
      <w:pPr>
        <w:pStyle w:val="7"/>
        <w:spacing w:line="480" w:lineRule="auto"/>
        <w:ind w:left="720" w:leftChars="0" w:right="156" w:hanging="60" w:firstLineChars="0"/>
        <w:jc w:val="both"/>
      </w:pPr>
      <w:r>
        <w:rPr>
          <w:spacing w:val="1"/>
        </w:rPr>
        <w:t xml:space="preserve"> </w:t>
      </w:r>
      <w:r>
        <w:rPr>
          <w:rFonts w:hint="default"/>
          <w:spacing w:val="1"/>
          <w:lang w:val="en-US"/>
        </w:rPr>
        <w:t>research</w:t>
      </w:r>
      <w:r>
        <w:rPr>
          <w:spacing w:val="1"/>
        </w:rPr>
        <w:t xml:space="preserve"> </w:t>
      </w:r>
      <w:r>
        <w:t>when</w:t>
      </w:r>
      <w:r>
        <w:rPr>
          <w:spacing w:val="1"/>
        </w:rPr>
        <w:t xml:space="preserve"> </w:t>
      </w:r>
      <w:r>
        <w:t>interviewing</w:t>
      </w:r>
      <w:r>
        <w:rPr>
          <w:spacing w:val="1"/>
        </w:rPr>
        <w:t xml:space="preserve"> </w:t>
      </w:r>
      <w:r>
        <w:t xml:space="preserve">students. The researcher </w:t>
      </w:r>
      <w:r>
        <w:rPr>
          <w:rFonts w:hint="default"/>
          <w:lang w:val="en-US"/>
        </w:rPr>
        <w:t>took</w:t>
      </w:r>
      <w:r>
        <w:t xml:space="preserve"> notes on key points of the</w:t>
      </w:r>
      <w:r>
        <w:rPr>
          <w:spacing w:val="1"/>
        </w:rPr>
        <w:t xml:space="preserve"> </w:t>
      </w:r>
      <w:r>
        <w:t>interview.</w:t>
      </w:r>
      <w:r>
        <w:rPr>
          <w:spacing w:val="-2"/>
        </w:rPr>
        <w:t xml:space="preserve"> </w:t>
      </w:r>
      <w:r>
        <w:t>Following</w:t>
      </w:r>
      <w:r>
        <w:rPr>
          <w:spacing w:val="-2"/>
        </w:rPr>
        <w:t xml:space="preserve"> </w:t>
      </w:r>
      <w:r>
        <w:t>that,</w:t>
      </w:r>
      <w:r>
        <w:rPr>
          <w:spacing w:val="-2"/>
        </w:rPr>
        <w:t xml:space="preserve"> </w:t>
      </w:r>
      <w:r>
        <w:t>the</w:t>
      </w:r>
      <w:r>
        <w:rPr>
          <w:spacing w:val="-1"/>
        </w:rPr>
        <w:t xml:space="preserve"> </w:t>
      </w:r>
      <w:r>
        <w:t>data</w:t>
      </w:r>
      <w:r>
        <w:rPr>
          <w:spacing w:val="-3"/>
        </w:rPr>
        <w:t xml:space="preserve"> is</w:t>
      </w:r>
      <w:r>
        <w:rPr>
          <w:spacing w:val="1"/>
        </w:rPr>
        <w:t xml:space="preserve"> </w:t>
      </w:r>
      <w:r>
        <w:t>interpreted and</w:t>
      </w:r>
      <w:r>
        <w:rPr>
          <w:spacing w:val="-2"/>
        </w:rPr>
        <w:t xml:space="preserve"> </w:t>
      </w:r>
      <w:r>
        <w:t>conveyed narratively.</w:t>
      </w:r>
    </w:p>
    <w:p>
      <w:pPr>
        <w:pStyle w:val="7"/>
        <w:spacing w:line="480" w:lineRule="auto"/>
        <w:ind w:right="156"/>
        <w:jc w:val="both"/>
        <w:rPr>
          <w:b/>
          <w:bCs/>
        </w:rPr>
      </w:pPr>
      <w:r>
        <w:tab/>
      </w:r>
      <w:r>
        <w:rPr>
          <w:b/>
          <w:bCs/>
        </w:rPr>
        <w:t xml:space="preserve">3.4.2 </w:t>
      </w:r>
      <w:r>
        <w:rPr>
          <w:b/>
          <w:bCs/>
        </w:rPr>
        <w:tab/>
      </w:r>
      <w:r>
        <w:rPr>
          <w:b/>
          <w:bCs/>
        </w:rPr>
        <w:t>Documentation</w:t>
      </w:r>
    </w:p>
    <w:p>
      <w:pPr>
        <w:pStyle w:val="7"/>
        <w:spacing w:line="480" w:lineRule="auto"/>
        <w:ind w:right="156"/>
        <w:jc w:val="both"/>
        <w:rPr>
          <w:rFonts w:hint="default"/>
          <w:lang w:val="en-US"/>
        </w:rPr>
      </w:pPr>
      <w:r>
        <w:rPr>
          <w:b/>
          <w:bCs/>
        </w:rPr>
        <w:tab/>
      </w:r>
      <w:r>
        <w:rPr>
          <w:b/>
          <w:bCs/>
        </w:rPr>
        <w:tab/>
      </w:r>
      <w:r>
        <w:t xml:space="preserve">Documentation is official paper that gives information based on </w:t>
      </w:r>
      <w:r>
        <w:tab/>
      </w:r>
      <w:r>
        <w:t xml:space="preserve">evidence. Sarwono (2006) state that documentation is a tool to help </w:t>
      </w:r>
      <w:r>
        <w:tab/>
      </w:r>
      <w:r>
        <w:t xml:space="preserve">researcher to </w:t>
      </w:r>
      <w:r>
        <w:tab/>
      </w:r>
      <w:r>
        <w:t xml:space="preserve">collect the data and information by reading the letters, </w:t>
      </w:r>
      <w:r>
        <w:tab/>
      </w:r>
      <w:r>
        <w:t xml:space="preserve">announcements, meeting summary, the written statements and the other </w:t>
      </w:r>
      <w:r>
        <w:tab/>
      </w:r>
      <w:r>
        <w:t>writing. It means that, the researcher</w:t>
      </w:r>
      <w:r>
        <w:rPr>
          <w:rFonts w:hint="default"/>
          <w:lang w:val="en-US"/>
        </w:rPr>
        <w:t xml:space="preserve"> </w:t>
      </w:r>
      <w:r>
        <w:t>collect</w:t>
      </w:r>
      <w:r>
        <w:rPr>
          <w:rFonts w:hint="default"/>
          <w:lang w:val="en-US"/>
        </w:rPr>
        <w:t>ed</w:t>
      </w:r>
      <w:r>
        <w:t xml:space="preserve"> the data and g</w:t>
      </w:r>
      <w:r>
        <w:rPr>
          <w:rFonts w:hint="default"/>
          <w:lang w:val="en-US"/>
        </w:rPr>
        <w:t>o</w:t>
      </w:r>
      <w:r>
        <w:t xml:space="preserve">t information </w:t>
      </w:r>
      <w:r>
        <w:tab/>
      </w:r>
      <w:r>
        <w:t>by reading something. The researcher collect</w:t>
      </w:r>
      <w:r>
        <w:rPr>
          <w:rFonts w:hint="default"/>
          <w:lang w:val="en-US"/>
        </w:rPr>
        <w:t>ed</w:t>
      </w:r>
      <w:r>
        <w:t xml:space="preserve"> students’ assignment in</w:t>
      </w:r>
      <w:r>
        <w:rPr>
          <w:rFonts w:hint="default"/>
          <w:lang w:val="en-US"/>
        </w:rPr>
        <w:t xml:space="preserve"> </w:t>
      </w:r>
      <w:r>
        <w:rPr>
          <w:rFonts w:hint="default"/>
          <w:lang w:val="en-US"/>
        </w:rPr>
        <w:tab/>
      </w:r>
      <w:r>
        <w:t>writing recount text to answer the questions about what</w:t>
      </w:r>
      <w:r>
        <w:rPr>
          <w:rFonts w:hint="default"/>
          <w:lang w:val="en-US"/>
        </w:rPr>
        <w:t xml:space="preserve"> the students</w:t>
      </w:r>
      <w:r>
        <w:t xml:space="preserve"> </w:t>
      </w:r>
      <w:r>
        <w:tab/>
      </w:r>
      <w:r>
        <w:t xml:space="preserve">difficulties in writing </w:t>
      </w:r>
      <w:r>
        <w:tab/>
      </w:r>
      <w:r>
        <w:t xml:space="preserve">recount text at the tenth grade students of SMA Bina </w:t>
      </w:r>
      <w:r>
        <w:tab/>
      </w:r>
      <w:r>
        <w:t>Warga 2 Palembang</w:t>
      </w:r>
      <w:r>
        <w:rPr>
          <w:rFonts w:hint="default"/>
          <w:lang w:val="en-US"/>
        </w:rPr>
        <w:t>.</w:t>
      </w:r>
    </w:p>
    <w:p>
      <w:pPr>
        <w:pStyle w:val="2"/>
        <w:ind w:left="0" w:firstLine="720"/>
        <w:jc w:val="both"/>
      </w:pPr>
      <w:bookmarkStart w:id="39" w:name="_Toc29610"/>
      <w:r>
        <w:t>3.5      Data</w:t>
      </w:r>
      <w:r>
        <w:rPr>
          <w:spacing w:val="-2"/>
        </w:rPr>
        <w:t xml:space="preserve"> </w:t>
      </w:r>
      <w:r>
        <w:t>Analysis</w:t>
      </w:r>
      <w:bookmarkEnd w:id="39"/>
    </w:p>
    <w:p>
      <w:pPr>
        <w:pStyle w:val="7"/>
        <w:rPr>
          <w:b/>
          <w:sz w:val="26"/>
        </w:rPr>
      </w:pPr>
    </w:p>
    <w:p>
      <w:pPr>
        <w:pStyle w:val="7"/>
        <w:spacing w:before="217" w:line="480" w:lineRule="auto"/>
        <w:ind w:left="729" w:right="157" w:firstLine="660"/>
        <w:jc w:val="both"/>
      </w:pPr>
      <w:r>
        <w:t>The researcher used thematic analysis to analyze the data. According to</w:t>
      </w:r>
      <w:r>
        <w:rPr>
          <w:spacing w:val="1"/>
        </w:rPr>
        <w:t xml:space="preserve"> </w:t>
      </w:r>
      <w:r>
        <w:t>Creswell</w:t>
      </w:r>
      <w:r>
        <w:rPr>
          <w:spacing w:val="1"/>
        </w:rPr>
        <w:t xml:space="preserve"> </w:t>
      </w:r>
      <w:r>
        <w:t>(2012),</w:t>
      </w:r>
      <w:r>
        <w:rPr>
          <w:spacing w:val="1"/>
        </w:rPr>
        <w:t xml:space="preserve"> </w:t>
      </w:r>
      <w:r>
        <w:t>thematic</w:t>
      </w:r>
      <w:r>
        <w:rPr>
          <w:spacing w:val="1"/>
        </w:rPr>
        <w:t xml:space="preserve"> </w:t>
      </w:r>
      <w:r>
        <w:t>data</w:t>
      </w:r>
      <w:r>
        <w:rPr>
          <w:spacing w:val="1"/>
        </w:rPr>
        <w:t xml:space="preserve"> </w:t>
      </w:r>
      <w:r>
        <w:t>analysis</w:t>
      </w:r>
      <w:r>
        <w:rPr>
          <w:spacing w:val="1"/>
        </w:rPr>
        <w:t xml:space="preserve"> </w:t>
      </w:r>
      <w:r>
        <w:t>includes</w:t>
      </w:r>
      <w:r>
        <w:rPr>
          <w:spacing w:val="1"/>
        </w:rPr>
        <w:t xml:space="preserve"> </w:t>
      </w:r>
      <w:r>
        <w:t>distilling</w:t>
      </w:r>
      <w:r>
        <w:rPr>
          <w:spacing w:val="1"/>
        </w:rPr>
        <w:t xml:space="preserve"> </w:t>
      </w:r>
      <w:r>
        <w:t>the</w:t>
      </w:r>
      <w:r>
        <w:rPr>
          <w:spacing w:val="1"/>
        </w:rPr>
        <w:t xml:space="preserve"> </w:t>
      </w:r>
      <w:r>
        <w:t>way</w:t>
      </w:r>
      <w:r>
        <w:rPr>
          <w:spacing w:val="1"/>
        </w:rPr>
        <w:t xml:space="preserve"> </w:t>
      </w:r>
      <w:r>
        <w:t>things</w:t>
      </w:r>
      <w:r>
        <w:rPr>
          <w:spacing w:val="1"/>
        </w:rPr>
        <w:t xml:space="preserve"> </w:t>
      </w:r>
      <w:r>
        <w:t>operate</w:t>
      </w:r>
      <w:r>
        <w:rPr>
          <w:spacing w:val="1"/>
        </w:rPr>
        <w:t xml:space="preserve"> </w:t>
      </w:r>
      <w:r>
        <w:t>and</w:t>
      </w:r>
      <w:r>
        <w:rPr>
          <w:spacing w:val="1"/>
        </w:rPr>
        <w:t xml:space="preserve"> </w:t>
      </w:r>
      <w:r>
        <w:t>recognizing</w:t>
      </w:r>
      <w:r>
        <w:rPr>
          <w:spacing w:val="1"/>
        </w:rPr>
        <w:t xml:space="preserve"> </w:t>
      </w:r>
      <w:r>
        <w:t>the</w:t>
      </w:r>
      <w:r>
        <w:rPr>
          <w:spacing w:val="1"/>
        </w:rPr>
        <w:t xml:space="preserve"> </w:t>
      </w:r>
      <w:r>
        <w:t>fundamental</w:t>
      </w:r>
      <w:r>
        <w:rPr>
          <w:spacing w:val="1"/>
        </w:rPr>
        <w:t xml:space="preserve"> </w:t>
      </w:r>
      <w:r>
        <w:t>aspects</w:t>
      </w:r>
      <w:r>
        <w:rPr>
          <w:spacing w:val="1"/>
        </w:rPr>
        <w:t xml:space="preserve"> </w:t>
      </w:r>
      <w:r>
        <w:t>in</w:t>
      </w:r>
      <w:r>
        <w:rPr>
          <w:spacing w:val="1"/>
        </w:rPr>
        <w:t xml:space="preserve"> </w:t>
      </w:r>
      <w:r>
        <w:t>themes</w:t>
      </w:r>
      <w:r>
        <w:rPr>
          <w:spacing w:val="1"/>
        </w:rPr>
        <w:t xml:space="preserve"> </w:t>
      </w:r>
      <w:r>
        <w:t>in</w:t>
      </w:r>
      <w:r>
        <w:rPr>
          <w:spacing w:val="1"/>
        </w:rPr>
        <w:t xml:space="preserve"> </w:t>
      </w:r>
      <w:r>
        <w:t>the</w:t>
      </w:r>
      <w:r>
        <w:rPr>
          <w:spacing w:val="1"/>
        </w:rPr>
        <w:t xml:space="preserve"> </w:t>
      </w:r>
      <w:r>
        <w:t>cultural</w:t>
      </w:r>
      <w:r>
        <w:rPr>
          <w:spacing w:val="-57"/>
        </w:rPr>
        <w:t xml:space="preserve"> </w:t>
      </w:r>
      <w:r>
        <w:t>setting. According to Cresswell (2012), there are six steps to data analysis,</w:t>
      </w:r>
      <w:r>
        <w:rPr>
          <w:spacing w:val="1"/>
        </w:rPr>
        <w:t xml:space="preserve"> </w:t>
      </w:r>
      <w:r>
        <w:t>which are as follows: First, data analysis w</w:t>
      </w:r>
      <w:r>
        <w:rPr>
          <w:rFonts w:hint="default"/>
          <w:lang w:val="en-US"/>
        </w:rPr>
        <w:t>as</w:t>
      </w:r>
      <w:r>
        <w:t xml:space="preserve"> prepared, then the data </w:t>
      </w:r>
      <w:r>
        <w:rPr>
          <w:rFonts w:hint="default"/>
          <w:lang w:val="en-US"/>
        </w:rPr>
        <w:t xml:space="preserve">was </w:t>
      </w:r>
      <w:r>
        <w:t>read, and then the data analyzed in detail using a coding process, and</w:t>
      </w:r>
      <w:r>
        <w:rPr>
          <w:spacing w:val="1"/>
        </w:rPr>
        <w:t xml:space="preserve"> </w:t>
      </w:r>
      <w:r>
        <w:t>then coding the data</w:t>
      </w:r>
      <w:r>
        <w:rPr>
          <w:rFonts w:hint="default"/>
          <w:lang w:val="en-US"/>
        </w:rPr>
        <w:t xml:space="preserve"> </w:t>
      </w:r>
      <w:r>
        <w:t>applied for the process of describing the theme for</w:t>
      </w:r>
      <w:r>
        <w:rPr>
          <w:spacing w:val="1"/>
        </w:rPr>
        <w:t xml:space="preserve"> </w:t>
      </w:r>
      <w:r>
        <w:t>analysis,</w:t>
      </w:r>
      <w:r>
        <w:rPr>
          <w:spacing w:val="19"/>
        </w:rPr>
        <w:t xml:space="preserve"> </w:t>
      </w:r>
      <w:r>
        <w:t>the</w:t>
      </w:r>
      <w:r>
        <w:rPr>
          <w:spacing w:val="22"/>
        </w:rPr>
        <w:t xml:space="preserve"> </w:t>
      </w:r>
      <w:r>
        <w:t>descriptions</w:t>
      </w:r>
      <w:r>
        <w:rPr>
          <w:spacing w:val="22"/>
        </w:rPr>
        <w:t xml:space="preserve"> </w:t>
      </w:r>
      <w:r>
        <w:t>or</w:t>
      </w:r>
      <w:r>
        <w:rPr>
          <w:spacing w:val="24"/>
        </w:rPr>
        <w:t xml:space="preserve"> </w:t>
      </w:r>
      <w:r>
        <w:t>themes</w:t>
      </w:r>
      <w:r>
        <w:rPr>
          <w:spacing w:val="22"/>
        </w:rPr>
        <w:t xml:space="preserve"> </w:t>
      </w:r>
      <w:r>
        <w:t>described</w:t>
      </w:r>
      <w:r>
        <w:rPr>
          <w:spacing w:val="24"/>
        </w:rPr>
        <w:t xml:space="preserve"> </w:t>
      </w:r>
      <w:r>
        <w:t>in</w:t>
      </w:r>
      <w:r>
        <w:rPr>
          <w:spacing w:val="20"/>
        </w:rPr>
        <w:t xml:space="preserve"> </w:t>
      </w:r>
      <w:r>
        <w:t>the</w:t>
      </w:r>
      <w:r>
        <w:rPr>
          <w:spacing w:val="21"/>
        </w:rPr>
        <w:t xml:space="preserve"> </w:t>
      </w:r>
      <w:r>
        <w:t>qualitative</w:t>
      </w:r>
      <w:r>
        <w:rPr>
          <w:spacing w:val="22"/>
        </w:rPr>
        <w:t xml:space="preserve"> </w:t>
      </w:r>
      <w:r>
        <w:t>data</w:t>
      </w:r>
      <w:r>
        <w:rPr>
          <w:spacing w:val="21"/>
        </w:rPr>
        <w:t xml:space="preserve"> </w:t>
      </w:r>
      <w:r>
        <w:t>in</w:t>
      </w:r>
      <w:r>
        <w:rPr>
          <w:spacing w:val="23"/>
        </w:rPr>
        <w:t xml:space="preserve"> </w:t>
      </w:r>
      <w:r>
        <w:t>search</w:t>
      </w:r>
      <w:r>
        <w:rPr>
          <w:spacing w:val="-58"/>
        </w:rPr>
        <w:t xml:space="preserve"> </w:t>
      </w:r>
      <w:r>
        <w:t>of</w:t>
      </w:r>
      <w:r>
        <w:rPr>
          <w:spacing w:val="-2"/>
        </w:rPr>
        <w:t xml:space="preserve"> </w:t>
      </w:r>
      <w:r>
        <w:t>analysis, and</w:t>
      </w:r>
      <w:r>
        <w:rPr>
          <w:spacing w:val="-2"/>
        </w:rPr>
        <w:t xml:space="preserve"> </w:t>
      </w:r>
      <w:r>
        <w:t>finally</w:t>
      </w:r>
      <w:r>
        <w:rPr>
          <w:spacing w:val="2"/>
        </w:rPr>
        <w:t xml:space="preserve"> </w:t>
      </w:r>
      <w:r>
        <w:t>the</w:t>
      </w:r>
      <w:r>
        <w:rPr>
          <w:spacing w:val="-1"/>
        </w:rPr>
        <w:t xml:space="preserve"> </w:t>
      </w:r>
      <w:r>
        <w:t>researcher interpret</w:t>
      </w:r>
      <w:r>
        <w:rPr>
          <w:rFonts w:hint="default"/>
          <w:lang w:val="en-US"/>
        </w:rPr>
        <w:t>ed</w:t>
      </w:r>
      <w:r>
        <w:rPr>
          <w:spacing w:val="2"/>
        </w:rPr>
        <w:t xml:space="preserve"> </w:t>
      </w:r>
      <w:r>
        <w:t>the</w:t>
      </w:r>
      <w:r>
        <w:rPr>
          <w:spacing w:val="-1"/>
        </w:rPr>
        <w:t xml:space="preserve"> </w:t>
      </w:r>
      <w:r>
        <w:t>data.</w:t>
      </w:r>
    </w:p>
    <w:p>
      <w:pPr>
        <w:pStyle w:val="7"/>
        <w:spacing w:before="217" w:line="480" w:lineRule="auto"/>
        <w:ind w:left="729" w:right="157" w:firstLine="660"/>
        <w:jc w:val="both"/>
      </w:pPr>
    </w:p>
    <w:p>
      <w:pPr>
        <w:pStyle w:val="2"/>
        <w:spacing w:before="62"/>
        <w:ind w:left="730"/>
        <w:jc w:val="both"/>
      </w:pPr>
      <w:bookmarkStart w:id="40" w:name="_Toc7425"/>
      <w:r>
        <w:t xml:space="preserve">3.6      </w:t>
      </w:r>
      <w:r>
        <w:rPr>
          <w:spacing w:val="-3"/>
        </w:rPr>
        <w:t xml:space="preserve"> </w:t>
      </w:r>
      <w:r>
        <w:t>Establishment</w:t>
      </w:r>
      <w:r>
        <w:rPr>
          <w:spacing w:val="-4"/>
        </w:rPr>
        <w:t xml:space="preserve"> </w:t>
      </w:r>
      <w:r>
        <w:t>of</w:t>
      </w:r>
      <w:r>
        <w:rPr>
          <w:spacing w:val="-3"/>
        </w:rPr>
        <w:t xml:space="preserve"> </w:t>
      </w:r>
      <w:r>
        <w:t>trustworthiness</w:t>
      </w:r>
      <w:bookmarkEnd w:id="40"/>
    </w:p>
    <w:p>
      <w:pPr>
        <w:pStyle w:val="7"/>
        <w:spacing w:before="9"/>
        <w:rPr>
          <w:b/>
          <w:sz w:val="23"/>
        </w:rPr>
      </w:pPr>
    </w:p>
    <w:p>
      <w:pPr>
        <w:pStyle w:val="7"/>
        <w:spacing w:line="480" w:lineRule="auto"/>
        <w:ind w:left="729" w:right="157" w:firstLine="720"/>
        <w:jc w:val="both"/>
      </w:pPr>
      <w:r>
        <w:t>Trustworthiness is the ultimate step in establishing qualitative research.</w:t>
      </w:r>
      <w:r>
        <w:rPr>
          <w:spacing w:val="1"/>
        </w:rPr>
        <w:t xml:space="preserve"> </w:t>
      </w:r>
      <w:r>
        <w:t>Cresswell (2012) said that qualitative research is a process of collecting and analyze data, it need to be able to finding and interpretation are accurate. The researcher used triangulation of the data to enhance the validity and accuracy of the data.  Sugiyono (2009) define that triangulation is the process of corroborating evidence from different individuals, type of data or methods of data collection in qualitative research. it means that, qualitative research is use to collect data analysis to make sure a finding and interpret accurate data.</w:t>
      </w:r>
    </w:p>
    <w:p>
      <w:pPr>
        <w:spacing w:line="480" w:lineRule="auto"/>
        <w:ind w:left="660" w:leftChars="300" w:firstLine="840" w:firstLineChars="350"/>
        <w:jc w:val="both"/>
        <w:rPr>
          <w:rFonts w:hint="default"/>
          <w:sz w:val="24"/>
          <w:szCs w:val="24"/>
          <w:lang w:val="en-US"/>
        </w:rPr>
      </w:pPr>
      <w:r>
        <w:rPr>
          <w:sz w:val="24"/>
          <w:szCs w:val="24"/>
        </w:rPr>
        <w:t xml:space="preserve">There are several kinds of triangulation. According to setiyadi (2006), </w:t>
      </w:r>
      <w:r>
        <w:rPr>
          <w:rFonts w:hint="default"/>
          <w:sz w:val="24"/>
          <w:szCs w:val="24"/>
          <w:lang w:val="en-US"/>
        </w:rPr>
        <w:tab/>
      </w:r>
      <w:r>
        <w:rPr>
          <w:sz w:val="24"/>
          <w:szCs w:val="24"/>
        </w:rPr>
        <w:t xml:space="preserve">triangulation divided into 5 kinds, there are triangulation of time, triangulation of place, triangulation of theory, triangulation of method and the last is triangulation of researcher. In this research, </w:t>
      </w:r>
      <w:r>
        <w:rPr>
          <w:rFonts w:hint="default"/>
          <w:sz w:val="24"/>
          <w:szCs w:val="24"/>
          <w:lang w:val="en-US"/>
        </w:rPr>
        <w:t>member checking was conducted by sharing the interview transcript  with the participant, particularly the students who were interviewed for their perspectives on the difficulties in writing recount text. Participants were given the opportunity to review the findings and provide feedback or corrections if there were any discrepancies or misunderstanding. Their input helped ensure that the interpretations of the data accurately reflected their experiences and perspectives. In this research, triangulation was achieved through the use of two primary methods : interviews and documentation review. Interviews provided insights directly from the students regarding their difficulties in writing recount texts, allowing for an in-depth exploration of their experiences and perspectives. Documentation review involved analyzing written materials such as students' past writing samples, teachers' feedback, and curriculum documents related to recount text writing. By comparing and contrasting data from interviews and documentation, the researcher was able to gain a comprehensive understanding of the students' difficulties in writing recount texts, enhancing the validity and trustworthiness of the findings. As a result, Through member checking and triangulation of methods, this qualitative research on students' difficulties in writing recount texts at SMA Bina Warga 2 Palembang ensured the trustworthiness and validity of the findings. By involving participants in the validation process and utilizing multiple data sources, the research aimed to provide a thorough and accurate depiction of the challenges faced by students in recount text writing.</w:t>
      </w:r>
    </w:p>
    <w:p>
      <w:pPr>
        <w:spacing w:line="480" w:lineRule="auto"/>
        <w:jc w:val="center"/>
        <w:rPr>
          <w:rFonts w:hint="default"/>
          <w:lang w:val="en-US"/>
        </w:rPr>
      </w:pPr>
    </w:p>
    <w:p>
      <w:pPr>
        <w:spacing w:line="480" w:lineRule="auto"/>
        <w:jc w:val="center"/>
        <w:rPr>
          <w:rFonts w:hint="default"/>
          <w:lang w:val="en-US"/>
        </w:rPr>
      </w:pPr>
    </w:p>
    <w:p>
      <w:pPr>
        <w:spacing w:line="480" w:lineRule="auto"/>
        <w:jc w:val="center"/>
        <w:rPr>
          <w:rFonts w:hint="default"/>
          <w:lang w:val="en-US"/>
        </w:rPr>
      </w:pPr>
    </w:p>
    <w:p>
      <w:pPr>
        <w:spacing w:line="480" w:lineRule="auto"/>
        <w:jc w:val="center"/>
        <w:rPr>
          <w:rFonts w:hint="default"/>
          <w:lang w:val="en-US"/>
        </w:rPr>
      </w:pPr>
    </w:p>
    <w:p>
      <w:pPr>
        <w:spacing w:line="480" w:lineRule="auto"/>
        <w:jc w:val="center"/>
        <w:rPr>
          <w:rFonts w:hint="default"/>
          <w:lang w:val="en-US"/>
        </w:rPr>
      </w:pPr>
    </w:p>
    <w:p>
      <w:pPr>
        <w:spacing w:line="480" w:lineRule="auto"/>
        <w:jc w:val="center"/>
        <w:rPr>
          <w:rFonts w:hint="default"/>
          <w:lang w:val="en-US"/>
        </w:rPr>
      </w:pPr>
    </w:p>
    <w:p>
      <w:pPr>
        <w:spacing w:line="480" w:lineRule="auto"/>
        <w:jc w:val="center"/>
        <w:rPr>
          <w:rFonts w:hint="default"/>
          <w:lang w:val="en-US"/>
        </w:rPr>
      </w:pPr>
    </w:p>
    <w:p>
      <w:pPr>
        <w:spacing w:line="480" w:lineRule="auto"/>
        <w:jc w:val="center"/>
        <w:rPr>
          <w:rFonts w:hint="default"/>
          <w:lang w:val="en-US"/>
        </w:rPr>
      </w:pPr>
    </w:p>
    <w:p>
      <w:pPr>
        <w:spacing w:line="480" w:lineRule="auto"/>
        <w:jc w:val="center"/>
        <w:rPr>
          <w:rFonts w:hint="default"/>
          <w:lang w:val="en-US"/>
        </w:rPr>
      </w:pPr>
    </w:p>
    <w:p>
      <w:pPr>
        <w:spacing w:line="480" w:lineRule="auto"/>
        <w:jc w:val="center"/>
        <w:rPr>
          <w:rFonts w:hint="default"/>
          <w:lang w:val="en-US"/>
        </w:rPr>
      </w:pPr>
    </w:p>
    <w:p>
      <w:pPr>
        <w:spacing w:line="480" w:lineRule="auto"/>
        <w:jc w:val="center"/>
        <w:rPr>
          <w:rFonts w:hint="default"/>
          <w:lang w:val="en-US"/>
        </w:rPr>
      </w:pPr>
    </w:p>
    <w:p>
      <w:pPr>
        <w:spacing w:line="480" w:lineRule="auto"/>
        <w:jc w:val="center"/>
        <w:rPr>
          <w:rFonts w:hint="default"/>
          <w:lang w:val="en-US"/>
        </w:rPr>
      </w:pPr>
    </w:p>
    <w:p>
      <w:pPr>
        <w:spacing w:line="480" w:lineRule="auto"/>
        <w:jc w:val="center"/>
        <w:rPr>
          <w:rFonts w:hint="default"/>
          <w:lang w:val="en-US"/>
        </w:rPr>
      </w:pPr>
    </w:p>
    <w:p>
      <w:pPr>
        <w:spacing w:line="480" w:lineRule="auto"/>
        <w:jc w:val="center"/>
        <w:rPr>
          <w:b/>
          <w:bCs/>
          <w:sz w:val="24"/>
          <w:szCs w:val="24"/>
        </w:rPr>
      </w:pPr>
    </w:p>
    <w:p>
      <w:pPr>
        <w:spacing w:line="480" w:lineRule="auto"/>
        <w:jc w:val="center"/>
        <w:rPr>
          <w:b/>
          <w:bCs/>
          <w:sz w:val="24"/>
          <w:szCs w:val="24"/>
        </w:rPr>
      </w:pPr>
    </w:p>
    <w:p>
      <w:pPr>
        <w:spacing w:line="480" w:lineRule="auto"/>
        <w:jc w:val="center"/>
        <w:rPr>
          <w:b/>
          <w:bCs/>
          <w:sz w:val="24"/>
          <w:szCs w:val="24"/>
        </w:rPr>
      </w:pPr>
      <w:r>
        <w:rPr>
          <w:b/>
          <w:bCs/>
          <w:sz w:val="24"/>
          <w:szCs w:val="24"/>
        </w:rPr>
        <w:t>CHAPTER IV</w:t>
      </w:r>
    </w:p>
    <w:p>
      <w:pPr>
        <w:spacing w:line="480" w:lineRule="auto"/>
        <w:jc w:val="center"/>
        <w:rPr>
          <w:b/>
          <w:bCs/>
          <w:sz w:val="24"/>
          <w:szCs w:val="24"/>
        </w:rPr>
      </w:pPr>
      <w:r>
        <w:rPr>
          <w:b/>
          <w:bCs/>
          <w:sz w:val="24"/>
          <w:szCs w:val="24"/>
        </w:rPr>
        <w:t>FINDINGS AND DISCUSSION</w:t>
      </w:r>
    </w:p>
    <w:p>
      <w:pPr>
        <w:spacing w:line="480" w:lineRule="auto"/>
        <w:jc w:val="center"/>
        <w:rPr>
          <w:sz w:val="24"/>
          <w:szCs w:val="24"/>
        </w:rPr>
      </w:pPr>
      <w:r>
        <w:rPr>
          <w:sz w:val="24"/>
          <w:szCs w:val="24"/>
        </w:rPr>
        <w:t>This chapter presents (1) Research Findings and (2) discussion</w:t>
      </w:r>
    </w:p>
    <w:p>
      <w:pPr>
        <w:spacing w:line="480" w:lineRule="auto"/>
        <w:jc w:val="center"/>
        <w:rPr>
          <w:sz w:val="24"/>
          <w:szCs w:val="24"/>
        </w:rPr>
      </w:pPr>
    </w:p>
    <w:p>
      <w:pPr>
        <w:spacing w:line="480" w:lineRule="auto"/>
        <w:jc w:val="both"/>
        <w:rPr>
          <w:b/>
          <w:bCs/>
          <w:sz w:val="24"/>
          <w:szCs w:val="24"/>
        </w:rPr>
      </w:pPr>
      <w:r>
        <w:rPr>
          <w:b/>
          <w:bCs/>
          <w:sz w:val="24"/>
          <w:szCs w:val="24"/>
        </w:rPr>
        <w:t>4.1     Research Findings</w:t>
      </w:r>
    </w:p>
    <w:p>
      <w:pPr>
        <w:spacing w:line="480" w:lineRule="auto"/>
        <w:ind w:firstLine="600" w:firstLineChars="250"/>
        <w:jc w:val="both"/>
        <w:rPr>
          <w:rFonts w:hint="default"/>
          <w:sz w:val="24"/>
          <w:szCs w:val="24"/>
          <w:lang w:val="en-US"/>
        </w:rPr>
      </w:pPr>
      <w:r>
        <w:rPr>
          <w:sz w:val="24"/>
          <w:szCs w:val="24"/>
        </w:rPr>
        <w:t>The aimed of this study were to find out the students’ difficulties in writing recount text. The researcher did the interview and got the data from documentation. As the result</w:t>
      </w:r>
      <w:r>
        <w:rPr>
          <w:rFonts w:hint="default"/>
          <w:sz w:val="24"/>
          <w:szCs w:val="24"/>
          <w:lang w:val="en-US"/>
        </w:rPr>
        <w:t>,</w:t>
      </w:r>
      <w:r>
        <w:rPr>
          <w:sz w:val="24"/>
          <w:szCs w:val="24"/>
        </w:rPr>
        <w:t xml:space="preserve"> the students faced some difficulties in</w:t>
      </w:r>
      <w:r>
        <w:rPr>
          <w:rFonts w:hint="default"/>
          <w:sz w:val="24"/>
          <w:szCs w:val="24"/>
          <w:lang w:val="en-US"/>
        </w:rPr>
        <w:t xml:space="preserve"> vocabulary,</w:t>
      </w:r>
      <w:r>
        <w:rPr>
          <w:sz w:val="24"/>
          <w:szCs w:val="24"/>
        </w:rPr>
        <w:t xml:space="preserve"> </w:t>
      </w:r>
      <w:r>
        <w:rPr>
          <w:rFonts w:hint="default"/>
          <w:sz w:val="24"/>
          <w:szCs w:val="24"/>
          <w:lang w:val="en-US"/>
        </w:rPr>
        <w:t xml:space="preserve">understanding in </w:t>
      </w:r>
      <w:r>
        <w:rPr>
          <w:sz w:val="24"/>
          <w:szCs w:val="24"/>
        </w:rPr>
        <w:t xml:space="preserve">generating </w:t>
      </w:r>
      <w:r>
        <w:rPr>
          <w:rFonts w:hint="default"/>
          <w:sz w:val="24"/>
          <w:szCs w:val="24"/>
          <w:lang w:val="en-US"/>
        </w:rPr>
        <w:t xml:space="preserve">generic </w:t>
      </w:r>
      <w:r>
        <w:rPr>
          <w:sz w:val="24"/>
          <w:szCs w:val="24"/>
        </w:rPr>
        <w:t xml:space="preserve">structure of recount text and the </w:t>
      </w:r>
      <w:r>
        <w:rPr>
          <w:rFonts w:hint="default"/>
          <w:sz w:val="24"/>
          <w:szCs w:val="24"/>
          <w:lang w:val="en-US"/>
        </w:rPr>
        <w:t>grammatical mastery</w:t>
      </w:r>
      <w:r>
        <w:rPr>
          <w:sz w:val="24"/>
          <w:szCs w:val="24"/>
        </w:rPr>
        <w:t xml:space="preserve"> of recount text. </w:t>
      </w:r>
      <w:r>
        <w:rPr>
          <w:rFonts w:hint="default"/>
          <w:sz w:val="24"/>
          <w:szCs w:val="24"/>
          <w:lang w:val="en-US"/>
        </w:rPr>
        <w:t xml:space="preserve">The difficulties faced by the students when they asked to write recount text are listed in table 1 below : </w:t>
      </w:r>
    </w:p>
    <w:p>
      <w:pPr>
        <w:spacing w:line="480" w:lineRule="auto"/>
        <w:ind w:left="0" w:leftChars="0" w:firstLine="0" w:firstLineChars="0"/>
        <w:jc w:val="both"/>
        <w:rPr>
          <w:rFonts w:hint="default"/>
          <w:sz w:val="24"/>
          <w:szCs w:val="24"/>
          <w:lang w:val="en-US"/>
        </w:rPr>
      </w:pPr>
      <w:r>
        <w:rPr>
          <w:rFonts w:hint="default"/>
          <w:sz w:val="24"/>
          <w:szCs w:val="24"/>
          <w:lang w:val="en-US"/>
        </w:rPr>
        <w:t>Table 1</w:t>
      </w:r>
    </w:p>
    <w:p>
      <w:pPr>
        <w:spacing w:line="480" w:lineRule="auto"/>
        <w:ind w:left="0" w:leftChars="0" w:firstLine="0" w:firstLineChars="0"/>
        <w:jc w:val="both"/>
        <w:rPr>
          <w:rFonts w:hint="default"/>
          <w:i/>
          <w:iCs/>
          <w:sz w:val="24"/>
          <w:szCs w:val="24"/>
          <w:lang w:val="en-US"/>
        </w:rPr>
      </w:pPr>
      <w:r>
        <w:rPr>
          <w:rFonts w:hint="default"/>
          <w:i/>
          <w:iCs/>
          <w:sz w:val="24"/>
          <w:szCs w:val="24"/>
          <w:lang w:val="en-US"/>
        </w:rPr>
        <w:t>Students’ Difficulties in Writing Recount Text</w:t>
      </w:r>
    </w:p>
    <w:tbl>
      <w:tblPr>
        <w:tblStyle w:val="12"/>
        <w:tblW w:w="0" w:type="auto"/>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4"/>
        <w:gridCol w:w="4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8416" w:type="dxa"/>
            <w:gridSpan w:val="2"/>
            <w:tcBorders>
              <w:top w:val="single" w:color="auto" w:sz="8" w:space="0"/>
              <w:left w:val="nil"/>
              <w:bottom w:val="single" w:color="auto" w:sz="8" w:space="0"/>
              <w:right w:val="nil"/>
            </w:tcBorders>
          </w:tcPr>
          <w:p>
            <w:pPr>
              <w:spacing w:line="480" w:lineRule="auto"/>
              <w:jc w:val="both"/>
              <w:rPr>
                <w:sz w:val="24"/>
                <w:szCs w:val="24"/>
                <w:vertAlign w:val="baseline"/>
                <w:lang w:val="id-ID"/>
              </w:rPr>
            </w:pPr>
            <w:r>
              <w:rPr>
                <w:rFonts w:hint="default"/>
                <w:sz w:val="24"/>
                <w:szCs w:val="24"/>
                <w:vertAlign w:val="baseline"/>
                <w:lang w:val="en-US"/>
              </w:rPr>
              <w:t xml:space="preserve">NO   The Difficulties in Writing Recount Text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4" w:type="dxa"/>
            <w:tcBorders>
              <w:top w:val="single" w:color="auto" w:sz="8" w:space="0"/>
              <w:left w:val="nil"/>
              <w:bottom w:val="nil"/>
              <w:right w:val="nil"/>
            </w:tcBorders>
          </w:tcPr>
          <w:p>
            <w:pPr>
              <w:spacing w:line="360" w:lineRule="auto"/>
              <w:jc w:val="both"/>
              <w:rPr>
                <w:rFonts w:hint="default"/>
                <w:sz w:val="24"/>
                <w:szCs w:val="24"/>
                <w:u w:val="thick"/>
                <w:vertAlign w:val="baseline"/>
                <w:lang w:val="en-US"/>
              </w:rPr>
            </w:pPr>
            <w:r>
              <w:rPr>
                <w:rFonts w:hint="default"/>
                <w:sz w:val="24"/>
                <w:szCs w:val="24"/>
                <w:vertAlign w:val="baseline"/>
                <w:lang w:val="en-US"/>
              </w:rPr>
              <w:t xml:space="preserve">1      Lack of Vocabulary Mastery </w:t>
            </w:r>
          </w:p>
          <w:p>
            <w:pPr>
              <w:spacing w:line="360" w:lineRule="auto"/>
              <w:ind w:firstLine="480" w:firstLineChars="200"/>
              <w:jc w:val="both"/>
              <w:rPr>
                <w:sz w:val="24"/>
                <w:szCs w:val="24"/>
                <w:vertAlign w:val="baseline"/>
                <w:lang w:val="id-ID"/>
              </w:rPr>
            </w:pPr>
            <w:r>
              <w:rPr>
                <w:rFonts w:hint="default"/>
                <w:sz w:val="24"/>
                <w:szCs w:val="24"/>
                <w:vertAlign w:val="baseline"/>
                <w:lang w:val="en-US"/>
              </w:rPr>
              <w:t xml:space="preserve">and Getting Idea                                           </w:t>
            </w:r>
          </w:p>
        </w:tc>
        <w:tc>
          <w:tcPr>
            <w:tcW w:w="4162" w:type="dxa"/>
            <w:tcBorders>
              <w:top w:val="single" w:color="auto" w:sz="8" w:space="0"/>
              <w:left w:val="nil"/>
              <w:bottom w:val="nil"/>
              <w:right w:val="nil"/>
            </w:tcBorders>
            <w:shd w:val="clear" w:color="auto" w:fill="auto"/>
          </w:tcPr>
          <w:p>
            <w:pPr>
              <w:spacing w:line="360" w:lineRule="auto"/>
              <w:jc w:val="both"/>
              <w:rPr>
                <w:rFonts w:hint="default"/>
                <w:b/>
                <w:bCs/>
                <w:color w:val="auto"/>
                <w:sz w:val="24"/>
                <w:szCs w:val="24"/>
                <w:u w:val="thick"/>
                <w:vertAlign w:val="baseline"/>
                <w:lang w:val="en-US"/>
              </w:rPr>
            </w:pPr>
            <w:r>
              <w:rPr>
                <w:rFonts w:hint="default"/>
                <w:sz w:val="24"/>
                <w:szCs w:val="24"/>
                <w:vertAlign w:val="baseline"/>
                <w:lang w:val="en-US"/>
              </w:rPr>
              <w:t>-  Limitation of vocabulary</w:t>
            </w:r>
          </w:p>
          <w:p>
            <w:pPr>
              <w:spacing w:line="360" w:lineRule="auto"/>
              <w:ind w:left="240" w:hanging="240" w:hangingChars="100"/>
              <w:jc w:val="both"/>
              <w:rPr>
                <w:rFonts w:hint="default"/>
                <w:sz w:val="24"/>
                <w:szCs w:val="24"/>
                <w:vertAlign w:val="baseline"/>
                <w:lang w:val="en-US"/>
              </w:rPr>
            </w:pPr>
            <w:r>
              <w:rPr>
                <w:rFonts w:hint="default"/>
                <w:sz w:val="24"/>
                <w:szCs w:val="24"/>
                <w:vertAlign w:val="baseline"/>
                <w:lang w:val="en-US"/>
              </w:rPr>
              <w:t>-  Organizing idea</w:t>
            </w:r>
          </w:p>
          <w:p>
            <w:pPr>
              <w:spacing w:line="360" w:lineRule="auto"/>
              <w:ind w:left="240" w:hanging="240" w:hangingChars="100"/>
              <w:jc w:val="both"/>
              <w:rPr>
                <w:sz w:val="24"/>
                <w:szCs w:val="24"/>
                <w:vertAlign w:val="baseline"/>
                <w:lang w:val="id-ID"/>
              </w:rPr>
            </w:pPr>
            <w:r>
              <w:rPr>
                <w:rFonts w:hint="default"/>
                <w:sz w:val="24"/>
                <w:szCs w:val="24"/>
                <w:vertAlign w:val="baseline"/>
                <w:lang w:val="en-US"/>
              </w:rPr>
              <w:t xml:space="preserve">-  Weak ability in arranging words                                                             </w:t>
            </w:r>
          </w:p>
        </w:tc>
      </w:tr>
    </w:tbl>
    <w:p>
      <w:r>
        <w:rPr>
          <w:sz w:val="22"/>
        </w:rPr>
        <mc:AlternateContent>
          <mc:Choice Requires="wps">
            <w:drawing>
              <wp:anchor distT="0" distB="0" distL="114300" distR="114300" simplePos="0" relativeHeight="251691008" behindDoc="0" locked="0" layoutInCell="1" allowOverlap="1">
                <wp:simplePos x="0" y="0"/>
                <wp:positionH relativeFrom="column">
                  <wp:posOffset>-38100</wp:posOffset>
                </wp:positionH>
                <wp:positionV relativeFrom="paragraph">
                  <wp:posOffset>105410</wp:posOffset>
                </wp:positionV>
                <wp:extent cx="5327015" cy="21590"/>
                <wp:effectExtent l="0" t="4445" r="6985" b="12065"/>
                <wp:wrapNone/>
                <wp:docPr id="40" name="Straight Connector 40"/>
                <wp:cNvGraphicFramePr/>
                <a:graphic xmlns:a="http://schemas.openxmlformats.org/drawingml/2006/main">
                  <a:graphicData uri="http://schemas.microsoft.com/office/word/2010/wordprocessingShape">
                    <wps:wsp>
                      <wps:cNvCnPr/>
                      <wps:spPr>
                        <a:xfrm flipV="1">
                          <a:off x="1108075" y="7364730"/>
                          <a:ext cx="5327015" cy="21590"/>
                        </a:xfrm>
                        <a:prstGeom prst="line">
                          <a:avLst/>
                        </a:prstGeom>
                        <a:ln w="0" cmpd="sng">
                          <a:solidFill>
                            <a:srgbClr val="000000"/>
                          </a:solidFill>
                          <a:prstDash val="soli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3pt;margin-top:8.3pt;height:1.7pt;width:419.45pt;z-index:251691008;mso-width-relative:page;mso-height-relative:page;" filled="f" stroked="t" coordsize="21600,21600" o:gfxdata="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G/J8ItcAAAAIAQAADwAA&#10;AAAAAAABACAAAAAiAAAAZHJzL2Rvd25yZXYueG1sUEsBAhQAFAAAAAgAh07iQDo5hxDeAQAAtgMA&#10;AA4AAAAAAAAAAQAgAAAAJgEAAGRycy9lMm9Eb2MueG1sUEsFBgAAAAAGAAYAWQEAAHYFAAAAAA==&#10;">
                <v:fill on="f" focussize="0,0"/>
                <v:stroke weight="0pt" color="#000000 [3204]" joinstyle="round"/>
                <v:imagedata o:title=""/>
                <o:lock v:ext="edit" aspectratio="f"/>
              </v:line>
            </w:pict>
          </mc:Fallback>
        </mc:AlternateContent>
      </w:r>
    </w:p>
    <w:tbl>
      <w:tblPr>
        <w:tblStyle w:val="12"/>
        <w:tblW w:w="0" w:type="auto"/>
        <w:tblInd w:w="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8"/>
        <w:gridCol w:w="4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7" w:hRule="atLeast"/>
        </w:trPr>
        <w:tc>
          <w:tcPr>
            <w:tcW w:w="4248" w:type="dxa"/>
            <w:tcBorders>
              <w:top w:val="nil"/>
              <w:left w:val="nil"/>
              <w:bottom w:val="nil"/>
              <w:right w:val="nil"/>
            </w:tcBorders>
          </w:tcPr>
          <w:p>
            <w:pPr>
              <w:spacing w:line="360" w:lineRule="auto"/>
              <w:jc w:val="both"/>
              <w:rPr>
                <w:rFonts w:hint="default"/>
                <w:sz w:val="24"/>
                <w:szCs w:val="24"/>
                <w:vertAlign w:val="baseline"/>
                <w:lang w:val="en-US"/>
              </w:rPr>
            </w:pPr>
            <w:r>
              <w:rPr>
                <w:rFonts w:hint="default"/>
                <w:sz w:val="24"/>
                <w:szCs w:val="24"/>
                <w:vertAlign w:val="baseline"/>
                <w:lang w:val="en-US"/>
              </w:rPr>
              <w:t>2      Lack of Understanding in</w:t>
            </w:r>
          </w:p>
          <w:p>
            <w:pPr>
              <w:spacing w:line="360" w:lineRule="auto"/>
              <w:ind w:firstLine="480" w:firstLineChars="200"/>
              <w:jc w:val="both"/>
              <w:rPr>
                <w:rFonts w:hint="default"/>
                <w:sz w:val="24"/>
                <w:szCs w:val="24"/>
                <w:vertAlign w:val="baseline"/>
                <w:lang w:val="en-US"/>
              </w:rPr>
            </w:pPr>
            <w:r>
              <w:rPr>
                <w:rFonts w:hint="default"/>
                <w:sz w:val="24"/>
                <w:szCs w:val="24"/>
                <w:vertAlign w:val="baseline"/>
                <w:lang w:val="en-US"/>
              </w:rPr>
              <w:t xml:space="preserve">Generic Structure of   </w:t>
            </w:r>
          </w:p>
          <w:p>
            <w:pPr>
              <w:spacing w:line="360" w:lineRule="auto"/>
              <w:ind w:firstLine="480" w:firstLineChars="200"/>
              <w:jc w:val="both"/>
              <w:rPr>
                <w:rFonts w:hint="default"/>
                <w:sz w:val="24"/>
                <w:szCs w:val="24"/>
                <w:vertAlign w:val="baseline"/>
                <w:lang w:val="en-US"/>
              </w:rPr>
            </w:pPr>
            <w:r>
              <w:rPr>
                <w:rFonts w:hint="default"/>
                <w:sz w:val="24"/>
                <w:szCs w:val="24"/>
                <w:vertAlign w:val="baseline"/>
                <w:lang w:val="en-US"/>
              </w:rPr>
              <w:t xml:space="preserve">Recount Text </w:t>
            </w:r>
          </w:p>
          <w:p>
            <w:pPr>
              <w:spacing w:line="360" w:lineRule="auto"/>
              <w:ind w:firstLine="480" w:firstLineChars="200"/>
              <w:jc w:val="both"/>
              <w:rPr>
                <w:rFonts w:hint="default"/>
                <w:sz w:val="24"/>
                <w:szCs w:val="24"/>
                <w:vertAlign w:val="baseline"/>
                <w:lang w:val="en-US"/>
              </w:rPr>
            </w:pPr>
            <w:r>
              <w:rPr>
                <w:sz w:val="24"/>
              </w:rPr>
              <mc:AlternateContent>
                <mc:Choice Requires="wps">
                  <w:drawing>
                    <wp:anchor distT="0" distB="0" distL="114300" distR="114300" simplePos="0" relativeHeight="251689984" behindDoc="0" locked="0" layoutInCell="1" allowOverlap="1">
                      <wp:simplePos x="0" y="0"/>
                      <wp:positionH relativeFrom="column">
                        <wp:posOffset>-2540</wp:posOffset>
                      </wp:positionH>
                      <wp:positionV relativeFrom="paragraph">
                        <wp:posOffset>63500</wp:posOffset>
                      </wp:positionV>
                      <wp:extent cx="5270500" cy="7620"/>
                      <wp:effectExtent l="0" t="4445" r="6350" b="6985"/>
                      <wp:wrapNone/>
                      <wp:docPr id="39" name="Straight Connector 39"/>
                      <wp:cNvGraphicFramePr/>
                      <a:graphic xmlns:a="http://schemas.openxmlformats.org/drawingml/2006/main">
                        <a:graphicData uri="http://schemas.microsoft.com/office/word/2010/wordprocessingShape">
                          <wps:wsp>
                            <wps:cNvCnPr/>
                            <wps:spPr>
                              <a:xfrm flipV="1">
                                <a:off x="1174750" y="8879840"/>
                                <a:ext cx="5270500" cy="7620"/>
                              </a:xfrm>
                              <a:prstGeom prst="line">
                                <a:avLst/>
                              </a:prstGeom>
                              <a:ln w="0" cmpd="sng">
                                <a:solidFill>
                                  <a:srgbClr val="000000"/>
                                </a:solidFill>
                                <a:prstDash val="soli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0.2pt;margin-top:5pt;height:0.6pt;width:415pt;z-index:251689984;mso-width-relative:page;mso-height-relative:page;" filled="f" stroked="t" coordsize="21600,21600" o:gfxdata="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EoVQVfWAAAABwEAAA8AAAAA&#10;AAAAAQAgAAAAIgAAAGRycy9kb3ducmV2LnhtbFBLAQIUABQAAAAIAIdO4kAJURfE3QEAALUDAAAO&#10;AAAAAAAAAAEAIAAAACUBAABkcnMvZTJvRG9jLnhtbFBLBQYAAAAABgAGAFkBAAB0BQAAAAA=&#10;">
                      <v:fill on="f" focussize="0,0"/>
                      <v:stroke weight="0pt" color="#000000 [3204]" joinstyle="round"/>
                      <v:imagedata o:title=""/>
                      <o:lock v:ext="edit" aspectratio="f"/>
                    </v:line>
                  </w:pict>
                </mc:Fallback>
              </mc:AlternateContent>
            </w:r>
          </w:p>
          <w:p>
            <w:pPr>
              <w:spacing w:line="360" w:lineRule="auto"/>
              <w:jc w:val="both"/>
              <w:rPr>
                <w:rFonts w:hint="default"/>
                <w:sz w:val="24"/>
                <w:szCs w:val="24"/>
                <w:vertAlign w:val="baseline"/>
                <w:lang w:val="id-ID"/>
              </w:rPr>
            </w:pPr>
            <w:r>
              <w:rPr>
                <w:rFonts w:hint="default"/>
                <w:sz w:val="24"/>
                <w:szCs w:val="24"/>
                <w:vertAlign w:val="baseline"/>
                <w:lang w:val="en-US"/>
              </w:rPr>
              <w:t>3      Lack of Grammatical Mastery</w:t>
            </w:r>
          </w:p>
        </w:tc>
        <w:tc>
          <w:tcPr>
            <w:tcW w:w="4139" w:type="dxa"/>
            <w:tcBorders>
              <w:top w:val="nil"/>
              <w:left w:val="nil"/>
              <w:bottom w:val="nil"/>
              <w:right w:val="nil"/>
            </w:tcBorders>
          </w:tcPr>
          <w:p>
            <w:pPr>
              <w:spacing w:line="360" w:lineRule="auto"/>
              <w:ind w:left="240" w:hanging="240" w:hangingChars="100"/>
              <w:jc w:val="left"/>
              <w:rPr>
                <w:rFonts w:hint="default"/>
                <w:sz w:val="24"/>
                <w:szCs w:val="24"/>
                <w:vertAlign w:val="baseline"/>
                <w:lang w:val="en-US"/>
              </w:rPr>
            </w:pPr>
            <w:r>
              <w:rPr>
                <w:rFonts w:hint="default"/>
                <w:sz w:val="24"/>
                <w:szCs w:val="24"/>
                <w:vertAlign w:val="baseline"/>
                <w:lang w:val="en-US"/>
              </w:rPr>
              <w:t>-   Ignorance of the generic structure (orientation, events, re-orientation)</w:t>
            </w:r>
          </w:p>
          <w:p>
            <w:pPr>
              <w:spacing w:line="360" w:lineRule="auto"/>
              <w:jc w:val="left"/>
              <w:rPr>
                <w:rFonts w:hint="default"/>
                <w:sz w:val="24"/>
                <w:szCs w:val="24"/>
                <w:vertAlign w:val="baseline"/>
                <w:lang w:val="en-US"/>
              </w:rPr>
            </w:pPr>
            <w:r>
              <w:rPr>
                <w:rFonts w:hint="default"/>
                <w:sz w:val="24"/>
                <w:szCs w:val="24"/>
                <w:vertAlign w:val="baseline"/>
                <w:lang w:val="en-US"/>
              </w:rPr>
              <w:t>-   Inability in composing paragraphs</w:t>
            </w:r>
          </w:p>
          <w:p>
            <w:pPr>
              <w:spacing w:line="360" w:lineRule="auto"/>
              <w:jc w:val="both"/>
              <w:rPr>
                <w:rFonts w:hint="default"/>
                <w:sz w:val="24"/>
                <w:szCs w:val="24"/>
                <w:vertAlign w:val="baseline"/>
                <w:lang w:val="en-US"/>
              </w:rPr>
            </w:pPr>
            <w:r>
              <w:rPr>
                <w:rFonts w:hint="default"/>
                <w:sz w:val="24"/>
                <w:szCs w:val="24"/>
                <w:vertAlign w:val="baseline"/>
                <w:lang w:val="en-US"/>
              </w:rPr>
              <w:t xml:space="preserve">                                                                 -   Simple Past Tense</w:t>
            </w:r>
          </w:p>
          <w:p>
            <w:pPr>
              <w:spacing w:line="360" w:lineRule="auto"/>
              <w:jc w:val="both"/>
              <w:rPr>
                <w:rFonts w:hint="default"/>
                <w:sz w:val="24"/>
                <w:szCs w:val="24"/>
                <w:vertAlign w:val="baseline"/>
                <w:lang w:val="en-US"/>
              </w:rPr>
            </w:pPr>
            <w:r>
              <w:rPr>
                <w:rFonts w:hint="default"/>
                <w:sz w:val="24"/>
                <w:szCs w:val="24"/>
                <w:vertAlign w:val="baseline"/>
                <w:lang w:val="en-US"/>
              </w:rPr>
              <w:t>-   Personal pronoun</w:t>
            </w:r>
          </w:p>
          <w:p>
            <w:pPr>
              <w:spacing w:line="360" w:lineRule="auto"/>
              <w:jc w:val="both"/>
              <w:rPr>
                <w:rFonts w:hint="default"/>
                <w:sz w:val="24"/>
                <w:szCs w:val="24"/>
                <w:vertAlign w:val="baseline"/>
                <w:lang w:val="en-US"/>
              </w:rPr>
            </w:pPr>
            <w:r>
              <w:rPr>
                <w:rFonts w:hint="default"/>
                <w:sz w:val="24"/>
                <w:szCs w:val="24"/>
                <w:vertAlign w:val="baseline"/>
                <w:lang w:val="en-US"/>
              </w:rPr>
              <w:t>-   Linking verbs</w:t>
            </w:r>
          </w:p>
          <w:p>
            <w:pPr>
              <w:spacing w:line="360" w:lineRule="auto"/>
              <w:jc w:val="both"/>
              <w:rPr>
                <w:sz w:val="24"/>
                <w:szCs w:val="24"/>
                <w:vertAlign w:val="baseline"/>
                <w:lang w:val="id-ID"/>
              </w:rPr>
            </w:pPr>
            <w:r>
              <w:rPr>
                <w:rFonts w:hint="default"/>
                <w:sz w:val="24"/>
                <w:szCs w:val="24"/>
                <w:vertAlign w:val="baseline"/>
                <w:lang w:val="en-US"/>
              </w:rPr>
              <w:t xml:space="preserve">-   Past Form of Verbs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4248" w:type="dxa"/>
            <w:tcBorders>
              <w:top w:val="single" w:color="auto" w:sz="8" w:space="0"/>
              <w:left w:val="nil"/>
              <w:bottom w:val="nil"/>
              <w:right w:val="nil"/>
            </w:tcBorders>
          </w:tcPr>
          <w:p>
            <w:pPr>
              <w:spacing w:line="360" w:lineRule="auto"/>
              <w:jc w:val="both"/>
              <w:rPr>
                <w:rFonts w:hint="default"/>
                <w:sz w:val="24"/>
                <w:szCs w:val="24"/>
                <w:vertAlign w:val="baseline"/>
                <w:lang w:val="en-US"/>
              </w:rPr>
            </w:pPr>
          </w:p>
        </w:tc>
        <w:tc>
          <w:tcPr>
            <w:tcW w:w="4139" w:type="dxa"/>
            <w:tcBorders>
              <w:top w:val="single" w:color="auto" w:sz="8" w:space="0"/>
              <w:left w:val="nil"/>
              <w:bottom w:val="nil"/>
              <w:right w:val="nil"/>
            </w:tcBorders>
          </w:tcPr>
          <w:p>
            <w:pPr>
              <w:spacing w:line="480" w:lineRule="auto"/>
              <w:jc w:val="both"/>
              <w:rPr>
                <w:rFonts w:hint="default"/>
                <w:sz w:val="24"/>
                <w:szCs w:val="24"/>
                <w:vertAlign w:val="baseline"/>
                <w:lang w:val="en-US"/>
              </w:rPr>
            </w:pPr>
          </w:p>
        </w:tc>
      </w:tr>
    </w:tbl>
    <w:tbl>
      <w:tblPr>
        <w:tblStyle w:val="12"/>
        <w:tblpPr w:leftFromText="180" w:rightFromText="180" w:vertAnchor="text" w:tblpX="10218" w:tblpY="-7769"/>
        <w:tblOverlap w:val="never"/>
        <w:tblW w:w="0" w:type="auto"/>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227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 w:hRule="atLeast"/>
        </w:trPr>
        <w:tc>
          <w:tcPr>
            <w:tcW w:w="2271" w:type="dxa"/>
          </w:tcPr>
          <w:p>
            <w:pPr>
              <w:jc w:val="both"/>
              <w:rPr>
                <w:vertAlign w:val="baseline"/>
              </w:rPr>
            </w:pPr>
          </w:p>
        </w:tc>
      </w:tr>
    </w:tbl>
    <w:tbl>
      <w:tblPr>
        <w:tblStyle w:val="12"/>
        <w:tblpPr w:leftFromText="180" w:rightFromText="180" w:vertAnchor="text" w:tblpX="10218" w:tblpY="-6269"/>
        <w:tblOverlap w:val="never"/>
        <w:tblW w:w="0" w:type="auto"/>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202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 w:hRule="atLeast"/>
        </w:trPr>
        <w:tc>
          <w:tcPr>
            <w:tcW w:w="2023" w:type="dxa"/>
          </w:tcPr>
          <w:p>
            <w:pPr>
              <w:jc w:val="both"/>
              <w:rPr>
                <w:vertAlign w:val="baseline"/>
              </w:rPr>
            </w:pPr>
          </w:p>
        </w:tc>
      </w:tr>
    </w:tbl>
    <w:tbl>
      <w:tblPr>
        <w:tblStyle w:val="12"/>
        <w:tblpPr w:leftFromText="180" w:rightFromText="180" w:vertAnchor="text" w:tblpX="10218" w:tblpY="-6472"/>
        <w:tblOverlap w:val="never"/>
        <w:tblW w:w="0" w:type="auto"/>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65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 w:hRule="atLeast"/>
        </w:trPr>
        <w:tc>
          <w:tcPr>
            <w:tcW w:w="1656" w:type="dxa"/>
          </w:tcPr>
          <w:p>
            <w:pPr>
              <w:spacing w:line="480" w:lineRule="auto"/>
              <w:jc w:val="both"/>
              <w:rPr>
                <w:sz w:val="24"/>
                <w:szCs w:val="24"/>
                <w:vertAlign w:val="baseline"/>
                <w:lang w:val="id-ID"/>
              </w:rPr>
            </w:pPr>
          </w:p>
        </w:tc>
      </w:tr>
    </w:tbl>
    <w:p>
      <w:pPr>
        <w:pStyle w:val="4"/>
        <w:spacing w:after="240"/>
        <w:rPr>
          <w:rFonts w:hint="default" w:ascii="Times New Roman" w:hAnsi="Times New Roman" w:cs="Times New Roman"/>
          <w:b/>
          <w:i w:val="0"/>
          <w:color w:val="auto"/>
          <w:sz w:val="24"/>
          <w:lang w:val="en-US"/>
        </w:rPr>
      </w:pPr>
      <w:r>
        <w:rPr>
          <w:rFonts w:ascii="Times New Roman" w:hAnsi="Times New Roman" w:cs="Times New Roman"/>
          <w:b/>
          <w:i w:val="0"/>
          <w:color w:val="auto"/>
          <w:sz w:val="24"/>
          <w:lang w:val="id-ID"/>
        </w:rPr>
        <w:t xml:space="preserve">4. 1. 1.  Lack of Vocabulary </w:t>
      </w:r>
      <w:r>
        <w:rPr>
          <w:rFonts w:hint="default" w:ascii="Times New Roman" w:hAnsi="Times New Roman" w:cs="Times New Roman"/>
          <w:b/>
          <w:i w:val="0"/>
          <w:color w:val="auto"/>
          <w:sz w:val="24"/>
          <w:lang w:val="en-US"/>
        </w:rPr>
        <w:t>Mastery</w:t>
      </w:r>
    </w:p>
    <w:p>
      <w:pPr>
        <w:spacing w:line="480" w:lineRule="auto"/>
        <w:jc w:val="both"/>
        <w:rPr>
          <w:sz w:val="24"/>
          <w:szCs w:val="24"/>
          <w:lang w:val="id-ID"/>
        </w:rPr>
      </w:pPr>
      <w:r>
        <w:rPr>
          <w:b/>
          <w:sz w:val="24"/>
          <w:szCs w:val="24"/>
          <w:lang w:val="id-ID"/>
        </w:rPr>
        <w:tab/>
      </w:r>
      <w:r>
        <w:rPr>
          <w:rFonts w:hint="default"/>
          <w:b w:val="0"/>
          <w:bCs/>
          <w:sz w:val="24"/>
          <w:szCs w:val="24"/>
          <w:lang w:val="en-US"/>
        </w:rPr>
        <w:t>From the</w:t>
      </w:r>
      <w:r>
        <w:rPr>
          <w:rFonts w:hint="default"/>
          <w:b/>
          <w:sz w:val="24"/>
          <w:szCs w:val="24"/>
          <w:lang w:val="en-US"/>
        </w:rPr>
        <w:t xml:space="preserve"> </w:t>
      </w:r>
      <w:r>
        <w:rPr>
          <w:sz w:val="24"/>
          <w:szCs w:val="24"/>
          <w:lang w:val="id-ID"/>
        </w:rPr>
        <w:t xml:space="preserve"> interview, the researcher found that the students had difficulty in producing some words. The problem </w:t>
      </w:r>
      <w:r>
        <w:rPr>
          <w:rFonts w:hint="default"/>
          <w:sz w:val="24"/>
          <w:szCs w:val="24"/>
          <w:lang w:val="en-US"/>
        </w:rPr>
        <w:t>was</w:t>
      </w:r>
      <w:r>
        <w:rPr>
          <w:sz w:val="24"/>
          <w:szCs w:val="24"/>
          <w:lang w:val="id-ID"/>
        </w:rPr>
        <w:t xml:space="preserve"> lack of vocabulary</w:t>
      </w:r>
      <w:r>
        <w:rPr>
          <w:rFonts w:hint="default"/>
          <w:sz w:val="24"/>
          <w:szCs w:val="24"/>
          <w:lang w:val="en-US"/>
        </w:rPr>
        <w:t xml:space="preserve"> mastery</w:t>
      </w:r>
      <w:r>
        <w:rPr>
          <w:sz w:val="24"/>
          <w:szCs w:val="24"/>
          <w:lang w:val="id-ID"/>
        </w:rPr>
        <w:t>. It is corroborated by the following interview:</w:t>
      </w:r>
    </w:p>
    <w:p>
      <w:pPr>
        <w:spacing w:line="240" w:lineRule="auto"/>
        <w:ind w:left="0" w:leftChars="0" w:right="829" w:rightChars="377" w:firstLine="660" w:firstLineChars="275"/>
        <w:jc w:val="both"/>
        <w:rPr>
          <w:color w:val="000000"/>
          <w:sz w:val="24"/>
          <w:szCs w:val="24"/>
        </w:rPr>
      </w:pPr>
      <w:r>
        <w:rPr>
          <w:i/>
          <w:sz w:val="24"/>
          <w:szCs w:val="24"/>
          <w:lang w:val="id-ID"/>
        </w:rPr>
        <w:t>“</w:t>
      </w:r>
      <w:r>
        <w:rPr>
          <w:i/>
          <w:sz w:val="24"/>
          <w:szCs w:val="24"/>
        </w:rPr>
        <w:t xml:space="preserve">I think my English vocabulary is not enough to write a recount text. </w:t>
      </w:r>
      <w:r>
        <w:rPr>
          <w:rFonts w:hint="default"/>
          <w:i/>
          <w:sz w:val="24"/>
          <w:szCs w:val="24"/>
          <w:lang w:val="en-US"/>
        </w:rPr>
        <w:tab/>
      </w:r>
      <w:r>
        <w:rPr>
          <w:i/>
          <w:sz w:val="24"/>
          <w:szCs w:val="24"/>
        </w:rPr>
        <w:t xml:space="preserve">Particularly when I am told to write about my recent vacation, there </w:t>
      </w:r>
      <w:r>
        <w:rPr>
          <w:rFonts w:hint="default"/>
          <w:i/>
          <w:sz w:val="24"/>
          <w:szCs w:val="24"/>
          <w:lang w:val="en-US"/>
        </w:rPr>
        <w:tab/>
      </w:r>
      <w:r>
        <w:rPr>
          <w:rFonts w:hint="default"/>
          <w:i/>
          <w:sz w:val="24"/>
          <w:szCs w:val="24"/>
          <w:lang w:val="en-US"/>
        </w:rPr>
        <w:t xml:space="preserve">is </w:t>
      </w:r>
      <w:r>
        <w:rPr>
          <w:i/>
          <w:sz w:val="24"/>
          <w:szCs w:val="24"/>
        </w:rPr>
        <w:t xml:space="preserve">a possibility of encountering more complex vocabulary that I might </w:t>
      </w:r>
      <w:r>
        <w:rPr>
          <w:rFonts w:hint="default"/>
          <w:i/>
          <w:sz w:val="24"/>
          <w:szCs w:val="24"/>
          <w:lang w:val="en-US"/>
        </w:rPr>
        <w:tab/>
      </w:r>
      <w:r>
        <w:rPr>
          <w:i/>
          <w:sz w:val="24"/>
          <w:szCs w:val="24"/>
        </w:rPr>
        <w:t>not be familiar with.</w:t>
      </w:r>
      <w:r>
        <w:rPr>
          <w:i/>
          <w:sz w:val="24"/>
          <w:szCs w:val="24"/>
          <w:lang w:val="id-ID"/>
        </w:rPr>
        <w:t xml:space="preserve">” </w:t>
      </w:r>
      <w:r>
        <w:rPr>
          <w:sz w:val="24"/>
          <w:szCs w:val="24"/>
          <w:lang w:val="id-ID"/>
        </w:rPr>
        <w:t>(</w:t>
      </w:r>
      <w:r>
        <w:rPr>
          <w:sz w:val="24"/>
          <w:szCs w:val="24"/>
        </w:rPr>
        <w:t xml:space="preserve">SR, </w:t>
      </w:r>
      <w:r>
        <w:rPr>
          <w:color w:val="000000"/>
          <w:sz w:val="24"/>
          <w:szCs w:val="24"/>
        </w:rPr>
        <w:t>Personal communication, February, 19</w:t>
      </w:r>
      <w:r>
        <w:rPr>
          <w:color w:val="000000"/>
          <w:sz w:val="24"/>
          <w:szCs w:val="24"/>
          <w:vertAlign w:val="superscript"/>
        </w:rPr>
        <w:t>th</w:t>
      </w:r>
      <w:r>
        <w:rPr>
          <w:color w:val="000000"/>
          <w:sz w:val="24"/>
          <w:szCs w:val="24"/>
        </w:rPr>
        <w:t xml:space="preserve"> </w:t>
      </w:r>
      <w:r>
        <w:rPr>
          <w:rFonts w:hint="default"/>
          <w:color w:val="000000"/>
          <w:sz w:val="24"/>
          <w:szCs w:val="24"/>
          <w:lang w:val="en-US"/>
        </w:rPr>
        <w:tab/>
      </w:r>
      <w:r>
        <w:rPr>
          <w:color w:val="000000"/>
          <w:sz w:val="24"/>
          <w:szCs w:val="24"/>
        </w:rPr>
        <w:t>2024)</w:t>
      </w:r>
    </w:p>
    <w:p>
      <w:pPr>
        <w:spacing w:line="240" w:lineRule="auto"/>
        <w:ind w:right="829" w:rightChars="377"/>
        <w:jc w:val="both"/>
        <w:rPr>
          <w:color w:val="000000"/>
          <w:sz w:val="24"/>
          <w:szCs w:val="24"/>
        </w:rPr>
      </w:pPr>
    </w:p>
    <w:p>
      <w:pPr>
        <w:spacing w:line="480" w:lineRule="auto"/>
        <w:jc w:val="both"/>
        <w:rPr>
          <w:sz w:val="24"/>
          <w:szCs w:val="24"/>
        </w:rPr>
      </w:pPr>
      <w:r>
        <w:rPr>
          <w:sz w:val="24"/>
          <w:szCs w:val="24"/>
        </w:rPr>
        <w:t xml:space="preserve">It is inline with NM statement : </w:t>
      </w:r>
    </w:p>
    <w:p>
      <w:pPr>
        <w:spacing w:line="240" w:lineRule="auto"/>
        <w:ind w:left="660" w:leftChars="300" w:right="829" w:rightChars="377" w:firstLine="0" w:firstLineChars="0"/>
        <w:jc w:val="both"/>
        <w:rPr>
          <w:sz w:val="24"/>
          <w:szCs w:val="24"/>
        </w:rPr>
      </w:pPr>
      <w:r>
        <w:rPr>
          <w:i/>
          <w:iCs/>
          <w:sz w:val="24"/>
          <w:szCs w:val="24"/>
        </w:rPr>
        <w:t xml:space="preserve">“I don’t believe my English vocabulary is strong enough for writing task. Sometimes I struggle to find the correct words to express myself.” </w:t>
      </w:r>
      <w:r>
        <w:rPr>
          <w:sz w:val="24"/>
          <w:szCs w:val="24"/>
        </w:rPr>
        <w:t xml:space="preserve">(NM, </w:t>
      </w:r>
      <w:r>
        <w:rPr>
          <w:color w:val="000000"/>
          <w:sz w:val="24"/>
          <w:szCs w:val="24"/>
        </w:rPr>
        <w:t>Personal communication, February, 19</w:t>
      </w:r>
      <w:r>
        <w:rPr>
          <w:color w:val="000000"/>
          <w:sz w:val="24"/>
          <w:szCs w:val="24"/>
          <w:vertAlign w:val="superscript"/>
        </w:rPr>
        <w:t>th</w:t>
      </w:r>
      <w:r>
        <w:rPr>
          <w:color w:val="000000"/>
          <w:sz w:val="24"/>
          <w:szCs w:val="24"/>
        </w:rPr>
        <w:t xml:space="preserve"> 2024)</w:t>
      </w:r>
    </w:p>
    <w:p>
      <w:pPr>
        <w:spacing w:line="240" w:lineRule="auto"/>
        <w:jc w:val="both"/>
        <w:rPr>
          <w:sz w:val="24"/>
          <w:szCs w:val="24"/>
        </w:rPr>
      </w:pPr>
    </w:p>
    <w:p>
      <w:pPr>
        <w:spacing w:line="480" w:lineRule="auto"/>
        <w:jc w:val="both"/>
        <w:rPr>
          <w:sz w:val="24"/>
          <w:szCs w:val="24"/>
        </w:rPr>
      </w:pPr>
      <w:r>
        <w:rPr>
          <w:sz w:val="24"/>
          <w:szCs w:val="24"/>
        </w:rPr>
        <w:t>Another statement by AA :</w:t>
      </w:r>
    </w:p>
    <w:p>
      <w:pPr>
        <w:spacing w:line="240" w:lineRule="auto"/>
        <w:ind w:left="660" w:leftChars="300" w:right="829" w:rightChars="377" w:firstLine="0" w:firstLineChars="0"/>
        <w:jc w:val="both"/>
        <w:rPr>
          <w:color w:val="000000"/>
          <w:sz w:val="24"/>
          <w:szCs w:val="24"/>
        </w:rPr>
      </w:pPr>
      <w:r>
        <w:rPr>
          <w:i/>
          <w:iCs/>
          <w:sz w:val="24"/>
          <w:szCs w:val="24"/>
        </w:rPr>
        <w:t xml:space="preserve">“I don’t think so sir, because I don’t remember” </w:t>
      </w:r>
      <w:r>
        <w:rPr>
          <w:sz w:val="24"/>
          <w:szCs w:val="24"/>
        </w:rPr>
        <w:t xml:space="preserve">(AA, </w:t>
      </w:r>
      <w:r>
        <w:rPr>
          <w:color w:val="000000"/>
          <w:sz w:val="24"/>
          <w:szCs w:val="24"/>
        </w:rPr>
        <w:t>Personal communication, February, 19</w:t>
      </w:r>
      <w:r>
        <w:rPr>
          <w:color w:val="000000"/>
          <w:sz w:val="24"/>
          <w:szCs w:val="24"/>
          <w:vertAlign w:val="superscript"/>
        </w:rPr>
        <w:t>th</w:t>
      </w:r>
      <w:r>
        <w:rPr>
          <w:color w:val="000000"/>
          <w:sz w:val="24"/>
          <w:szCs w:val="24"/>
        </w:rPr>
        <w:t xml:space="preserve"> 2024)</w:t>
      </w:r>
    </w:p>
    <w:p>
      <w:pPr>
        <w:spacing w:line="480" w:lineRule="auto"/>
        <w:jc w:val="both"/>
        <w:rPr>
          <w:color w:val="000000"/>
          <w:sz w:val="24"/>
          <w:szCs w:val="24"/>
        </w:rPr>
      </w:pPr>
    </w:p>
    <w:p>
      <w:pPr>
        <w:spacing w:line="480" w:lineRule="auto"/>
        <w:jc w:val="both"/>
        <w:rPr>
          <w:rFonts w:hint="default"/>
          <w:color w:val="000000"/>
          <w:sz w:val="24"/>
          <w:szCs w:val="24"/>
          <w:lang w:val="en-US"/>
        </w:rPr>
      </w:pPr>
      <w:r>
        <w:rPr>
          <w:rFonts w:hint="default"/>
          <w:color w:val="000000"/>
          <w:sz w:val="24"/>
          <w:szCs w:val="24"/>
          <w:lang w:val="en-US"/>
        </w:rPr>
        <w:t xml:space="preserve">When the researcher looked at the students assignments, it was found that they could only write as much as two lines, it was indicated that the students had difficult in vocabulary mastery. </w:t>
      </w:r>
    </w:p>
    <w:p>
      <w:pPr>
        <w:spacing w:line="480" w:lineRule="auto"/>
        <w:jc w:val="left"/>
        <w:rPr>
          <w:rFonts w:hint="default"/>
          <w:b/>
          <w:bCs/>
          <w:color w:val="000000"/>
          <w:sz w:val="24"/>
          <w:szCs w:val="24"/>
          <w:lang w:val="en-US"/>
        </w:rPr>
      </w:pPr>
      <w:r>
        <w:rPr>
          <w:rFonts w:hint="default"/>
          <w:b/>
          <w:bCs/>
          <w:color w:val="000000"/>
          <w:sz w:val="24"/>
          <w:szCs w:val="24"/>
          <w:lang w:val="en-US"/>
        </w:rPr>
        <w:t>Figure 1</w:t>
      </w:r>
    </w:p>
    <w:p>
      <w:pPr>
        <w:spacing w:line="480" w:lineRule="auto"/>
        <w:ind w:firstLine="720"/>
        <w:jc w:val="both"/>
        <w:rPr>
          <w:color w:val="000000"/>
          <w:sz w:val="24"/>
          <w:szCs w:val="24"/>
        </w:rPr>
      </w:pPr>
      <w:r>
        <w:rPr>
          <w:rFonts w:hint="default"/>
          <w:sz w:val="24"/>
          <w:szCs w:val="24"/>
          <w:lang w:val="en-US"/>
        </w:rPr>
        <w:drawing>
          <wp:anchor distT="0" distB="0" distL="114300" distR="114300" simplePos="0" relativeHeight="251680768" behindDoc="0" locked="0" layoutInCell="1" allowOverlap="1">
            <wp:simplePos x="0" y="0"/>
            <wp:positionH relativeFrom="column">
              <wp:posOffset>401320</wp:posOffset>
            </wp:positionH>
            <wp:positionV relativeFrom="paragraph">
              <wp:posOffset>13970</wp:posOffset>
            </wp:positionV>
            <wp:extent cx="4610100" cy="2270125"/>
            <wp:effectExtent l="0" t="0" r="0" b="6350"/>
            <wp:wrapNone/>
            <wp:docPr id="3" name="Picture 3" descr="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R"/>
                    <pic:cNvPicPr>
                      <a:picLocks noChangeAspect="1"/>
                    </pic:cNvPicPr>
                  </pic:nvPicPr>
                  <pic:blipFill>
                    <a:blip r:embed="rId15">
                      <a:grayscl/>
                    </a:blip>
                    <a:srcRect t="13955" b="44571"/>
                    <a:stretch>
                      <a:fillRect/>
                    </a:stretch>
                  </pic:blipFill>
                  <pic:spPr>
                    <a:xfrm>
                      <a:off x="0" y="0"/>
                      <a:ext cx="4610100" cy="2270125"/>
                    </a:xfrm>
                    <a:prstGeom prst="rect">
                      <a:avLst/>
                    </a:prstGeom>
                  </pic:spPr>
                </pic:pic>
              </a:graphicData>
            </a:graphic>
          </wp:anchor>
        </w:drawing>
      </w:r>
    </w:p>
    <w:p>
      <w:pPr>
        <w:spacing w:line="480" w:lineRule="auto"/>
        <w:ind w:firstLine="720"/>
        <w:jc w:val="both"/>
        <w:rPr>
          <w:color w:val="000000"/>
          <w:sz w:val="24"/>
          <w:szCs w:val="24"/>
        </w:rPr>
      </w:pPr>
    </w:p>
    <w:p>
      <w:pPr>
        <w:spacing w:line="480" w:lineRule="auto"/>
        <w:ind w:firstLine="720"/>
        <w:jc w:val="both"/>
        <w:rPr>
          <w:color w:val="000000"/>
          <w:sz w:val="24"/>
          <w:szCs w:val="24"/>
        </w:rPr>
      </w:pPr>
    </w:p>
    <w:p>
      <w:pPr>
        <w:spacing w:line="480" w:lineRule="auto"/>
        <w:ind w:firstLine="720"/>
        <w:jc w:val="both"/>
        <w:rPr>
          <w:color w:val="000000"/>
          <w:sz w:val="24"/>
          <w:szCs w:val="24"/>
        </w:rPr>
      </w:pPr>
    </w:p>
    <w:p>
      <w:pPr>
        <w:spacing w:line="480" w:lineRule="auto"/>
        <w:ind w:firstLine="720"/>
        <w:jc w:val="both"/>
        <w:rPr>
          <w:color w:val="000000"/>
          <w:sz w:val="24"/>
          <w:szCs w:val="24"/>
        </w:rPr>
      </w:pPr>
    </w:p>
    <w:p>
      <w:pPr>
        <w:spacing w:line="480" w:lineRule="auto"/>
        <w:ind w:firstLine="720"/>
        <w:jc w:val="both"/>
        <w:rPr>
          <w:color w:val="000000"/>
          <w:sz w:val="24"/>
          <w:szCs w:val="24"/>
        </w:rPr>
      </w:pPr>
    </w:p>
    <w:p>
      <w:pPr>
        <w:spacing w:line="480" w:lineRule="auto"/>
        <w:jc w:val="both"/>
        <w:rPr>
          <w:color w:val="000000"/>
          <w:sz w:val="24"/>
          <w:szCs w:val="24"/>
        </w:rPr>
      </w:pPr>
    </w:p>
    <w:p>
      <w:pPr>
        <w:spacing w:line="480" w:lineRule="auto"/>
        <w:ind w:firstLine="720"/>
        <w:jc w:val="center"/>
        <w:rPr>
          <w:rFonts w:hint="default"/>
          <w:sz w:val="24"/>
          <w:szCs w:val="24"/>
          <w:lang w:val="en-US"/>
        </w:rPr>
      </w:pPr>
      <w:r>
        <w:rPr>
          <w:rFonts w:hint="default"/>
          <w:b w:val="0"/>
          <w:bCs w:val="0"/>
          <w:color w:val="000000"/>
          <w:sz w:val="22"/>
          <w:szCs w:val="22"/>
          <w:lang w:val="en-US"/>
        </w:rPr>
        <w:t xml:space="preserve">Source : </w:t>
      </w:r>
      <w:r>
        <w:rPr>
          <w:rFonts w:hint="default"/>
          <w:b w:val="0"/>
          <w:bCs w:val="0"/>
          <w:i/>
          <w:iCs/>
          <w:color w:val="000000"/>
          <w:sz w:val="22"/>
          <w:szCs w:val="22"/>
          <w:lang w:val="en-US"/>
        </w:rPr>
        <w:t>Students’ Writing Assignment (SR)</w:t>
      </w:r>
    </w:p>
    <w:p>
      <w:pPr>
        <w:spacing w:line="480" w:lineRule="auto"/>
        <w:ind w:firstLine="720"/>
        <w:jc w:val="both"/>
        <w:rPr>
          <w:sz w:val="24"/>
          <w:szCs w:val="24"/>
          <w:lang w:val="id-ID"/>
        </w:rPr>
      </w:pPr>
      <w:r>
        <w:rPr>
          <w:sz w:val="24"/>
          <w:szCs w:val="24"/>
          <w:lang w:val="id-ID"/>
        </w:rPr>
        <w:t>From the interview</w:t>
      </w:r>
      <w:r>
        <w:rPr>
          <w:rFonts w:hint="default"/>
          <w:sz w:val="24"/>
          <w:szCs w:val="24"/>
          <w:lang w:val="en-US"/>
        </w:rPr>
        <w:t xml:space="preserve"> and documentation above, </w:t>
      </w:r>
      <w:r>
        <w:rPr>
          <w:sz w:val="24"/>
          <w:szCs w:val="24"/>
        </w:rPr>
        <w:t xml:space="preserve"> </w:t>
      </w:r>
      <w:r>
        <w:rPr>
          <w:sz w:val="24"/>
          <w:szCs w:val="24"/>
          <w:lang w:val="id-ID"/>
        </w:rPr>
        <w:t>the researcher c</w:t>
      </w:r>
      <w:r>
        <w:rPr>
          <w:rFonts w:hint="default"/>
          <w:sz w:val="24"/>
          <w:szCs w:val="24"/>
          <w:lang w:val="en-US"/>
        </w:rPr>
        <w:t>ould</w:t>
      </w:r>
      <w:r>
        <w:rPr>
          <w:sz w:val="24"/>
          <w:szCs w:val="24"/>
          <w:lang w:val="id-ID"/>
        </w:rPr>
        <w:t xml:space="preserve"> consider that the students can not </w:t>
      </w:r>
      <w:r>
        <w:rPr>
          <w:sz w:val="24"/>
          <w:szCs w:val="24"/>
        </w:rPr>
        <w:t>develop</w:t>
      </w:r>
      <w:r>
        <w:rPr>
          <w:sz w:val="24"/>
          <w:szCs w:val="24"/>
          <w:lang w:val="id-ID"/>
        </w:rPr>
        <w:t xml:space="preserve"> their ideas </w:t>
      </w:r>
      <w:r>
        <w:rPr>
          <w:sz w:val="24"/>
          <w:szCs w:val="24"/>
        </w:rPr>
        <w:t>because</w:t>
      </w:r>
      <w:r>
        <w:rPr>
          <w:sz w:val="24"/>
          <w:szCs w:val="24"/>
          <w:lang w:val="id-ID"/>
        </w:rPr>
        <w:t xml:space="preserve"> they had difficulty in producing words. This was because the students didn't know it, and they had a limited vocabulary and struggled to write sentences. This problem is caused students not being able to form good sentences due to their lack of vocabulary</w:t>
      </w:r>
      <w:r>
        <w:rPr>
          <w:rFonts w:hint="default"/>
          <w:sz w:val="24"/>
          <w:szCs w:val="24"/>
          <w:lang w:val="en-US"/>
        </w:rPr>
        <w:t xml:space="preserve"> mastery</w:t>
      </w:r>
      <w:r>
        <w:rPr>
          <w:sz w:val="24"/>
          <w:szCs w:val="24"/>
          <w:lang w:val="id-ID"/>
        </w:rPr>
        <w:t>.</w:t>
      </w:r>
    </w:p>
    <w:p>
      <w:pPr>
        <w:spacing w:line="480" w:lineRule="auto"/>
        <w:jc w:val="both"/>
        <w:rPr>
          <w:b/>
          <w:bCs/>
          <w:color w:val="000000"/>
          <w:sz w:val="24"/>
          <w:szCs w:val="24"/>
        </w:rPr>
      </w:pPr>
      <w:r>
        <w:rPr>
          <w:b/>
          <w:bCs/>
          <w:sz w:val="24"/>
          <w:szCs w:val="24"/>
        </w:rPr>
        <w:t xml:space="preserve">4.1.2 </w:t>
      </w:r>
      <w:r>
        <w:rPr>
          <w:rFonts w:hint="default"/>
          <w:b/>
          <w:bCs/>
          <w:sz w:val="24"/>
          <w:szCs w:val="24"/>
          <w:lang w:val="en-US"/>
        </w:rPr>
        <w:t xml:space="preserve"> </w:t>
      </w:r>
      <w:r>
        <w:rPr>
          <w:b/>
          <w:bCs/>
          <w:color w:val="000000"/>
          <w:sz w:val="24"/>
          <w:szCs w:val="24"/>
          <w:lang w:val="id-ID"/>
        </w:rPr>
        <w:t xml:space="preserve">Lack </w:t>
      </w:r>
      <w:r>
        <w:rPr>
          <w:rFonts w:hint="default"/>
          <w:b/>
          <w:bCs/>
          <w:color w:val="000000"/>
          <w:sz w:val="24"/>
          <w:szCs w:val="24"/>
          <w:lang w:val="en-US"/>
        </w:rPr>
        <w:t>o</w:t>
      </w:r>
      <w:r>
        <w:rPr>
          <w:b/>
          <w:bCs/>
          <w:color w:val="000000"/>
          <w:sz w:val="24"/>
          <w:szCs w:val="24"/>
          <w:lang w:val="id-ID"/>
        </w:rPr>
        <w:t xml:space="preserve">f </w:t>
      </w:r>
      <w:r>
        <w:rPr>
          <w:rFonts w:hint="default"/>
          <w:b/>
          <w:bCs/>
          <w:color w:val="000000"/>
          <w:sz w:val="24"/>
          <w:szCs w:val="24"/>
          <w:lang w:val="en-US"/>
        </w:rPr>
        <w:t xml:space="preserve">Understanding in Generating </w:t>
      </w:r>
      <w:r>
        <w:rPr>
          <w:b/>
          <w:bCs/>
          <w:color w:val="000000"/>
          <w:sz w:val="24"/>
          <w:szCs w:val="24"/>
        </w:rPr>
        <w:t>G</w:t>
      </w:r>
      <w:r>
        <w:rPr>
          <w:b/>
          <w:bCs/>
          <w:color w:val="000000"/>
          <w:sz w:val="24"/>
          <w:szCs w:val="24"/>
          <w:lang w:val="id-ID"/>
        </w:rPr>
        <w:t xml:space="preserve">eneric Structure </w:t>
      </w:r>
      <w:r>
        <w:rPr>
          <w:rFonts w:hint="default"/>
          <w:b/>
          <w:bCs/>
          <w:color w:val="000000"/>
          <w:sz w:val="24"/>
          <w:szCs w:val="24"/>
          <w:lang w:val="en-US"/>
        </w:rPr>
        <w:t>o</w:t>
      </w:r>
      <w:r>
        <w:rPr>
          <w:b/>
          <w:bCs/>
          <w:color w:val="000000"/>
          <w:sz w:val="24"/>
          <w:szCs w:val="24"/>
          <w:lang w:val="id-ID"/>
        </w:rPr>
        <w:t xml:space="preserve">f </w:t>
      </w:r>
      <w:r>
        <w:rPr>
          <w:b/>
          <w:bCs/>
          <w:color w:val="000000"/>
          <w:sz w:val="24"/>
          <w:szCs w:val="24"/>
        </w:rPr>
        <w:t xml:space="preserve">Recount </w:t>
      </w:r>
      <w:r>
        <w:rPr>
          <w:rFonts w:hint="default"/>
          <w:b/>
          <w:bCs/>
          <w:color w:val="000000"/>
          <w:sz w:val="24"/>
          <w:szCs w:val="24"/>
          <w:lang w:val="en-US"/>
        </w:rPr>
        <w:tab/>
      </w:r>
      <w:r>
        <w:rPr>
          <w:b/>
          <w:bCs/>
          <w:color w:val="000000"/>
          <w:sz w:val="24"/>
          <w:szCs w:val="24"/>
        </w:rPr>
        <w:t>Text</w:t>
      </w:r>
    </w:p>
    <w:p>
      <w:pPr>
        <w:spacing w:line="480" w:lineRule="auto"/>
        <w:ind w:firstLine="724" w:firstLineChars="302"/>
        <w:jc w:val="both"/>
        <w:rPr>
          <w:b/>
          <w:bCs/>
          <w:color w:val="000000"/>
          <w:sz w:val="24"/>
          <w:szCs w:val="24"/>
        </w:rPr>
      </w:pPr>
      <w:r>
        <w:rPr>
          <w:sz w:val="24"/>
          <w:szCs w:val="24"/>
          <w:lang w:val="id-ID"/>
        </w:rPr>
        <w:t>In accordance with the data collected through the interview</w:t>
      </w:r>
      <w:r>
        <w:rPr>
          <w:sz w:val="24"/>
          <w:szCs w:val="24"/>
        </w:rPr>
        <w:t xml:space="preserve"> and the documentation</w:t>
      </w:r>
      <w:r>
        <w:rPr>
          <w:sz w:val="24"/>
          <w:szCs w:val="24"/>
          <w:lang w:val="id-ID"/>
        </w:rPr>
        <w:t xml:space="preserve">, the researcher found that the students’ had difficulty in generating the generic structure of </w:t>
      </w:r>
      <w:r>
        <w:rPr>
          <w:rFonts w:hint="default"/>
          <w:sz w:val="24"/>
          <w:szCs w:val="24"/>
          <w:lang w:val="en-US"/>
        </w:rPr>
        <w:t>recount</w:t>
      </w:r>
      <w:r>
        <w:rPr>
          <w:sz w:val="24"/>
          <w:szCs w:val="24"/>
          <w:lang w:val="id-ID"/>
        </w:rPr>
        <w:t xml:space="preserve"> text. The students had difficulty in writing the </w:t>
      </w:r>
      <w:r>
        <w:rPr>
          <w:sz w:val="24"/>
          <w:szCs w:val="24"/>
        </w:rPr>
        <w:t xml:space="preserve">orientation, events and re-orientation </w:t>
      </w:r>
      <w:r>
        <w:rPr>
          <w:sz w:val="24"/>
          <w:szCs w:val="24"/>
          <w:lang w:val="id-ID"/>
        </w:rPr>
        <w:t>. It is supported by interview below:</w:t>
      </w:r>
    </w:p>
    <w:p>
      <w:pPr>
        <w:spacing w:line="240" w:lineRule="auto"/>
        <w:ind w:left="0" w:leftChars="0" w:right="829" w:rightChars="377" w:firstLine="660" w:firstLineChars="0"/>
        <w:jc w:val="both"/>
        <w:rPr>
          <w:color w:val="000000"/>
          <w:sz w:val="24"/>
          <w:szCs w:val="24"/>
        </w:rPr>
      </w:pPr>
      <w:r>
        <w:rPr>
          <w:i/>
          <w:iCs/>
          <w:color w:val="000000"/>
          <w:sz w:val="24"/>
          <w:szCs w:val="24"/>
        </w:rPr>
        <w:t xml:space="preserve">“I am aware that the orientation serves as the beginning of the text, </w:t>
      </w:r>
      <w:r>
        <w:rPr>
          <w:rFonts w:hint="default"/>
          <w:i/>
          <w:iCs/>
          <w:color w:val="000000"/>
          <w:sz w:val="24"/>
          <w:szCs w:val="24"/>
          <w:lang w:val="en-US"/>
        </w:rPr>
        <w:tab/>
      </w:r>
      <w:r>
        <w:rPr>
          <w:i/>
          <w:iCs/>
          <w:color w:val="000000"/>
          <w:sz w:val="24"/>
          <w:szCs w:val="24"/>
        </w:rPr>
        <w:t xml:space="preserve">but I am unsure about the specific content that should be included </w:t>
      </w:r>
      <w:r>
        <w:rPr>
          <w:rFonts w:hint="default"/>
          <w:i/>
          <w:iCs/>
          <w:color w:val="000000"/>
          <w:sz w:val="24"/>
          <w:szCs w:val="24"/>
          <w:lang w:val="en-US"/>
        </w:rPr>
        <w:tab/>
      </w:r>
      <w:r>
        <w:rPr>
          <w:i/>
          <w:iCs/>
          <w:color w:val="000000"/>
          <w:sz w:val="24"/>
          <w:szCs w:val="24"/>
        </w:rPr>
        <w:t>within that section.”</w:t>
      </w:r>
      <w:r>
        <w:rPr>
          <w:color w:val="000000"/>
          <w:sz w:val="24"/>
          <w:szCs w:val="24"/>
        </w:rPr>
        <w:t xml:space="preserve"> (SR, Personal communication, February, 19</w:t>
      </w:r>
      <w:r>
        <w:rPr>
          <w:color w:val="000000"/>
          <w:sz w:val="24"/>
          <w:szCs w:val="24"/>
          <w:vertAlign w:val="superscript"/>
        </w:rPr>
        <w:t>th</w:t>
      </w:r>
      <w:r>
        <w:rPr>
          <w:color w:val="000000"/>
          <w:sz w:val="24"/>
          <w:szCs w:val="24"/>
        </w:rPr>
        <w:t xml:space="preserve"> </w:t>
      </w:r>
      <w:r>
        <w:rPr>
          <w:rFonts w:hint="default"/>
          <w:color w:val="000000"/>
          <w:sz w:val="24"/>
          <w:szCs w:val="24"/>
          <w:lang w:val="en-US"/>
        </w:rPr>
        <w:tab/>
      </w:r>
      <w:r>
        <w:rPr>
          <w:color w:val="000000"/>
          <w:sz w:val="24"/>
          <w:szCs w:val="24"/>
        </w:rPr>
        <w:t>2024)</w:t>
      </w:r>
    </w:p>
    <w:p>
      <w:pPr>
        <w:spacing w:line="240" w:lineRule="auto"/>
        <w:ind w:firstLine="720" w:firstLineChars="0"/>
        <w:jc w:val="both"/>
        <w:rPr>
          <w:color w:val="000000"/>
          <w:sz w:val="24"/>
          <w:szCs w:val="24"/>
        </w:rPr>
      </w:pPr>
    </w:p>
    <w:p>
      <w:pPr>
        <w:spacing w:line="360" w:lineRule="auto"/>
        <w:jc w:val="both"/>
        <w:rPr>
          <w:color w:val="000000"/>
          <w:sz w:val="24"/>
          <w:szCs w:val="24"/>
        </w:rPr>
      </w:pPr>
      <w:r>
        <w:rPr>
          <w:color w:val="000000"/>
          <w:sz w:val="24"/>
          <w:szCs w:val="24"/>
        </w:rPr>
        <w:t xml:space="preserve">Another statement is inline with NM : </w:t>
      </w:r>
    </w:p>
    <w:p>
      <w:pPr>
        <w:spacing w:line="240" w:lineRule="auto"/>
        <w:ind w:left="0" w:leftChars="0" w:right="829" w:rightChars="377" w:firstLine="660" w:firstLineChars="0"/>
        <w:jc w:val="both"/>
        <w:rPr>
          <w:color w:val="000000"/>
          <w:sz w:val="24"/>
          <w:szCs w:val="24"/>
        </w:rPr>
      </w:pPr>
      <w:r>
        <w:rPr>
          <w:i/>
          <w:iCs/>
          <w:color w:val="000000"/>
          <w:sz w:val="24"/>
          <w:szCs w:val="24"/>
        </w:rPr>
        <w:t xml:space="preserve">“I don’t know very well about orientation but as I recall orientation is </w:t>
      </w:r>
      <w:r>
        <w:rPr>
          <w:rFonts w:hint="default"/>
          <w:i/>
          <w:iCs/>
          <w:color w:val="000000"/>
          <w:sz w:val="24"/>
          <w:szCs w:val="24"/>
          <w:lang w:val="en-US"/>
        </w:rPr>
        <w:tab/>
      </w:r>
      <w:r>
        <w:rPr>
          <w:i/>
          <w:iCs/>
          <w:color w:val="000000"/>
          <w:sz w:val="24"/>
          <w:szCs w:val="24"/>
        </w:rPr>
        <w:t xml:space="preserve">the opening paragraph” </w:t>
      </w:r>
      <w:r>
        <w:rPr>
          <w:color w:val="000000"/>
          <w:sz w:val="24"/>
          <w:szCs w:val="24"/>
        </w:rPr>
        <w:t xml:space="preserve">(NM, Personal communication, February, </w:t>
      </w:r>
      <w:r>
        <w:rPr>
          <w:rFonts w:hint="default"/>
          <w:color w:val="000000"/>
          <w:sz w:val="24"/>
          <w:szCs w:val="24"/>
          <w:lang w:val="en-US"/>
        </w:rPr>
        <w:tab/>
      </w:r>
      <w:r>
        <w:rPr>
          <w:color w:val="000000"/>
          <w:sz w:val="24"/>
          <w:szCs w:val="24"/>
        </w:rPr>
        <w:t>19</w:t>
      </w:r>
      <w:r>
        <w:rPr>
          <w:color w:val="000000"/>
          <w:sz w:val="24"/>
          <w:szCs w:val="24"/>
          <w:vertAlign w:val="superscript"/>
        </w:rPr>
        <w:t>th</w:t>
      </w:r>
      <w:r>
        <w:rPr>
          <w:color w:val="000000"/>
          <w:sz w:val="24"/>
          <w:szCs w:val="24"/>
        </w:rPr>
        <w:t xml:space="preserve"> 2024)</w:t>
      </w:r>
    </w:p>
    <w:p>
      <w:pPr>
        <w:spacing w:line="240" w:lineRule="auto"/>
        <w:ind w:firstLine="720"/>
        <w:jc w:val="both"/>
        <w:rPr>
          <w:color w:val="000000"/>
          <w:sz w:val="24"/>
          <w:szCs w:val="24"/>
        </w:rPr>
      </w:pPr>
    </w:p>
    <w:p>
      <w:pPr>
        <w:spacing w:line="360" w:lineRule="auto"/>
        <w:jc w:val="both"/>
        <w:rPr>
          <w:color w:val="000000"/>
          <w:sz w:val="24"/>
          <w:szCs w:val="24"/>
        </w:rPr>
      </w:pPr>
      <w:r>
        <w:rPr>
          <w:color w:val="000000"/>
          <w:sz w:val="24"/>
          <w:szCs w:val="24"/>
        </w:rPr>
        <w:t>And then statement by NA :</w:t>
      </w:r>
    </w:p>
    <w:p>
      <w:pPr>
        <w:spacing w:line="240" w:lineRule="auto"/>
        <w:ind w:left="0" w:leftChars="0" w:right="829" w:rightChars="377" w:firstLine="660" w:firstLineChars="0"/>
        <w:jc w:val="both"/>
        <w:rPr>
          <w:color w:val="000000"/>
          <w:sz w:val="24"/>
          <w:szCs w:val="24"/>
        </w:rPr>
      </w:pPr>
      <w:r>
        <w:rPr>
          <w:i/>
          <w:iCs/>
          <w:color w:val="000000"/>
          <w:sz w:val="24"/>
          <w:szCs w:val="24"/>
        </w:rPr>
        <w:t xml:space="preserve">“I am unfamiliar with the specific concept of “orientation” within the </w:t>
      </w:r>
      <w:r>
        <w:rPr>
          <w:rFonts w:hint="default"/>
          <w:i/>
          <w:iCs/>
          <w:color w:val="000000"/>
          <w:sz w:val="24"/>
          <w:szCs w:val="24"/>
          <w:lang w:val="en-US"/>
        </w:rPr>
        <w:tab/>
      </w:r>
      <w:r>
        <w:rPr>
          <w:i/>
          <w:iCs/>
          <w:color w:val="000000"/>
          <w:sz w:val="24"/>
          <w:szCs w:val="24"/>
        </w:rPr>
        <w:t xml:space="preserve">context of recount text. My understanding is that recount texts are </w:t>
      </w:r>
      <w:r>
        <w:rPr>
          <w:rFonts w:hint="default"/>
          <w:i/>
          <w:iCs/>
          <w:color w:val="000000"/>
          <w:sz w:val="24"/>
          <w:szCs w:val="24"/>
          <w:lang w:val="en-US"/>
        </w:rPr>
        <w:tab/>
      </w:r>
      <w:r>
        <w:rPr>
          <w:i/>
          <w:iCs/>
          <w:color w:val="000000"/>
          <w:sz w:val="24"/>
          <w:szCs w:val="24"/>
        </w:rPr>
        <w:t xml:space="preserve">primarily structured using paraghraph.” </w:t>
      </w:r>
      <w:r>
        <w:rPr>
          <w:color w:val="000000"/>
          <w:sz w:val="24"/>
          <w:szCs w:val="24"/>
        </w:rPr>
        <w:t xml:space="preserve">(NA, Personal </w:t>
      </w:r>
      <w:r>
        <w:rPr>
          <w:rFonts w:hint="default"/>
          <w:color w:val="000000"/>
          <w:sz w:val="24"/>
          <w:szCs w:val="24"/>
          <w:lang w:val="en-US"/>
        </w:rPr>
        <w:tab/>
      </w:r>
      <w:r>
        <w:rPr>
          <w:color w:val="000000"/>
          <w:sz w:val="24"/>
          <w:szCs w:val="24"/>
        </w:rPr>
        <w:t>communication, February, 19</w:t>
      </w:r>
      <w:r>
        <w:rPr>
          <w:color w:val="000000"/>
          <w:sz w:val="24"/>
          <w:szCs w:val="24"/>
          <w:vertAlign w:val="superscript"/>
        </w:rPr>
        <w:t>th</w:t>
      </w:r>
      <w:r>
        <w:rPr>
          <w:color w:val="000000"/>
          <w:sz w:val="24"/>
          <w:szCs w:val="24"/>
        </w:rPr>
        <w:t xml:space="preserve"> 2024)</w:t>
      </w:r>
    </w:p>
    <w:p>
      <w:pPr>
        <w:spacing w:line="480" w:lineRule="auto"/>
        <w:ind w:firstLine="720"/>
        <w:jc w:val="both"/>
        <w:rPr>
          <w:sz w:val="24"/>
          <w:szCs w:val="24"/>
          <w:lang w:val="id-ID"/>
        </w:rPr>
      </w:pPr>
    </w:p>
    <w:p>
      <w:pPr>
        <w:spacing w:line="480" w:lineRule="auto"/>
        <w:ind w:firstLine="720"/>
        <w:jc w:val="both"/>
        <w:rPr>
          <w:sz w:val="24"/>
          <w:szCs w:val="24"/>
        </w:rPr>
      </w:pPr>
      <w:r>
        <w:rPr>
          <w:sz w:val="24"/>
          <w:szCs w:val="24"/>
          <w:lang w:val="id-ID"/>
        </w:rPr>
        <w:t xml:space="preserve">From the interview result, actually the students understand , but they had problems in elaborating the words into paragraph. </w:t>
      </w:r>
      <w:r>
        <w:rPr>
          <w:sz w:val="24"/>
          <w:szCs w:val="24"/>
        </w:rPr>
        <w:t>The researcher can conclude the statements indicate the students had difficulty in developing idea when they write the text because they confused what they want to write. Then, events is  a part of recount text that tell what happened and, chronologically, or in the middle of the story, what the sequence was.</w:t>
      </w:r>
    </w:p>
    <w:p>
      <w:pPr>
        <w:spacing w:line="480" w:lineRule="auto"/>
        <w:jc w:val="both"/>
        <w:rPr>
          <w:color w:val="000000"/>
          <w:sz w:val="24"/>
          <w:szCs w:val="24"/>
        </w:rPr>
      </w:pPr>
      <w:r>
        <w:rPr>
          <w:color w:val="000000"/>
          <w:sz w:val="24"/>
          <w:szCs w:val="24"/>
        </w:rPr>
        <w:t xml:space="preserve">Students  AA stated that  : </w:t>
      </w:r>
    </w:p>
    <w:p>
      <w:pPr>
        <w:spacing w:line="240" w:lineRule="auto"/>
        <w:ind w:right="829" w:rightChars="377" w:firstLine="720"/>
        <w:jc w:val="both"/>
        <w:rPr>
          <w:color w:val="000000"/>
          <w:sz w:val="24"/>
          <w:szCs w:val="24"/>
        </w:rPr>
      </w:pPr>
      <w:r>
        <w:rPr>
          <w:i/>
          <w:iCs/>
          <w:color w:val="000000"/>
          <w:sz w:val="24"/>
          <w:szCs w:val="24"/>
        </w:rPr>
        <w:t xml:space="preserve">“ yes I find it very difficult to write a series of event in a recount text </w:t>
      </w:r>
      <w:r>
        <w:rPr>
          <w:rFonts w:hint="default"/>
          <w:i/>
          <w:iCs/>
          <w:color w:val="000000"/>
          <w:sz w:val="24"/>
          <w:szCs w:val="24"/>
          <w:lang w:val="en-US"/>
        </w:rPr>
        <w:tab/>
      </w:r>
      <w:r>
        <w:rPr>
          <w:i/>
          <w:iCs/>
          <w:color w:val="000000"/>
          <w:sz w:val="24"/>
          <w:szCs w:val="24"/>
        </w:rPr>
        <w:t xml:space="preserve">because I don’t know what words to write in that section” </w:t>
      </w:r>
      <w:r>
        <w:rPr>
          <w:rFonts w:hint="default"/>
          <w:i/>
          <w:iCs/>
          <w:color w:val="000000"/>
          <w:sz w:val="24"/>
          <w:szCs w:val="24"/>
          <w:lang w:val="en-US"/>
        </w:rPr>
        <w:tab/>
      </w:r>
      <w:r>
        <w:rPr>
          <w:color w:val="000000"/>
          <w:sz w:val="24"/>
          <w:szCs w:val="24"/>
        </w:rPr>
        <w:t xml:space="preserve">(AA,Personal </w:t>
      </w:r>
      <w:r>
        <w:rPr>
          <w:rFonts w:hint="default"/>
          <w:color w:val="000000"/>
          <w:sz w:val="24"/>
          <w:szCs w:val="24"/>
          <w:lang w:val="en-US"/>
        </w:rPr>
        <w:tab/>
      </w:r>
      <w:r>
        <w:rPr>
          <w:color w:val="000000"/>
          <w:sz w:val="24"/>
          <w:szCs w:val="24"/>
        </w:rPr>
        <w:t>Communication, February, 19</w:t>
      </w:r>
      <w:r>
        <w:rPr>
          <w:color w:val="000000"/>
          <w:sz w:val="24"/>
          <w:szCs w:val="24"/>
          <w:vertAlign w:val="superscript"/>
        </w:rPr>
        <w:t>th</w:t>
      </w:r>
      <w:r>
        <w:rPr>
          <w:color w:val="000000"/>
          <w:sz w:val="24"/>
          <w:szCs w:val="24"/>
        </w:rPr>
        <w:t xml:space="preserve"> 2024)</w:t>
      </w:r>
    </w:p>
    <w:p>
      <w:pPr>
        <w:spacing w:line="240" w:lineRule="auto"/>
        <w:ind w:firstLine="720"/>
        <w:jc w:val="both"/>
        <w:rPr>
          <w:color w:val="000000"/>
          <w:sz w:val="24"/>
          <w:szCs w:val="24"/>
        </w:rPr>
      </w:pPr>
    </w:p>
    <w:p>
      <w:pPr>
        <w:spacing w:line="480" w:lineRule="auto"/>
        <w:jc w:val="both"/>
        <w:rPr>
          <w:color w:val="000000"/>
          <w:sz w:val="24"/>
          <w:szCs w:val="24"/>
        </w:rPr>
      </w:pPr>
      <w:r>
        <w:rPr>
          <w:color w:val="000000"/>
          <w:sz w:val="24"/>
          <w:szCs w:val="24"/>
        </w:rPr>
        <w:t>It is inline with ME statement :</w:t>
      </w:r>
    </w:p>
    <w:p>
      <w:pPr>
        <w:spacing w:line="240" w:lineRule="auto"/>
        <w:ind w:left="0" w:leftChars="0" w:right="829" w:rightChars="377" w:firstLine="660" w:firstLineChars="0"/>
        <w:jc w:val="both"/>
        <w:rPr>
          <w:color w:val="000000"/>
          <w:sz w:val="24"/>
          <w:szCs w:val="24"/>
        </w:rPr>
      </w:pPr>
      <w:r>
        <w:rPr>
          <w:i/>
          <w:iCs/>
          <w:color w:val="000000"/>
          <w:sz w:val="24"/>
          <w:szCs w:val="24"/>
        </w:rPr>
        <w:t xml:space="preserve">“Yes sir. Because of my limited vocabulary, I always struggle to </w:t>
      </w:r>
      <w:r>
        <w:rPr>
          <w:rFonts w:hint="default"/>
          <w:i/>
          <w:iCs/>
          <w:color w:val="000000"/>
          <w:sz w:val="24"/>
          <w:szCs w:val="24"/>
          <w:lang w:val="en-US"/>
        </w:rPr>
        <w:tab/>
      </w:r>
      <w:r>
        <w:rPr>
          <w:i/>
          <w:iCs/>
          <w:color w:val="000000"/>
          <w:sz w:val="24"/>
          <w:szCs w:val="24"/>
        </w:rPr>
        <w:t>organize</w:t>
      </w:r>
      <w:r>
        <w:rPr>
          <w:rFonts w:hint="default"/>
          <w:i/>
          <w:iCs/>
          <w:color w:val="000000"/>
          <w:sz w:val="24"/>
          <w:szCs w:val="24"/>
          <w:lang w:val="en-US"/>
        </w:rPr>
        <w:t xml:space="preserve"> </w:t>
      </w:r>
      <w:r>
        <w:rPr>
          <w:i/>
          <w:iCs/>
          <w:color w:val="000000"/>
          <w:sz w:val="24"/>
          <w:szCs w:val="24"/>
        </w:rPr>
        <w:t>events, especially in recount text”</w:t>
      </w:r>
      <w:r>
        <w:rPr>
          <w:color w:val="000000"/>
          <w:sz w:val="24"/>
          <w:szCs w:val="24"/>
        </w:rPr>
        <w:t xml:space="preserve">(ME,Personal </w:t>
      </w:r>
      <w:r>
        <w:rPr>
          <w:rFonts w:hint="default"/>
          <w:color w:val="000000"/>
          <w:sz w:val="24"/>
          <w:szCs w:val="24"/>
          <w:lang w:val="en-US"/>
        </w:rPr>
        <w:tab/>
      </w:r>
      <w:r>
        <w:rPr>
          <w:color w:val="000000"/>
          <w:sz w:val="24"/>
          <w:szCs w:val="24"/>
        </w:rPr>
        <w:t xml:space="preserve">Communication, February, </w:t>
      </w:r>
      <w:r>
        <w:rPr>
          <w:rFonts w:hint="default"/>
          <w:color w:val="000000"/>
          <w:sz w:val="24"/>
          <w:szCs w:val="24"/>
          <w:lang w:val="en-US"/>
        </w:rPr>
        <w:tab/>
      </w:r>
      <w:r>
        <w:rPr>
          <w:color w:val="000000"/>
          <w:sz w:val="24"/>
          <w:szCs w:val="24"/>
        </w:rPr>
        <w:t>19</w:t>
      </w:r>
      <w:r>
        <w:rPr>
          <w:color w:val="000000"/>
          <w:sz w:val="24"/>
          <w:szCs w:val="24"/>
          <w:vertAlign w:val="superscript"/>
        </w:rPr>
        <w:t>th</w:t>
      </w:r>
      <w:r>
        <w:rPr>
          <w:color w:val="000000"/>
          <w:sz w:val="24"/>
          <w:szCs w:val="24"/>
        </w:rPr>
        <w:t xml:space="preserve"> 2024)</w:t>
      </w:r>
    </w:p>
    <w:p>
      <w:pPr>
        <w:spacing w:line="240" w:lineRule="auto"/>
        <w:jc w:val="both"/>
        <w:rPr>
          <w:color w:val="000000"/>
          <w:sz w:val="24"/>
          <w:szCs w:val="24"/>
        </w:rPr>
      </w:pPr>
    </w:p>
    <w:p>
      <w:pPr>
        <w:spacing w:line="480" w:lineRule="auto"/>
        <w:jc w:val="both"/>
        <w:rPr>
          <w:color w:val="000000"/>
          <w:sz w:val="24"/>
          <w:szCs w:val="24"/>
        </w:rPr>
      </w:pPr>
      <w:r>
        <w:rPr>
          <w:color w:val="000000"/>
          <w:sz w:val="24"/>
          <w:szCs w:val="24"/>
        </w:rPr>
        <w:t>Students MT also had similar problem :</w:t>
      </w:r>
    </w:p>
    <w:p>
      <w:pPr>
        <w:spacing w:line="240" w:lineRule="auto"/>
        <w:ind w:left="0" w:leftChars="0" w:right="829" w:rightChars="377" w:firstLine="660" w:firstLineChars="0"/>
        <w:jc w:val="both"/>
        <w:rPr>
          <w:color w:val="000000"/>
          <w:sz w:val="24"/>
          <w:szCs w:val="24"/>
        </w:rPr>
      </w:pPr>
      <w:r>
        <w:rPr>
          <w:i/>
          <w:iCs/>
          <w:color w:val="000000"/>
          <w:sz w:val="24"/>
          <w:szCs w:val="24"/>
        </w:rPr>
        <w:t xml:space="preserve">“yes I find writing the events section very challenging. I struggle to </w:t>
      </w:r>
      <w:r>
        <w:rPr>
          <w:rFonts w:hint="default"/>
          <w:i/>
          <w:iCs/>
          <w:color w:val="000000"/>
          <w:sz w:val="24"/>
          <w:szCs w:val="24"/>
          <w:lang w:val="en-US"/>
        </w:rPr>
        <w:tab/>
      </w:r>
      <w:r>
        <w:rPr>
          <w:i/>
          <w:iCs/>
          <w:color w:val="000000"/>
          <w:sz w:val="24"/>
          <w:szCs w:val="24"/>
        </w:rPr>
        <w:t xml:space="preserve">organize my sentences and express the events clearly due to </w:t>
      </w:r>
      <w:r>
        <w:rPr>
          <w:rFonts w:hint="default"/>
          <w:i/>
          <w:iCs/>
          <w:color w:val="000000"/>
          <w:sz w:val="24"/>
          <w:szCs w:val="24"/>
          <w:lang w:val="en-US"/>
        </w:rPr>
        <w:tab/>
      </w:r>
      <w:r>
        <w:rPr>
          <w:i/>
          <w:iCs/>
          <w:color w:val="000000"/>
          <w:sz w:val="24"/>
          <w:szCs w:val="24"/>
        </w:rPr>
        <w:t xml:space="preserve">limited English vocabulary” </w:t>
      </w:r>
      <w:r>
        <w:rPr>
          <w:color w:val="000000"/>
          <w:sz w:val="24"/>
          <w:szCs w:val="24"/>
        </w:rPr>
        <w:t xml:space="preserve">(MT, Personal Communication, </w:t>
      </w:r>
      <w:r>
        <w:rPr>
          <w:rFonts w:hint="default"/>
          <w:color w:val="000000"/>
          <w:sz w:val="24"/>
          <w:szCs w:val="24"/>
          <w:lang w:val="en-US"/>
        </w:rPr>
        <w:tab/>
      </w:r>
      <w:r>
        <w:rPr>
          <w:color w:val="000000"/>
          <w:sz w:val="24"/>
          <w:szCs w:val="24"/>
        </w:rPr>
        <w:t>February, 19</w:t>
      </w:r>
      <w:r>
        <w:rPr>
          <w:color w:val="000000"/>
          <w:sz w:val="24"/>
          <w:szCs w:val="24"/>
          <w:vertAlign w:val="superscript"/>
        </w:rPr>
        <w:t>th</w:t>
      </w:r>
      <w:r>
        <w:rPr>
          <w:color w:val="000000"/>
          <w:sz w:val="24"/>
          <w:szCs w:val="24"/>
        </w:rPr>
        <w:t xml:space="preserve"> 2024)</w:t>
      </w:r>
    </w:p>
    <w:p>
      <w:pPr>
        <w:spacing w:line="480" w:lineRule="auto"/>
        <w:ind w:firstLine="720"/>
        <w:jc w:val="both"/>
        <w:rPr>
          <w:color w:val="000000"/>
          <w:sz w:val="24"/>
          <w:szCs w:val="24"/>
        </w:rPr>
      </w:pPr>
    </w:p>
    <w:p>
      <w:pPr>
        <w:spacing w:line="480" w:lineRule="auto"/>
        <w:ind w:firstLine="720"/>
        <w:jc w:val="both"/>
        <w:rPr>
          <w:color w:val="000000"/>
          <w:sz w:val="24"/>
          <w:szCs w:val="24"/>
        </w:rPr>
      </w:pPr>
      <w:r>
        <w:rPr>
          <w:color w:val="000000"/>
          <w:sz w:val="24"/>
          <w:szCs w:val="24"/>
        </w:rPr>
        <w:t>The last part of recount text is the re-orientation. Actually the students have learn about the structures of the recount text. But they still have any problems in writing re-orientation. It is supported by the interview below :</w:t>
      </w:r>
    </w:p>
    <w:p>
      <w:pPr>
        <w:spacing w:line="480" w:lineRule="auto"/>
        <w:jc w:val="both"/>
        <w:rPr>
          <w:color w:val="000000"/>
          <w:sz w:val="24"/>
          <w:szCs w:val="24"/>
        </w:rPr>
      </w:pPr>
      <w:r>
        <w:rPr>
          <w:color w:val="000000"/>
          <w:sz w:val="24"/>
          <w:szCs w:val="24"/>
        </w:rPr>
        <w:t xml:space="preserve">Students SR claimed that : </w:t>
      </w:r>
    </w:p>
    <w:p>
      <w:pPr>
        <w:spacing w:line="240" w:lineRule="auto"/>
        <w:ind w:left="0" w:leftChars="0" w:right="829" w:rightChars="377" w:firstLine="660" w:firstLineChars="0"/>
        <w:jc w:val="both"/>
        <w:rPr>
          <w:color w:val="000000"/>
          <w:sz w:val="24"/>
          <w:szCs w:val="24"/>
        </w:rPr>
      </w:pPr>
      <w:r>
        <w:rPr>
          <w:i/>
          <w:iCs/>
          <w:color w:val="000000"/>
          <w:sz w:val="24"/>
          <w:szCs w:val="24"/>
        </w:rPr>
        <w:t xml:space="preserve">“in my personal opinion, the most challenging apects lies in </w:t>
      </w:r>
      <w:r>
        <w:rPr>
          <w:rFonts w:hint="default"/>
          <w:i/>
          <w:iCs/>
          <w:color w:val="000000"/>
          <w:sz w:val="24"/>
          <w:szCs w:val="24"/>
          <w:lang w:val="en-US"/>
        </w:rPr>
        <w:tab/>
      </w:r>
      <w:r>
        <w:rPr>
          <w:i/>
          <w:iCs/>
          <w:color w:val="000000"/>
          <w:sz w:val="24"/>
          <w:szCs w:val="24"/>
        </w:rPr>
        <w:t xml:space="preserve">combining </w:t>
      </w:r>
      <w:r>
        <w:rPr>
          <w:rFonts w:hint="default"/>
          <w:i/>
          <w:iCs/>
          <w:color w:val="000000"/>
          <w:sz w:val="24"/>
          <w:szCs w:val="24"/>
          <w:lang w:val="en-US"/>
        </w:rPr>
        <w:tab/>
      </w:r>
      <w:r>
        <w:rPr>
          <w:i/>
          <w:iCs/>
          <w:color w:val="000000"/>
          <w:sz w:val="24"/>
          <w:szCs w:val="24"/>
        </w:rPr>
        <w:t>personal reflections and conclusion within the re-</w:t>
      </w:r>
      <w:r>
        <w:rPr>
          <w:rFonts w:hint="default"/>
          <w:i/>
          <w:iCs/>
          <w:color w:val="000000"/>
          <w:sz w:val="24"/>
          <w:szCs w:val="24"/>
          <w:lang w:val="en-US"/>
        </w:rPr>
        <w:tab/>
      </w:r>
      <w:r>
        <w:rPr>
          <w:i/>
          <w:iCs/>
          <w:color w:val="000000"/>
          <w:sz w:val="24"/>
          <w:szCs w:val="24"/>
        </w:rPr>
        <w:t xml:space="preserve">orientation section, as instructed by the teacher.” </w:t>
      </w:r>
      <w:r>
        <w:rPr>
          <w:color w:val="000000"/>
          <w:sz w:val="24"/>
          <w:szCs w:val="24"/>
        </w:rPr>
        <w:t xml:space="preserve">(SR, Personal </w:t>
      </w:r>
      <w:r>
        <w:rPr>
          <w:rFonts w:hint="default"/>
          <w:color w:val="000000"/>
          <w:sz w:val="24"/>
          <w:szCs w:val="24"/>
          <w:lang w:val="en-US"/>
        </w:rPr>
        <w:tab/>
      </w:r>
      <w:r>
        <w:rPr>
          <w:rFonts w:hint="default"/>
          <w:color w:val="000000"/>
          <w:sz w:val="24"/>
          <w:szCs w:val="24"/>
          <w:lang w:val="en-US"/>
        </w:rPr>
        <w:tab/>
      </w:r>
      <w:r>
        <w:rPr>
          <w:color w:val="000000"/>
          <w:sz w:val="24"/>
          <w:szCs w:val="24"/>
        </w:rPr>
        <w:t>Communication, February, 19</w:t>
      </w:r>
      <w:r>
        <w:rPr>
          <w:color w:val="000000"/>
          <w:sz w:val="24"/>
          <w:szCs w:val="24"/>
          <w:vertAlign w:val="superscript"/>
        </w:rPr>
        <w:t>th</w:t>
      </w:r>
      <w:r>
        <w:rPr>
          <w:color w:val="000000"/>
          <w:sz w:val="24"/>
          <w:szCs w:val="24"/>
        </w:rPr>
        <w:t xml:space="preserve"> 2024)</w:t>
      </w:r>
    </w:p>
    <w:p>
      <w:pPr>
        <w:spacing w:line="240" w:lineRule="auto"/>
        <w:ind w:firstLine="720"/>
        <w:jc w:val="both"/>
        <w:rPr>
          <w:color w:val="000000"/>
          <w:sz w:val="24"/>
          <w:szCs w:val="24"/>
        </w:rPr>
      </w:pPr>
    </w:p>
    <w:p>
      <w:pPr>
        <w:spacing w:line="480" w:lineRule="auto"/>
        <w:jc w:val="both"/>
        <w:rPr>
          <w:color w:val="000000"/>
          <w:sz w:val="24"/>
          <w:szCs w:val="24"/>
        </w:rPr>
      </w:pPr>
      <w:r>
        <w:rPr>
          <w:color w:val="000000"/>
          <w:sz w:val="24"/>
          <w:szCs w:val="24"/>
        </w:rPr>
        <w:t>Another statement by MT :</w:t>
      </w:r>
    </w:p>
    <w:p>
      <w:pPr>
        <w:spacing w:line="240" w:lineRule="auto"/>
        <w:ind w:left="0" w:leftChars="0" w:right="829" w:rightChars="377" w:firstLine="660" w:firstLineChars="0"/>
        <w:jc w:val="both"/>
        <w:rPr>
          <w:color w:val="000000"/>
          <w:sz w:val="24"/>
          <w:szCs w:val="24"/>
        </w:rPr>
      </w:pPr>
      <w:r>
        <w:rPr>
          <w:i/>
          <w:iCs/>
          <w:color w:val="000000"/>
          <w:sz w:val="24"/>
          <w:szCs w:val="24"/>
        </w:rPr>
        <w:t xml:space="preserve">“Yes I find writing the re-orientation difficult because they seem to </w:t>
      </w:r>
      <w:r>
        <w:rPr>
          <w:rFonts w:hint="default"/>
          <w:i/>
          <w:iCs/>
          <w:color w:val="000000"/>
          <w:sz w:val="24"/>
          <w:szCs w:val="24"/>
          <w:lang w:val="en-US"/>
        </w:rPr>
        <w:tab/>
      </w:r>
      <w:r>
        <w:rPr>
          <w:i/>
          <w:iCs/>
          <w:color w:val="000000"/>
          <w:sz w:val="24"/>
          <w:szCs w:val="24"/>
        </w:rPr>
        <w:t xml:space="preserve">have different meanings. I often get them confused and use them </w:t>
      </w:r>
      <w:r>
        <w:rPr>
          <w:rFonts w:hint="default"/>
          <w:i/>
          <w:iCs/>
          <w:color w:val="000000"/>
          <w:sz w:val="24"/>
          <w:szCs w:val="24"/>
          <w:lang w:val="en-US"/>
        </w:rPr>
        <w:tab/>
      </w:r>
      <w:r>
        <w:rPr>
          <w:i/>
          <w:iCs/>
          <w:color w:val="000000"/>
          <w:sz w:val="24"/>
          <w:szCs w:val="24"/>
        </w:rPr>
        <w:t xml:space="preserve">interchangeably” </w:t>
      </w:r>
      <w:r>
        <w:rPr>
          <w:color w:val="000000"/>
          <w:sz w:val="24"/>
          <w:szCs w:val="24"/>
        </w:rPr>
        <w:t xml:space="preserve">(MT, Personal Communication, February, 19th </w:t>
      </w:r>
      <w:r>
        <w:rPr>
          <w:rFonts w:hint="default"/>
          <w:color w:val="000000"/>
          <w:sz w:val="24"/>
          <w:szCs w:val="24"/>
          <w:lang w:val="en-US"/>
        </w:rPr>
        <w:tab/>
      </w:r>
      <w:r>
        <w:rPr>
          <w:color w:val="000000"/>
          <w:sz w:val="24"/>
          <w:szCs w:val="24"/>
        </w:rPr>
        <w:t>2024)</w:t>
      </w:r>
    </w:p>
    <w:p>
      <w:pPr>
        <w:spacing w:line="480" w:lineRule="auto"/>
        <w:ind w:right="-48" w:rightChars="-22"/>
        <w:jc w:val="both"/>
        <w:rPr>
          <w:rFonts w:hint="default"/>
          <w:color w:val="000000"/>
          <w:sz w:val="24"/>
          <w:szCs w:val="24"/>
        </w:rPr>
      </w:pPr>
    </w:p>
    <w:p>
      <w:pPr>
        <w:spacing w:line="480" w:lineRule="auto"/>
        <w:ind w:right="-48" w:rightChars="-22" w:firstLine="720" w:firstLineChars="0"/>
        <w:jc w:val="both"/>
        <w:rPr>
          <w:color w:val="000000"/>
          <w:sz w:val="24"/>
          <w:szCs w:val="24"/>
        </w:rPr>
      </w:pPr>
      <w:r>
        <w:rPr>
          <w:rFonts w:hint="default"/>
          <w:color w:val="000000"/>
          <w:sz w:val="24"/>
          <w:szCs w:val="24"/>
        </w:rPr>
        <w:t>When the researcher looked at the students assignments, he found that the students could not arrange a good paragraph using the right structure of the recount text. It was indicated that they had difficulties writing recount text using the generic structure of the recount text. The right structure of the recount text is orientation, events, and re-orientation.</w:t>
      </w:r>
    </w:p>
    <w:p>
      <w:pPr>
        <w:spacing w:line="480" w:lineRule="auto"/>
        <w:ind w:firstLine="720"/>
        <w:jc w:val="left"/>
        <w:rPr>
          <w:rFonts w:hint="default"/>
          <w:b/>
          <w:bCs/>
          <w:sz w:val="24"/>
          <w:szCs w:val="24"/>
          <w:lang w:val="en-US"/>
        </w:rPr>
      </w:pPr>
      <w:r>
        <w:rPr>
          <w:rFonts w:hint="default"/>
          <w:color w:val="000000"/>
          <w:sz w:val="24"/>
          <w:szCs w:val="24"/>
          <w:lang w:val="en-US"/>
        </w:rPr>
        <w:drawing>
          <wp:anchor distT="0" distB="0" distL="114300" distR="114300" simplePos="0" relativeHeight="251681792" behindDoc="0" locked="0" layoutInCell="1" allowOverlap="1">
            <wp:simplePos x="0" y="0"/>
            <wp:positionH relativeFrom="column">
              <wp:posOffset>433705</wp:posOffset>
            </wp:positionH>
            <wp:positionV relativeFrom="paragraph">
              <wp:posOffset>331470</wp:posOffset>
            </wp:positionV>
            <wp:extent cx="4472940" cy="2415540"/>
            <wp:effectExtent l="0" t="0" r="3810" b="3810"/>
            <wp:wrapNone/>
            <wp:docPr id="15" name="Picture 15" desc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A"/>
                    <pic:cNvPicPr>
                      <a:picLocks noChangeAspect="1"/>
                    </pic:cNvPicPr>
                  </pic:nvPicPr>
                  <pic:blipFill>
                    <a:blip r:embed="rId16">
                      <a:grayscl/>
                    </a:blip>
                    <a:srcRect t="16960" b="46902"/>
                    <a:stretch>
                      <a:fillRect/>
                    </a:stretch>
                  </pic:blipFill>
                  <pic:spPr>
                    <a:xfrm>
                      <a:off x="0" y="0"/>
                      <a:ext cx="4472940" cy="2415540"/>
                    </a:xfrm>
                    <a:prstGeom prst="rect">
                      <a:avLst/>
                    </a:prstGeom>
                  </pic:spPr>
                </pic:pic>
              </a:graphicData>
            </a:graphic>
          </wp:anchor>
        </w:drawing>
      </w:r>
      <w:r>
        <w:rPr>
          <w:rFonts w:hint="default"/>
          <w:b/>
          <w:bCs/>
          <w:sz w:val="24"/>
          <w:szCs w:val="24"/>
          <w:lang w:val="en-US"/>
        </w:rPr>
        <w:t>Figure 2</w:t>
      </w:r>
    </w:p>
    <w:p>
      <w:pPr>
        <w:spacing w:line="480" w:lineRule="auto"/>
        <w:ind w:firstLine="720"/>
        <w:jc w:val="both"/>
        <w:rPr>
          <w:sz w:val="24"/>
          <w:szCs w:val="24"/>
          <w:lang w:val="id-ID"/>
        </w:rPr>
      </w:pPr>
    </w:p>
    <w:p>
      <w:pPr>
        <w:spacing w:line="480" w:lineRule="auto"/>
        <w:ind w:firstLine="720"/>
        <w:jc w:val="both"/>
        <w:rPr>
          <w:sz w:val="24"/>
          <w:szCs w:val="24"/>
          <w:lang w:val="id-ID"/>
        </w:rPr>
      </w:pPr>
    </w:p>
    <w:p>
      <w:pPr>
        <w:spacing w:line="480" w:lineRule="auto"/>
        <w:ind w:firstLine="720"/>
        <w:jc w:val="both"/>
        <w:rPr>
          <w:sz w:val="24"/>
          <w:szCs w:val="24"/>
          <w:lang w:val="id-ID"/>
        </w:rPr>
      </w:pPr>
    </w:p>
    <w:p>
      <w:pPr>
        <w:spacing w:line="480" w:lineRule="auto"/>
        <w:ind w:firstLine="720"/>
        <w:jc w:val="both"/>
        <w:rPr>
          <w:sz w:val="24"/>
          <w:szCs w:val="24"/>
          <w:lang w:val="id-ID"/>
        </w:rPr>
      </w:pPr>
    </w:p>
    <w:p>
      <w:pPr>
        <w:spacing w:line="480" w:lineRule="auto"/>
        <w:ind w:firstLine="720"/>
        <w:jc w:val="both"/>
        <w:rPr>
          <w:sz w:val="24"/>
          <w:szCs w:val="24"/>
          <w:lang w:val="id-ID"/>
        </w:rPr>
      </w:pPr>
    </w:p>
    <w:p>
      <w:pPr>
        <w:spacing w:line="480" w:lineRule="auto"/>
        <w:jc w:val="both"/>
        <w:rPr>
          <w:rFonts w:hint="default"/>
          <w:i/>
          <w:iCs/>
          <w:sz w:val="24"/>
          <w:szCs w:val="24"/>
          <w:lang w:val="en-US"/>
        </w:rPr>
      </w:pPr>
    </w:p>
    <w:p>
      <w:pPr>
        <w:spacing w:line="480" w:lineRule="auto"/>
        <w:jc w:val="both"/>
        <w:rPr>
          <w:rFonts w:hint="default"/>
          <w:i/>
          <w:iCs/>
          <w:sz w:val="24"/>
          <w:szCs w:val="24"/>
          <w:lang w:val="en-US"/>
        </w:rPr>
      </w:pPr>
    </w:p>
    <w:p>
      <w:pPr>
        <w:spacing w:line="480" w:lineRule="auto"/>
        <w:ind w:firstLine="720"/>
        <w:jc w:val="center"/>
        <w:rPr>
          <w:rFonts w:hint="default"/>
          <w:i/>
          <w:iCs/>
          <w:sz w:val="24"/>
          <w:szCs w:val="24"/>
          <w:lang w:val="en-US"/>
        </w:rPr>
      </w:pPr>
      <w:r>
        <w:rPr>
          <w:rFonts w:hint="default"/>
          <w:i/>
          <w:iCs/>
          <w:sz w:val="24"/>
          <w:szCs w:val="24"/>
          <w:lang w:val="en-US"/>
        </w:rPr>
        <w:t>Source : Students’ Writing Assignment (AA)</w:t>
      </w:r>
    </w:p>
    <w:p>
      <w:pPr>
        <w:spacing w:line="480" w:lineRule="auto"/>
        <w:ind w:firstLine="720"/>
        <w:jc w:val="both"/>
        <w:rPr>
          <w:sz w:val="24"/>
          <w:szCs w:val="24"/>
        </w:rPr>
      </w:pPr>
      <w:r>
        <w:rPr>
          <w:rFonts w:hint="default"/>
          <w:sz w:val="24"/>
          <w:szCs w:val="24"/>
          <w:lang w:val="en-US"/>
        </w:rPr>
        <w:t xml:space="preserve">From the interview and documentation, </w:t>
      </w:r>
      <w:r>
        <w:rPr>
          <w:sz w:val="24"/>
          <w:szCs w:val="24"/>
          <w:lang w:val="id-ID"/>
        </w:rPr>
        <w:t xml:space="preserve"> the researcher found the students have difficulties in writing </w:t>
      </w:r>
      <w:r>
        <w:rPr>
          <w:sz w:val="24"/>
          <w:szCs w:val="24"/>
        </w:rPr>
        <w:t>orientation , events and re-orientation</w:t>
      </w:r>
      <w:r>
        <w:rPr>
          <w:sz w:val="24"/>
          <w:szCs w:val="24"/>
          <w:lang w:val="id-ID"/>
        </w:rPr>
        <w:t xml:space="preserve">. </w:t>
      </w:r>
      <w:r>
        <w:rPr>
          <w:rFonts w:hint="default"/>
          <w:sz w:val="24"/>
          <w:szCs w:val="24"/>
          <w:lang w:val="en-US"/>
        </w:rPr>
        <w:t xml:space="preserve">The </w:t>
      </w:r>
      <w:r>
        <w:rPr>
          <w:sz w:val="24"/>
          <w:szCs w:val="24"/>
          <w:lang w:val="id-ID"/>
        </w:rPr>
        <w:t xml:space="preserve">students have difficulties in </w:t>
      </w:r>
      <w:r>
        <w:rPr>
          <w:sz w:val="24"/>
          <w:szCs w:val="24"/>
        </w:rPr>
        <w:t>writing recount text especially in the part of orientation because they don’t understand what orientation part is.</w:t>
      </w:r>
      <w:r>
        <w:rPr>
          <w:sz w:val="24"/>
          <w:szCs w:val="24"/>
          <w:lang w:val="id-ID"/>
        </w:rPr>
        <w:t xml:space="preserve"> </w:t>
      </w:r>
      <w:r>
        <w:rPr>
          <w:sz w:val="24"/>
          <w:szCs w:val="24"/>
        </w:rPr>
        <w:t xml:space="preserve">This problem is caused by students are not being able to make good sentences due to their lack of vocabulary.  And then the students have difficulties in writing recount part on the events and re-orientation section because they don’t understand what to write and what events is. </w:t>
      </w:r>
    </w:p>
    <w:p>
      <w:pPr>
        <w:pStyle w:val="4"/>
        <w:spacing w:after="240"/>
        <w:rPr>
          <w:rFonts w:hint="default" w:ascii="Times New Roman" w:hAnsi="Times New Roman" w:cs="Times New Roman"/>
          <w:b/>
          <w:i w:val="0"/>
          <w:color w:val="auto"/>
          <w:sz w:val="24"/>
          <w:lang w:val="en-US"/>
        </w:rPr>
      </w:pPr>
      <w:r>
        <w:rPr>
          <w:rFonts w:ascii="Times New Roman" w:hAnsi="Times New Roman" w:cs="Times New Roman"/>
          <w:b/>
          <w:i w:val="0"/>
          <w:color w:val="auto"/>
          <w:sz w:val="24"/>
          <w:lang w:val="id-ID"/>
        </w:rPr>
        <w:t xml:space="preserve">4. 1. 3. </w:t>
      </w:r>
      <w:r>
        <w:rPr>
          <w:rFonts w:hint="default" w:ascii="Times New Roman" w:hAnsi="Times New Roman" w:cs="Times New Roman"/>
          <w:b/>
          <w:i w:val="0"/>
          <w:color w:val="auto"/>
          <w:sz w:val="24"/>
          <w:lang w:val="en-US"/>
        </w:rPr>
        <w:t xml:space="preserve">Lack of Grammatical Mastery </w:t>
      </w:r>
    </w:p>
    <w:p>
      <w:pPr>
        <w:spacing w:line="480" w:lineRule="auto"/>
        <w:ind w:firstLine="720"/>
        <w:jc w:val="both"/>
        <w:rPr>
          <w:rFonts w:hint="default"/>
          <w:sz w:val="24"/>
          <w:szCs w:val="24"/>
          <w:lang w:val="en-US"/>
        </w:rPr>
      </w:pPr>
      <w:r>
        <w:rPr>
          <w:sz w:val="24"/>
          <w:szCs w:val="24"/>
        </w:rPr>
        <w:t xml:space="preserve">Simple past tense identifies an even that happen, or activity, action and/or state that has been done in the past time. </w:t>
      </w:r>
      <w:r>
        <w:rPr>
          <w:sz w:val="24"/>
          <w:szCs w:val="24"/>
          <w:lang w:val="id-ID"/>
        </w:rPr>
        <w:t>And then after the interview</w:t>
      </w:r>
      <w:r>
        <w:rPr>
          <w:sz w:val="24"/>
          <w:szCs w:val="24"/>
        </w:rPr>
        <w:t xml:space="preserve"> and see the students assignment from the teacher </w:t>
      </w:r>
      <w:r>
        <w:rPr>
          <w:sz w:val="24"/>
          <w:szCs w:val="24"/>
          <w:lang w:val="id-ID"/>
        </w:rPr>
        <w:t xml:space="preserve">, the researcher found </w:t>
      </w:r>
      <w:r>
        <w:rPr>
          <w:rFonts w:hint="default"/>
          <w:sz w:val="24"/>
          <w:szCs w:val="24"/>
          <w:lang w:val="en-US"/>
        </w:rPr>
        <w:t xml:space="preserve">that the students </w:t>
      </w:r>
      <w:r>
        <w:rPr>
          <w:sz w:val="24"/>
          <w:szCs w:val="24"/>
          <w:lang w:val="id-ID"/>
        </w:rPr>
        <w:t xml:space="preserve">had difficulty in grammatical </w:t>
      </w:r>
      <w:r>
        <w:rPr>
          <w:rFonts w:hint="default"/>
          <w:sz w:val="24"/>
          <w:szCs w:val="24"/>
          <w:lang w:val="en-US"/>
        </w:rPr>
        <w:t xml:space="preserve">mastery </w:t>
      </w:r>
      <w:r>
        <w:rPr>
          <w:sz w:val="24"/>
          <w:szCs w:val="24"/>
          <w:lang w:val="id-ID"/>
        </w:rPr>
        <w:t>, the use simple p</w:t>
      </w:r>
      <w:r>
        <w:rPr>
          <w:sz w:val="24"/>
          <w:szCs w:val="24"/>
        </w:rPr>
        <w:t>ast</w:t>
      </w:r>
      <w:r>
        <w:rPr>
          <w:sz w:val="24"/>
          <w:szCs w:val="24"/>
          <w:lang w:val="id-ID"/>
        </w:rPr>
        <w:t xml:space="preserve"> tense in this case</w:t>
      </w:r>
      <w:r>
        <w:rPr>
          <w:rFonts w:hint="default"/>
          <w:sz w:val="24"/>
          <w:szCs w:val="24"/>
          <w:lang w:val="en-US"/>
        </w:rPr>
        <w:t xml:space="preserve">. </w:t>
      </w:r>
    </w:p>
    <w:p>
      <w:pPr>
        <w:spacing w:line="240" w:lineRule="auto"/>
        <w:ind w:left="0" w:leftChars="0" w:right="829" w:rightChars="377" w:firstLine="660" w:firstLineChars="0"/>
        <w:jc w:val="both"/>
        <w:rPr>
          <w:color w:val="000000"/>
          <w:sz w:val="24"/>
          <w:szCs w:val="24"/>
        </w:rPr>
      </w:pPr>
      <w:r>
        <w:rPr>
          <w:i/>
          <w:iCs/>
          <w:sz w:val="24"/>
          <w:szCs w:val="24"/>
        </w:rPr>
        <w:t xml:space="preserve">“actually, I have studied with friends but I still don’t understand. I </w:t>
      </w:r>
      <w:r>
        <w:rPr>
          <w:rFonts w:hint="default"/>
          <w:i/>
          <w:iCs/>
          <w:sz w:val="24"/>
          <w:szCs w:val="24"/>
          <w:lang w:val="en-US"/>
        </w:rPr>
        <w:tab/>
      </w:r>
      <w:r>
        <w:rPr>
          <w:i/>
          <w:iCs/>
          <w:sz w:val="24"/>
          <w:szCs w:val="24"/>
        </w:rPr>
        <w:t xml:space="preserve">don’t believe im proficient in using it in my writing.” </w:t>
      </w:r>
      <w:r>
        <w:rPr>
          <w:sz w:val="24"/>
          <w:szCs w:val="24"/>
        </w:rPr>
        <w:t>(NM,</w:t>
      </w:r>
      <w:r>
        <w:rPr>
          <w:i/>
          <w:iCs/>
          <w:sz w:val="24"/>
          <w:szCs w:val="24"/>
        </w:rPr>
        <w:t xml:space="preserve"> </w:t>
      </w:r>
      <w:r>
        <w:rPr>
          <w:color w:val="000000"/>
          <w:sz w:val="24"/>
          <w:szCs w:val="24"/>
        </w:rPr>
        <w:t xml:space="preserve">Personal </w:t>
      </w:r>
      <w:r>
        <w:rPr>
          <w:rFonts w:hint="default"/>
          <w:color w:val="000000"/>
          <w:sz w:val="24"/>
          <w:szCs w:val="24"/>
          <w:lang w:val="en-US"/>
        </w:rPr>
        <w:tab/>
      </w:r>
      <w:r>
        <w:rPr>
          <w:color w:val="000000"/>
          <w:sz w:val="24"/>
          <w:szCs w:val="24"/>
        </w:rPr>
        <w:t>Communication, February, 19</w:t>
      </w:r>
      <w:r>
        <w:rPr>
          <w:color w:val="000000"/>
          <w:sz w:val="24"/>
          <w:szCs w:val="24"/>
          <w:vertAlign w:val="superscript"/>
        </w:rPr>
        <w:t>th</w:t>
      </w:r>
      <w:r>
        <w:rPr>
          <w:color w:val="000000"/>
          <w:sz w:val="24"/>
          <w:szCs w:val="24"/>
        </w:rPr>
        <w:t xml:space="preserve"> 2024)</w:t>
      </w:r>
    </w:p>
    <w:p>
      <w:pPr>
        <w:spacing w:line="240" w:lineRule="auto"/>
        <w:jc w:val="both"/>
        <w:rPr>
          <w:color w:val="000000"/>
          <w:sz w:val="24"/>
          <w:szCs w:val="24"/>
        </w:rPr>
      </w:pPr>
    </w:p>
    <w:p>
      <w:pPr>
        <w:spacing w:line="480" w:lineRule="auto"/>
        <w:jc w:val="both"/>
        <w:rPr>
          <w:color w:val="000000"/>
          <w:sz w:val="24"/>
          <w:szCs w:val="24"/>
        </w:rPr>
      </w:pPr>
      <w:r>
        <w:rPr>
          <w:color w:val="000000"/>
          <w:sz w:val="24"/>
          <w:szCs w:val="24"/>
        </w:rPr>
        <w:t>It is inline with SR statement :</w:t>
      </w:r>
    </w:p>
    <w:p>
      <w:pPr>
        <w:spacing w:line="240" w:lineRule="auto"/>
        <w:ind w:left="0" w:leftChars="0" w:right="829" w:rightChars="377" w:firstLine="660" w:firstLineChars="0"/>
        <w:jc w:val="both"/>
        <w:rPr>
          <w:color w:val="000000"/>
          <w:sz w:val="24"/>
          <w:szCs w:val="24"/>
        </w:rPr>
      </w:pPr>
      <w:r>
        <w:rPr>
          <w:i/>
          <w:iCs/>
          <w:color w:val="000000"/>
          <w:sz w:val="24"/>
          <w:szCs w:val="24"/>
        </w:rPr>
        <w:t xml:space="preserve">“im less capable of using simple past  tense because I can’t make a </w:t>
      </w:r>
      <w:r>
        <w:rPr>
          <w:rFonts w:hint="default"/>
          <w:i/>
          <w:iCs/>
          <w:color w:val="000000"/>
          <w:sz w:val="24"/>
          <w:szCs w:val="24"/>
          <w:lang w:val="en-US"/>
        </w:rPr>
        <w:tab/>
      </w:r>
      <w:r>
        <w:rPr>
          <w:i/>
          <w:iCs/>
          <w:color w:val="000000"/>
          <w:sz w:val="24"/>
          <w:szCs w:val="24"/>
        </w:rPr>
        <w:t xml:space="preserve">good </w:t>
      </w:r>
      <w:r>
        <w:rPr>
          <w:rFonts w:hint="default"/>
          <w:i/>
          <w:iCs/>
          <w:color w:val="000000"/>
          <w:sz w:val="24"/>
          <w:szCs w:val="24"/>
          <w:lang w:val="en-US"/>
        </w:rPr>
        <w:tab/>
      </w:r>
      <w:r>
        <w:rPr>
          <w:i/>
          <w:iCs/>
          <w:color w:val="000000"/>
          <w:sz w:val="24"/>
          <w:szCs w:val="24"/>
        </w:rPr>
        <w:t xml:space="preserve">recount text so its possible I won’t be able to use simple past </w:t>
      </w:r>
      <w:r>
        <w:rPr>
          <w:rFonts w:hint="default"/>
          <w:i/>
          <w:iCs/>
          <w:color w:val="000000"/>
          <w:sz w:val="24"/>
          <w:szCs w:val="24"/>
          <w:lang w:val="en-US"/>
        </w:rPr>
        <w:tab/>
      </w:r>
      <w:r>
        <w:rPr>
          <w:i/>
          <w:iCs/>
          <w:color w:val="000000"/>
          <w:sz w:val="24"/>
          <w:szCs w:val="24"/>
        </w:rPr>
        <w:t>tense”</w:t>
      </w:r>
      <w:r>
        <w:rPr>
          <w:color w:val="000000"/>
          <w:sz w:val="24"/>
          <w:szCs w:val="24"/>
        </w:rPr>
        <w:t xml:space="preserve"> (SR, Personal Communication, February, 19</w:t>
      </w:r>
      <w:r>
        <w:rPr>
          <w:color w:val="000000"/>
          <w:sz w:val="24"/>
          <w:szCs w:val="24"/>
          <w:vertAlign w:val="superscript"/>
        </w:rPr>
        <w:t>th</w:t>
      </w:r>
      <w:r>
        <w:rPr>
          <w:color w:val="000000"/>
          <w:sz w:val="24"/>
          <w:szCs w:val="24"/>
        </w:rPr>
        <w:t xml:space="preserve"> 2024)</w:t>
      </w:r>
    </w:p>
    <w:p>
      <w:pPr>
        <w:spacing w:line="240" w:lineRule="auto"/>
        <w:ind w:firstLine="720"/>
        <w:jc w:val="both"/>
        <w:rPr>
          <w:color w:val="000000"/>
          <w:sz w:val="24"/>
          <w:szCs w:val="24"/>
        </w:rPr>
      </w:pPr>
    </w:p>
    <w:p>
      <w:pPr>
        <w:spacing w:line="480" w:lineRule="auto"/>
        <w:jc w:val="both"/>
        <w:rPr>
          <w:color w:val="000000"/>
          <w:sz w:val="24"/>
          <w:szCs w:val="24"/>
        </w:rPr>
      </w:pPr>
      <w:r>
        <w:rPr>
          <w:color w:val="000000"/>
          <w:sz w:val="24"/>
          <w:szCs w:val="24"/>
        </w:rPr>
        <w:t xml:space="preserve">Another Statement by ME : </w:t>
      </w:r>
    </w:p>
    <w:p>
      <w:pPr>
        <w:spacing w:line="240" w:lineRule="auto"/>
        <w:ind w:left="0" w:leftChars="0" w:right="829" w:rightChars="377" w:firstLine="660" w:firstLineChars="0"/>
        <w:jc w:val="both"/>
        <w:rPr>
          <w:color w:val="000000"/>
          <w:sz w:val="24"/>
          <w:szCs w:val="24"/>
        </w:rPr>
      </w:pPr>
      <w:r>
        <w:rPr>
          <w:i/>
          <w:iCs/>
          <w:color w:val="000000"/>
          <w:sz w:val="24"/>
          <w:szCs w:val="24"/>
        </w:rPr>
        <w:t xml:space="preserve">“I think simple past tense is complicated. There is a formula”  </w:t>
      </w:r>
      <w:r>
        <w:rPr>
          <w:color w:val="000000"/>
          <w:sz w:val="24"/>
          <w:szCs w:val="24"/>
        </w:rPr>
        <w:t xml:space="preserve">(ME, </w:t>
      </w:r>
      <w:r>
        <w:rPr>
          <w:rFonts w:hint="default"/>
          <w:color w:val="000000"/>
          <w:sz w:val="24"/>
          <w:szCs w:val="24"/>
          <w:lang w:val="en-US"/>
        </w:rPr>
        <w:tab/>
      </w:r>
      <w:r>
        <w:rPr>
          <w:color w:val="000000"/>
          <w:sz w:val="24"/>
          <w:szCs w:val="24"/>
        </w:rPr>
        <w:t>Personal Communication, February, 19</w:t>
      </w:r>
      <w:r>
        <w:rPr>
          <w:color w:val="000000"/>
          <w:sz w:val="24"/>
          <w:szCs w:val="24"/>
          <w:vertAlign w:val="superscript"/>
        </w:rPr>
        <w:t>th</w:t>
      </w:r>
      <w:r>
        <w:rPr>
          <w:color w:val="000000"/>
          <w:sz w:val="24"/>
          <w:szCs w:val="24"/>
        </w:rPr>
        <w:t xml:space="preserve"> 2024)</w:t>
      </w:r>
    </w:p>
    <w:p>
      <w:pPr>
        <w:spacing w:line="480" w:lineRule="auto"/>
        <w:ind w:firstLine="720"/>
        <w:jc w:val="both"/>
        <w:rPr>
          <w:color w:val="000000"/>
          <w:sz w:val="24"/>
          <w:szCs w:val="24"/>
        </w:rPr>
      </w:pPr>
    </w:p>
    <w:p>
      <w:pPr>
        <w:spacing w:line="480" w:lineRule="auto"/>
        <w:jc w:val="both"/>
        <w:rPr>
          <w:rFonts w:hint="default"/>
          <w:color w:val="000000"/>
          <w:sz w:val="24"/>
          <w:szCs w:val="24"/>
          <w:lang w:val="en-US"/>
        </w:rPr>
      </w:pPr>
      <w:r>
        <w:rPr>
          <w:rFonts w:hint="default"/>
          <w:color w:val="000000"/>
          <w:sz w:val="24"/>
          <w:szCs w:val="24"/>
          <w:lang w:val="en-US"/>
        </w:rPr>
        <w:t>As we can see from the students assignment below, it was found that the students did not change all the verb, in a recount text the correct verbs is the past form of the verbs and in  the figure below, the students used the infinitive verbs.</w:t>
      </w:r>
    </w:p>
    <w:p>
      <w:pPr>
        <w:spacing w:line="480" w:lineRule="auto"/>
        <w:jc w:val="left"/>
        <w:rPr>
          <w:rFonts w:hint="default"/>
          <w:b/>
          <w:bCs/>
          <w:color w:val="000000"/>
          <w:sz w:val="24"/>
          <w:szCs w:val="24"/>
          <w:lang w:val="en-US"/>
        </w:rPr>
      </w:pPr>
      <w:r>
        <w:rPr>
          <w:rFonts w:hint="default"/>
          <w:b/>
          <w:bCs/>
          <w:color w:val="000000"/>
          <w:sz w:val="24"/>
          <w:szCs w:val="24"/>
          <w:lang w:val="en-US"/>
        </w:rPr>
        <w:t>Figure 3</w:t>
      </w:r>
    </w:p>
    <w:p>
      <w:pPr>
        <w:spacing w:line="480" w:lineRule="auto"/>
        <w:ind w:firstLine="720"/>
        <w:jc w:val="both"/>
        <w:rPr>
          <w:color w:val="000000"/>
          <w:sz w:val="24"/>
          <w:szCs w:val="24"/>
        </w:rPr>
      </w:pPr>
      <w:r>
        <w:rPr>
          <w:rFonts w:hint="default"/>
          <w:color w:val="000000"/>
          <w:sz w:val="24"/>
          <w:szCs w:val="24"/>
          <w:lang w:val="en-US"/>
        </w:rPr>
        <w:drawing>
          <wp:anchor distT="0" distB="0" distL="114300" distR="114300" simplePos="0" relativeHeight="251682816" behindDoc="0" locked="0" layoutInCell="1" allowOverlap="1">
            <wp:simplePos x="0" y="0"/>
            <wp:positionH relativeFrom="column">
              <wp:posOffset>281940</wp:posOffset>
            </wp:positionH>
            <wp:positionV relativeFrom="paragraph">
              <wp:posOffset>76835</wp:posOffset>
            </wp:positionV>
            <wp:extent cx="4330065" cy="2193925"/>
            <wp:effectExtent l="0" t="0" r="3810" b="6350"/>
            <wp:wrapNone/>
            <wp:docPr id="27" name="Picture 27" descr="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T"/>
                    <pic:cNvPicPr>
                      <a:picLocks noChangeAspect="1"/>
                    </pic:cNvPicPr>
                  </pic:nvPicPr>
                  <pic:blipFill>
                    <a:blip r:embed="rId17"/>
                    <a:srcRect t="9046" b="34091"/>
                    <a:stretch>
                      <a:fillRect/>
                    </a:stretch>
                  </pic:blipFill>
                  <pic:spPr>
                    <a:xfrm>
                      <a:off x="0" y="0"/>
                      <a:ext cx="4330065" cy="2193925"/>
                    </a:xfrm>
                    <a:prstGeom prst="rect">
                      <a:avLst/>
                    </a:prstGeom>
                  </pic:spPr>
                </pic:pic>
              </a:graphicData>
            </a:graphic>
          </wp:anchor>
        </w:drawing>
      </w:r>
    </w:p>
    <w:p>
      <w:pPr>
        <w:spacing w:line="480" w:lineRule="auto"/>
        <w:ind w:firstLine="720"/>
        <w:jc w:val="both"/>
        <w:rPr>
          <w:color w:val="000000"/>
          <w:sz w:val="24"/>
          <w:szCs w:val="24"/>
        </w:rPr>
      </w:pPr>
    </w:p>
    <w:p>
      <w:pPr>
        <w:spacing w:line="480" w:lineRule="auto"/>
        <w:ind w:firstLine="720"/>
        <w:jc w:val="both"/>
        <w:rPr>
          <w:color w:val="000000"/>
          <w:sz w:val="24"/>
          <w:szCs w:val="24"/>
        </w:rPr>
      </w:pPr>
    </w:p>
    <w:p>
      <w:pPr>
        <w:spacing w:line="480" w:lineRule="auto"/>
        <w:ind w:firstLine="720"/>
        <w:jc w:val="both"/>
        <w:rPr>
          <w:color w:val="000000"/>
          <w:sz w:val="24"/>
          <w:szCs w:val="24"/>
        </w:rPr>
      </w:pPr>
    </w:p>
    <w:p>
      <w:pPr>
        <w:spacing w:line="480" w:lineRule="auto"/>
        <w:jc w:val="center"/>
        <w:rPr>
          <w:rFonts w:hint="default"/>
          <w:i/>
          <w:iCs/>
          <w:color w:val="000000"/>
          <w:sz w:val="24"/>
          <w:szCs w:val="24"/>
          <w:lang w:val="en-US"/>
        </w:rPr>
      </w:pPr>
    </w:p>
    <w:p>
      <w:pPr>
        <w:spacing w:line="480" w:lineRule="auto"/>
        <w:jc w:val="center"/>
        <w:rPr>
          <w:rFonts w:hint="default"/>
          <w:i/>
          <w:iCs/>
          <w:color w:val="000000"/>
          <w:sz w:val="24"/>
          <w:szCs w:val="24"/>
          <w:lang w:val="en-US"/>
        </w:rPr>
      </w:pPr>
    </w:p>
    <w:p>
      <w:pPr>
        <w:spacing w:line="480" w:lineRule="auto"/>
        <w:jc w:val="center"/>
        <w:rPr>
          <w:rFonts w:hint="default"/>
          <w:i/>
          <w:iCs/>
          <w:color w:val="000000"/>
          <w:sz w:val="24"/>
          <w:szCs w:val="24"/>
          <w:lang w:val="en-US"/>
        </w:rPr>
      </w:pPr>
    </w:p>
    <w:p>
      <w:pPr>
        <w:spacing w:line="480" w:lineRule="auto"/>
        <w:jc w:val="center"/>
        <w:rPr>
          <w:sz w:val="24"/>
          <w:szCs w:val="24"/>
          <w:lang w:val="id-ID"/>
        </w:rPr>
      </w:pPr>
      <w:r>
        <w:rPr>
          <w:rFonts w:hint="default"/>
          <w:i/>
          <w:iCs/>
          <w:color w:val="000000"/>
          <w:sz w:val="24"/>
          <w:szCs w:val="24"/>
          <w:lang w:val="en-US"/>
        </w:rPr>
        <w:t>Source : Students’ Writing Assignment (MT)</w:t>
      </w:r>
    </w:p>
    <w:p>
      <w:pPr>
        <w:spacing w:line="480" w:lineRule="auto"/>
        <w:ind w:firstLine="720"/>
        <w:jc w:val="both"/>
        <w:rPr>
          <w:rFonts w:hint="default"/>
          <w:color w:val="000000"/>
          <w:sz w:val="24"/>
          <w:szCs w:val="24"/>
          <w:lang w:val="en-US"/>
        </w:rPr>
      </w:pPr>
      <w:r>
        <w:rPr>
          <w:rFonts w:hint="default"/>
          <w:sz w:val="24"/>
          <w:szCs w:val="24"/>
          <w:lang w:val="en-US"/>
        </w:rPr>
        <w:t xml:space="preserve">From the interview and documentation, </w:t>
      </w:r>
      <w:r>
        <w:rPr>
          <w:sz w:val="24"/>
          <w:szCs w:val="24"/>
          <w:lang w:val="id-ID"/>
        </w:rPr>
        <w:t>it can be identified</w:t>
      </w:r>
      <w:r>
        <w:rPr>
          <w:sz w:val="24"/>
          <w:szCs w:val="24"/>
        </w:rPr>
        <w:t xml:space="preserve"> that</w:t>
      </w:r>
      <w:r>
        <w:rPr>
          <w:sz w:val="24"/>
          <w:szCs w:val="24"/>
          <w:lang w:val="id-ID"/>
        </w:rPr>
        <w:t xml:space="preserve"> the students d</w:t>
      </w:r>
      <w:r>
        <w:rPr>
          <w:rFonts w:hint="default"/>
          <w:sz w:val="24"/>
          <w:szCs w:val="24"/>
          <w:lang w:val="en-US"/>
        </w:rPr>
        <w:t>id</w:t>
      </w:r>
      <w:r>
        <w:rPr>
          <w:sz w:val="24"/>
          <w:szCs w:val="24"/>
          <w:lang w:val="id-ID"/>
        </w:rPr>
        <w:t xml:space="preserve"> not know </w:t>
      </w:r>
      <w:r>
        <w:rPr>
          <w:sz w:val="24"/>
          <w:szCs w:val="24"/>
        </w:rPr>
        <w:t>how to use</w:t>
      </w:r>
      <w:r>
        <w:rPr>
          <w:sz w:val="24"/>
          <w:szCs w:val="24"/>
          <w:lang w:val="id-ID"/>
        </w:rPr>
        <w:t xml:space="preserve"> simple p</w:t>
      </w:r>
      <w:r>
        <w:rPr>
          <w:sz w:val="24"/>
          <w:szCs w:val="24"/>
        </w:rPr>
        <w:t>ast</w:t>
      </w:r>
      <w:r>
        <w:rPr>
          <w:sz w:val="24"/>
          <w:szCs w:val="24"/>
          <w:lang w:val="id-ID"/>
        </w:rPr>
        <w:t xml:space="preserve"> tense and they have problems or difficulties. From interview</w:t>
      </w:r>
      <w:r>
        <w:rPr>
          <w:sz w:val="24"/>
          <w:szCs w:val="24"/>
        </w:rPr>
        <w:t xml:space="preserve"> and supported by documentation</w:t>
      </w:r>
      <w:r>
        <w:rPr>
          <w:sz w:val="24"/>
          <w:szCs w:val="24"/>
          <w:lang w:val="id-ID"/>
        </w:rPr>
        <w:t xml:space="preserve"> result, the students had difficulty in grammatical </w:t>
      </w:r>
      <w:r>
        <w:rPr>
          <w:rFonts w:hint="default"/>
          <w:sz w:val="24"/>
          <w:szCs w:val="24"/>
          <w:lang w:val="en-US"/>
        </w:rPr>
        <w:t>mastery</w:t>
      </w:r>
      <w:r>
        <w:rPr>
          <w:sz w:val="24"/>
          <w:szCs w:val="24"/>
          <w:lang w:val="id-ID"/>
        </w:rPr>
        <w:t>, especially simple p</w:t>
      </w:r>
      <w:r>
        <w:rPr>
          <w:sz w:val="24"/>
          <w:szCs w:val="24"/>
        </w:rPr>
        <w:t>ast</w:t>
      </w:r>
      <w:r>
        <w:rPr>
          <w:sz w:val="24"/>
          <w:szCs w:val="24"/>
          <w:lang w:val="id-ID"/>
        </w:rPr>
        <w:t xml:space="preserve"> tense. </w:t>
      </w:r>
      <w:r>
        <w:rPr>
          <w:color w:val="000000"/>
          <w:sz w:val="24"/>
          <w:szCs w:val="24"/>
          <w:lang w:val="id-ID"/>
        </w:rPr>
        <w:t xml:space="preserve">The students had difficulties in using the </w:t>
      </w:r>
      <w:r>
        <w:rPr>
          <w:rFonts w:hint="default"/>
          <w:color w:val="000000"/>
          <w:sz w:val="24"/>
          <w:szCs w:val="24"/>
          <w:lang w:val="en-US"/>
        </w:rPr>
        <w:t>past simple</w:t>
      </w:r>
      <w:r>
        <w:rPr>
          <w:color w:val="000000"/>
          <w:sz w:val="24"/>
          <w:szCs w:val="24"/>
        </w:rPr>
        <w:t xml:space="preserve"> </w:t>
      </w:r>
      <w:r>
        <w:rPr>
          <w:color w:val="000000"/>
          <w:sz w:val="24"/>
          <w:szCs w:val="24"/>
          <w:lang w:val="id-ID"/>
        </w:rPr>
        <w:t xml:space="preserve">verbs such as in determining or </w:t>
      </w:r>
      <w:r>
        <w:rPr>
          <w:color w:val="000000"/>
          <w:sz w:val="24"/>
          <w:szCs w:val="24"/>
        </w:rPr>
        <w:t xml:space="preserve">putting </w:t>
      </w:r>
      <w:r>
        <w:rPr>
          <w:rFonts w:hint="default"/>
          <w:color w:val="000000"/>
          <w:sz w:val="24"/>
          <w:szCs w:val="24"/>
          <w:lang w:val="en-US"/>
        </w:rPr>
        <w:t>past verb</w:t>
      </w:r>
      <w:r>
        <w:rPr>
          <w:color w:val="000000"/>
          <w:sz w:val="24"/>
          <w:szCs w:val="24"/>
        </w:rPr>
        <w:t xml:space="preserve"> after the subject</w:t>
      </w:r>
      <w:r>
        <w:rPr>
          <w:color w:val="000000"/>
          <w:sz w:val="24"/>
          <w:szCs w:val="24"/>
          <w:lang w:val="id-ID"/>
        </w:rPr>
        <w:t>, the students</w:t>
      </w:r>
      <w:r>
        <w:rPr>
          <w:color w:val="000000"/>
          <w:sz w:val="24"/>
          <w:szCs w:val="24"/>
        </w:rPr>
        <w:t xml:space="preserve"> felt</w:t>
      </w:r>
      <w:r>
        <w:rPr>
          <w:color w:val="000000"/>
          <w:sz w:val="24"/>
          <w:szCs w:val="24"/>
          <w:lang w:val="id-ID"/>
        </w:rPr>
        <w:t xml:space="preserve"> confuse in decid</w:t>
      </w:r>
      <w:r>
        <w:rPr>
          <w:rFonts w:hint="default"/>
          <w:color w:val="000000"/>
          <w:sz w:val="24"/>
          <w:szCs w:val="24"/>
          <w:lang w:val="en-US"/>
        </w:rPr>
        <w:t>ed</w:t>
      </w:r>
      <w:r>
        <w:rPr>
          <w:color w:val="000000"/>
          <w:sz w:val="24"/>
          <w:szCs w:val="24"/>
          <w:lang w:val="id-ID"/>
        </w:rPr>
        <w:t xml:space="preserve"> the correct verb</w:t>
      </w:r>
      <w:r>
        <w:rPr>
          <w:rFonts w:hint="default"/>
          <w:color w:val="000000"/>
          <w:sz w:val="24"/>
          <w:szCs w:val="24"/>
          <w:lang w:val="en-US"/>
        </w:rPr>
        <w:t>s</w:t>
      </w:r>
      <w:r>
        <w:rPr>
          <w:color w:val="000000"/>
          <w:sz w:val="24"/>
          <w:szCs w:val="24"/>
          <w:lang w:val="id-ID"/>
        </w:rPr>
        <w:t xml:space="preserve"> for each subject.</w:t>
      </w:r>
    </w:p>
    <w:p>
      <w:pPr>
        <w:numPr>
          <w:ilvl w:val="0"/>
          <w:numId w:val="9"/>
        </w:numPr>
        <w:spacing w:line="480" w:lineRule="auto"/>
        <w:ind w:left="720" w:leftChars="0" w:hanging="720" w:firstLineChars="0"/>
        <w:jc w:val="both"/>
        <w:rPr>
          <w:b/>
          <w:bCs/>
          <w:color w:val="000000"/>
          <w:sz w:val="24"/>
          <w:szCs w:val="24"/>
        </w:rPr>
      </w:pPr>
      <w:r>
        <w:rPr>
          <w:b/>
          <w:bCs/>
          <w:color w:val="000000"/>
          <w:sz w:val="24"/>
          <w:szCs w:val="24"/>
        </w:rPr>
        <w:t>2. Discussion</w:t>
      </w:r>
    </w:p>
    <w:p>
      <w:pPr>
        <w:spacing w:line="480" w:lineRule="auto"/>
        <w:ind w:firstLine="720"/>
        <w:jc w:val="both"/>
        <w:rPr>
          <w:sz w:val="24"/>
          <w:szCs w:val="24"/>
          <w:lang w:val="id-ID"/>
        </w:rPr>
      </w:pPr>
      <w:r>
        <w:rPr>
          <w:sz w:val="24"/>
          <w:szCs w:val="24"/>
          <w:lang w:val="id-ID"/>
        </w:rPr>
        <w:t>After collecting the data, the researcher analyze</w:t>
      </w:r>
      <w:r>
        <w:rPr>
          <w:rFonts w:hint="default"/>
          <w:sz w:val="24"/>
          <w:szCs w:val="24"/>
          <w:lang w:val="en-US"/>
        </w:rPr>
        <w:t>d</w:t>
      </w:r>
      <w:r>
        <w:rPr>
          <w:sz w:val="24"/>
          <w:szCs w:val="24"/>
          <w:lang w:val="id-ID"/>
        </w:rPr>
        <w:t xml:space="preserve"> </w:t>
      </w:r>
      <w:r>
        <w:rPr>
          <w:rFonts w:hint="default"/>
          <w:sz w:val="24"/>
          <w:szCs w:val="24"/>
          <w:lang w:val="en-US"/>
        </w:rPr>
        <w:t>them</w:t>
      </w:r>
      <w:r>
        <w:rPr>
          <w:sz w:val="24"/>
          <w:szCs w:val="24"/>
          <w:lang w:val="id-ID"/>
        </w:rPr>
        <w:t xml:space="preserve"> and the researcher found </w:t>
      </w:r>
      <w:r>
        <w:rPr>
          <w:sz w:val="24"/>
          <w:szCs w:val="24"/>
        </w:rPr>
        <w:t xml:space="preserve">that </w:t>
      </w:r>
      <w:r>
        <w:rPr>
          <w:sz w:val="24"/>
          <w:szCs w:val="24"/>
          <w:lang w:val="id-ID"/>
        </w:rPr>
        <w:t xml:space="preserve">the students difficulties in writing </w:t>
      </w:r>
      <w:r>
        <w:rPr>
          <w:sz w:val="24"/>
          <w:szCs w:val="24"/>
        </w:rPr>
        <w:t>recount</w:t>
      </w:r>
      <w:r>
        <w:rPr>
          <w:sz w:val="24"/>
          <w:szCs w:val="24"/>
          <w:lang w:val="id-ID"/>
        </w:rPr>
        <w:t xml:space="preserve"> text. Based on the findings of data </w:t>
      </w:r>
      <w:r>
        <w:rPr>
          <w:sz w:val="24"/>
          <w:szCs w:val="24"/>
        </w:rPr>
        <w:t>analysis</w:t>
      </w:r>
      <w:r>
        <w:rPr>
          <w:sz w:val="24"/>
          <w:szCs w:val="24"/>
          <w:lang w:val="id-ID"/>
        </w:rPr>
        <w:t xml:space="preserve"> by applying thematic analysis, there were several difficulties faced by students of Class X </w:t>
      </w:r>
      <w:r>
        <w:rPr>
          <w:sz w:val="24"/>
          <w:szCs w:val="24"/>
        </w:rPr>
        <w:t>SMA Bina Warga 2 Palembang</w:t>
      </w:r>
      <w:r>
        <w:rPr>
          <w:sz w:val="24"/>
          <w:szCs w:val="24"/>
          <w:lang w:val="id-ID"/>
        </w:rPr>
        <w:t xml:space="preserve"> in writing </w:t>
      </w:r>
      <w:r>
        <w:rPr>
          <w:sz w:val="24"/>
          <w:szCs w:val="24"/>
        </w:rPr>
        <w:t>recount</w:t>
      </w:r>
      <w:r>
        <w:rPr>
          <w:sz w:val="24"/>
          <w:szCs w:val="24"/>
          <w:lang w:val="id-ID"/>
        </w:rPr>
        <w:t xml:space="preserve"> text. Those </w:t>
      </w:r>
      <w:r>
        <w:rPr>
          <w:rFonts w:hint="default"/>
          <w:sz w:val="24"/>
          <w:szCs w:val="24"/>
          <w:lang w:val="en-US"/>
        </w:rPr>
        <w:t>were</w:t>
      </w:r>
      <w:r>
        <w:rPr>
          <w:sz w:val="24"/>
          <w:szCs w:val="24"/>
          <w:lang w:val="id-ID"/>
        </w:rPr>
        <w:t xml:space="preserve"> consisted: lack of vocabulary</w:t>
      </w:r>
      <w:r>
        <w:rPr>
          <w:rFonts w:hint="default"/>
          <w:sz w:val="24"/>
          <w:szCs w:val="24"/>
          <w:lang w:val="en-US"/>
        </w:rPr>
        <w:t xml:space="preserve"> mastery</w:t>
      </w:r>
      <w:r>
        <w:rPr>
          <w:sz w:val="24"/>
          <w:szCs w:val="24"/>
          <w:lang w:val="id-ID"/>
        </w:rPr>
        <w:t xml:space="preserve">, lack of generating the generic structure of </w:t>
      </w:r>
      <w:r>
        <w:rPr>
          <w:sz w:val="24"/>
          <w:szCs w:val="24"/>
        </w:rPr>
        <w:t>recount</w:t>
      </w:r>
      <w:r>
        <w:rPr>
          <w:sz w:val="24"/>
          <w:szCs w:val="24"/>
          <w:lang w:val="id-ID"/>
        </w:rPr>
        <w:t xml:space="preserve"> text and</w:t>
      </w:r>
      <w:r>
        <w:rPr>
          <w:rFonts w:hint="default"/>
          <w:sz w:val="24"/>
          <w:szCs w:val="24"/>
          <w:lang w:val="en-US"/>
        </w:rPr>
        <w:t xml:space="preserve"> lack of grammatical mastery</w:t>
      </w:r>
      <w:r>
        <w:rPr>
          <w:sz w:val="24"/>
          <w:szCs w:val="24"/>
          <w:lang w:val="id-ID"/>
        </w:rPr>
        <w:t xml:space="preserve">. </w:t>
      </w:r>
    </w:p>
    <w:p>
      <w:pPr>
        <w:spacing w:line="480" w:lineRule="auto"/>
        <w:ind w:firstLine="720"/>
        <w:jc w:val="both"/>
        <w:rPr>
          <w:color w:val="000000"/>
          <w:sz w:val="24"/>
          <w:szCs w:val="24"/>
        </w:rPr>
      </w:pPr>
      <w:r>
        <w:rPr>
          <w:sz w:val="24"/>
          <w:szCs w:val="24"/>
          <w:lang w:val="id-ID"/>
        </w:rPr>
        <w:t xml:space="preserve">In this study, there were some </w:t>
      </w:r>
      <w:r>
        <w:rPr>
          <w:sz w:val="24"/>
          <w:szCs w:val="24"/>
        </w:rPr>
        <w:t>difficulties</w:t>
      </w:r>
      <w:r>
        <w:rPr>
          <w:sz w:val="24"/>
          <w:szCs w:val="24"/>
          <w:lang w:val="id-ID"/>
        </w:rPr>
        <w:t xml:space="preserve"> that happened after the students writing </w:t>
      </w:r>
      <w:r>
        <w:rPr>
          <w:rFonts w:hint="default"/>
          <w:sz w:val="24"/>
          <w:szCs w:val="24"/>
          <w:lang w:val="en-US"/>
        </w:rPr>
        <w:t>recount</w:t>
      </w:r>
      <w:r>
        <w:rPr>
          <w:sz w:val="24"/>
          <w:szCs w:val="24"/>
          <w:lang w:val="id-ID"/>
        </w:rPr>
        <w:t xml:space="preserve"> text. The first </w:t>
      </w:r>
      <w:r>
        <w:rPr>
          <w:sz w:val="24"/>
          <w:szCs w:val="24"/>
          <w:lang w:val="en-US"/>
        </w:rPr>
        <w:t>difficulty</w:t>
      </w:r>
      <w:r>
        <w:rPr>
          <w:sz w:val="24"/>
          <w:szCs w:val="24"/>
          <w:lang w:val="id-ID"/>
        </w:rPr>
        <w:t xml:space="preserve"> was the students</w:t>
      </w:r>
      <w:r>
        <w:rPr>
          <w:rFonts w:hint="default"/>
          <w:sz w:val="24"/>
          <w:szCs w:val="24"/>
          <w:lang w:val="en-US"/>
        </w:rPr>
        <w:t>’</w:t>
      </w:r>
      <w:r>
        <w:rPr>
          <w:sz w:val="24"/>
          <w:szCs w:val="24"/>
          <w:lang w:val="id-ID"/>
        </w:rPr>
        <w:t xml:space="preserve"> lack of vocabulary</w:t>
      </w:r>
      <w:r>
        <w:rPr>
          <w:rFonts w:hint="default"/>
          <w:sz w:val="24"/>
          <w:szCs w:val="24"/>
          <w:lang w:val="en-US"/>
        </w:rPr>
        <w:t xml:space="preserve"> mastery</w:t>
      </w:r>
      <w:r>
        <w:rPr>
          <w:sz w:val="24"/>
          <w:szCs w:val="24"/>
          <w:lang w:val="id-ID"/>
        </w:rPr>
        <w:t>.</w:t>
      </w:r>
      <w:r>
        <w:rPr>
          <w:rFonts w:hint="default"/>
          <w:sz w:val="24"/>
          <w:szCs w:val="24"/>
          <w:lang w:val="en-US"/>
        </w:rPr>
        <w:t xml:space="preserve"> The students claimed that they did not have enough vocabulary so that they did not have idea to write recount text because of the limitation of vocabulary. It is supported  by </w:t>
      </w:r>
      <w:r>
        <w:rPr>
          <w:sz w:val="24"/>
          <w:szCs w:val="24"/>
        </w:rPr>
        <w:t>Alisha (2019)</w:t>
      </w:r>
      <w:r>
        <w:rPr>
          <w:rFonts w:hint="default"/>
          <w:sz w:val="24"/>
          <w:szCs w:val="24"/>
          <w:lang w:val="en-US"/>
        </w:rPr>
        <w:t xml:space="preserve"> who </w:t>
      </w:r>
      <w:r>
        <w:rPr>
          <w:sz w:val="24"/>
          <w:szCs w:val="24"/>
        </w:rPr>
        <w:t xml:space="preserve"> state</w:t>
      </w:r>
      <w:r>
        <w:rPr>
          <w:rFonts w:hint="default"/>
          <w:sz w:val="24"/>
          <w:szCs w:val="24"/>
          <w:lang w:val="en-US"/>
        </w:rPr>
        <w:t>d</w:t>
      </w:r>
      <w:r>
        <w:rPr>
          <w:sz w:val="24"/>
          <w:szCs w:val="24"/>
        </w:rPr>
        <w:t xml:space="preserve"> that the most significant problems are lack of vocabulary and they are difficult to develop their ideas and to put their ideas in an appropriate sentences. It is make students feel difficult when they write recount text.</w:t>
      </w:r>
      <w:r>
        <w:rPr>
          <w:sz w:val="24"/>
          <w:szCs w:val="24"/>
          <w:lang w:val="id-ID"/>
        </w:rPr>
        <w:t xml:space="preserve"> </w:t>
      </w:r>
      <w:r>
        <w:rPr>
          <w:rFonts w:hint="default"/>
          <w:sz w:val="24"/>
          <w:szCs w:val="24"/>
          <w:lang w:val="en-US"/>
        </w:rPr>
        <w:t>It is in line with</w:t>
      </w:r>
      <w:r>
        <w:rPr>
          <w:color w:val="000000"/>
          <w:sz w:val="24"/>
          <w:szCs w:val="24"/>
        </w:rPr>
        <w:t xml:space="preserve"> Sari</w:t>
      </w:r>
      <w:r>
        <w:rPr>
          <w:rFonts w:hint="default"/>
          <w:color w:val="000000"/>
          <w:sz w:val="24"/>
          <w:szCs w:val="24"/>
          <w:lang w:val="en-US"/>
        </w:rPr>
        <w:t>’s</w:t>
      </w:r>
      <w:r>
        <w:rPr>
          <w:color w:val="000000"/>
          <w:sz w:val="24"/>
          <w:szCs w:val="24"/>
        </w:rPr>
        <w:t xml:space="preserve"> (2017)</w:t>
      </w:r>
      <w:r>
        <w:rPr>
          <w:rFonts w:hint="default"/>
          <w:color w:val="000000"/>
          <w:sz w:val="24"/>
          <w:szCs w:val="24"/>
          <w:lang w:val="en-US"/>
        </w:rPr>
        <w:t xml:space="preserve"> findings that indicated </w:t>
      </w:r>
      <w:r>
        <w:rPr>
          <w:color w:val="000000"/>
          <w:sz w:val="24"/>
          <w:szCs w:val="24"/>
        </w:rPr>
        <w:t>the students still have problems in vocabulary</w:t>
      </w:r>
      <w:r>
        <w:rPr>
          <w:rFonts w:hint="default"/>
          <w:color w:val="000000"/>
          <w:sz w:val="24"/>
          <w:szCs w:val="24"/>
          <w:lang w:val="en-US"/>
        </w:rPr>
        <w:t xml:space="preserve"> mastery</w:t>
      </w:r>
      <w:r>
        <w:rPr>
          <w:color w:val="000000"/>
          <w:sz w:val="24"/>
          <w:szCs w:val="24"/>
        </w:rPr>
        <w:t xml:space="preserve">, they did not have many vocabularies in their mind, so they can not share their ideas into a good sentence. Then, </w:t>
      </w:r>
      <w:r>
        <w:rPr>
          <w:rFonts w:hint="default"/>
          <w:color w:val="000000"/>
          <w:sz w:val="24"/>
          <w:szCs w:val="24"/>
          <w:lang w:val="en-US"/>
        </w:rPr>
        <w:t>w</w:t>
      </w:r>
      <w:r>
        <w:rPr>
          <w:rFonts w:hint="default"/>
          <w:color w:val="000000"/>
          <w:sz w:val="24"/>
          <w:szCs w:val="24"/>
        </w:rPr>
        <w:t>hen we compare it with the study by Yulianawati (2018)</w:t>
      </w:r>
      <w:r>
        <w:rPr>
          <w:rFonts w:hint="default"/>
          <w:color w:val="000000"/>
          <w:sz w:val="24"/>
          <w:szCs w:val="24"/>
          <w:lang w:val="en-US"/>
        </w:rPr>
        <w:t xml:space="preserve"> </w:t>
      </w:r>
      <w:r>
        <w:rPr>
          <w:rFonts w:hint="default"/>
          <w:color w:val="000000"/>
          <w:sz w:val="24"/>
          <w:szCs w:val="24"/>
        </w:rPr>
        <w:t xml:space="preserve"> it was found that the problem does not only lie in vocabulary but also lies in the idea of students who have difficulty when writing recount texts.</w:t>
      </w:r>
      <w:r>
        <w:rPr>
          <w:color w:val="000000"/>
          <w:sz w:val="24"/>
          <w:szCs w:val="24"/>
        </w:rPr>
        <w:t xml:space="preserve"> Also, because of lack of vocabulary the students </w:t>
      </w:r>
      <w:bookmarkStart w:id="57" w:name="_GoBack"/>
      <w:bookmarkEnd w:id="57"/>
      <w:r>
        <w:rPr>
          <w:color w:val="000000"/>
          <w:sz w:val="24"/>
          <w:szCs w:val="24"/>
        </w:rPr>
        <w:t xml:space="preserve">use the same words in different context. </w:t>
      </w:r>
    </w:p>
    <w:p>
      <w:pPr>
        <w:spacing w:line="480" w:lineRule="auto"/>
        <w:ind w:firstLine="720"/>
        <w:jc w:val="both"/>
        <w:rPr>
          <w:rFonts w:hint="default"/>
          <w:sz w:val="24"/>
          <w:szCs w:val="24"/>
          <w:lang w:val="en-US"/>
        </w:rPr>
      </w:pPr>
      <w:r>
        <w:rPr>
          <w:sz w:val="24"/>
          <w:szCs w:val="24"/>
          <w:lang w:val="id-ID"/>
        </w:rPr>
        <w:t>The second difficulty was the students had difficulty in</w:t>
      </w:r>
      <w:r>
        <w:rPr>
          <w:rFonts w:hint="default"/>
          <w:sz w:val="24"/>
          <w:szCs w:val="24"/>
          <w:lang w:val="en-US"/>
        </w:rPr>
        <w:t xml:space="preserve"> understanding in </w:t>
      </w:r>
      <w:r>
        <w:rPr>
          <w:sz w:val="24"/>
          <w:szCs w:val="24"/>
          <w:lang w:val="id-ID"/>
        </w:rPr>
        <w:t>generating generic structure.</w:t>
      </w:r>
      <w:r>
        <w:rPr>
          <w:sz w:val="24"/>
          <w:szCs w:val="24"/>
        </w:rPr>
        <w:t xml:space="preserve"> </w:t>
      </w:r>
      <w:r>
        <w:rPr>
          <w:rFonts w:hint="default"/>
          <w:sz w:val="24"/>
          <w:szCs w:val="24"/>
          <w:lang w:val="en-US"/>
        </w:rPr>
        <w:t>This happened because the students experienced difficulties in developing the sequence when writing recount text cause by students were confused to develop a logical sequence of events.  Therefore, in writing recount text students have difficulty with events because lack of understanding of this part of the events. This result was supported by Supatmi (2013) who argued that the students faced difficulties while writing in the part of the generic structure in the recount text.</w:t>
      </w:r>
      <w:r>
        <w:rPr>
          <w:sz w:val="24"/>
          <w:szCs w:val="24"/>
        </w:rPr>
        <w:t xml:space="preserve"> Then, </w:t>
      </w:r>
      <w:r>
        <w:rPr>
          <w:rFonts w:hint="default"/>
          <w:sz w:val="24"/>
          <w:szCs w:val="24"/>
          <w:lang w:val="en-US"/>
        </w:rPr>
        <w:t>it is in line with the research that was conducted by Husna and Multazim (2019), they argued that students still have difficulties in making it orientation, events and re-orientation. When we compare with research from Februansyah (2020), it was found that not all students have difficulties with all text structures; only three texts were found that did not meet the criteria: some texts are not clearly in the part of the event, a text has no reorientation, and the last is no setting in the orientation stage. </w:t>
      </w:r>
    </w:p>
    <w:p>
      <w:pPr>
        <w:spacing w:line="480" w:lineRule="auto"/>
        <w:ind w:firstLine="720"/>
        <w:jc w:val="both"/>
        <w:rPr>
          <w:rFonts w:hint="default"/>
          <w:sz w:val="24"/>
          <w:szCs w:val="24"/>
          <w:lang w:val="en-US"/>
        </w:rPr>
      </w:pPr>
      <w:r>
        <w:rPr>
          <w:color w:val="000000"/>
          <w:sz w:val="24"/>
          <w:szCs w:val="24"/>
        </w:rPr>
        <w:t xml:space="preserve">The third difficulties was the grammatical </w:t>
      </w:r>
      <w:r>
        <w:rPr>
          <w:rFonts w:hint="default"/>
          <w:color w:val="000000"/>
          <w:sz w:val="24"/>
          <w:szCs w:val="24"/>
          <w:lang w:val="en-US"/>
        </w:rPr>
        <w:t>mastery</w:t>
      </w:r>
      <w:r>
        <w:rPr>
          <w:color w:val="000000"/>
          <w:sz w:val="24"/>
          <w:szCs w:val="24"/>
        </w:rPr>
        <w:t>.</w:t>
      </w:r>
      <w:r>
        <w:rPr>
          <w:rFonts w:hint="default"/>
          <w:color w:val="000000"/>
          <w:sz w:val="24"/>
          <w:szCs w:val="24"/>
          <w:lang w:val="en-US"/>
        </w:rPr>
        <w:t xml:space="preserve"> This difficulty occurred because the students did not understand the past form of the verbs,  what personal pronoun to use, what a linking verb is, and how to use it. In addition, the students were not familiar with the contextual use of the simple past form because they were confused to change the verbs. The result of this study was supported by Fitriyani (2019) who stated that the students have difficulties in making good and correct sentences, which are related to grammar when writing recount text because most of the students do not pay attention to the use of grammar and correct word order. This is in line with the research findings by Salawazo et al. (2020), who stated that students have poor ability to use simple past tense.</w:t>
      </w:r>
      <w:r>
        <w:rPr>
          <w:sz w:val="24"/>
          <w:szCs w:val="24"/>
        </w:rPr>
        <w:t xml:space="preserve"> students do not know grammar in simple past tense. They d</w:t>
      </w:r>
      <w:r>
        <w:rPr>
          <w:rFonts w:hint="default"/>
          <w:sz w:val="24"/>
          <w:szCs w:val="24"/>
          <w:lang w:val="en-US"/>
        </w:rPr>
        <w:t>id</w:t>
      </w:r>
      <w:r>
        <w:rPr>
          <w:sz w:val="24"/>
          <w:szCs w:val="24"/>
        </w:rPr>
        <w:t xml:space="preserve"> not know how to use the tenses.</w:t>
      </w:r>
      <w:r>
        <w:rPr>
          <w:rFonts w:hint="default"/>
          <w:sz w:val="24"/>
          <w:szCs w:val="24"/>
          <w:lang w:val="en-US"/>
        </w:rPr>
        <w:t xml:space="preserve"> When we compare it with the study by Mustafa (2021), it turns out that the problem does not only lie in past tense but also lies in choosing the right verb form. In this study, students still use infinitive verbs to write recount texts, whereas they should use past verbs.</w:t>
      </w:r>
    </w:p>
    <w:p>
      <w:pPr>
        <w:spacing w:line="480" w:lineRule="auto"/>
        <w:ind w:firstLine="720"/>
        <w:jc w:val="both"/>
        <w:rPr>
          <w:rFonts w:hint="default"/>
          <w:sz w:val="24"/>
          <w:szCs w:val="24"/>
          <w:lang w:val="en-US"/>
        </w:rPr>
      </w:pPr>
      <w:r>
        <w:rPr>
          <w:rFonts w:hint="default"/>
          <w:sz w:val="24"/>
          <w:szCs w:val="24"/>
          <w:lang w:val="en-US"/>
        </w:rPr>
        <w:t>In conclusion, this study sheds light on several key difficulties faced by students in writing recount texts. Firstly, a notable challenge is the lack of vocabulary mastery, hindering students' ability to articulate their ideas effectively. Secondly, students struggle with generating a coherent generic structure, encountering difficulties in organizing events logically within their narratives. Lastly, grammatical mastery poses a significant hurdle, as students grapple with past tense forms, pronoun usage, and sentence structure. Addressing these challenges through targeted instruction and practice can greatly enhance students' proficiency in crafting compelling recount texts.</w:t>
      </w:r>
    </w:p>
    <w:p>
      <w:pPr>
        <w:spacing w:line="480" w:lineRule="auto"/>
        <w:ind w:firstLine="720"/>
        <w:jc w:val="both"/>
        <w:rPr>
          <w:sz w:val="24"/>
          <w:szCs w:val="24"/>
        </w:rPr>
      </w:pPr>
    </w:p>
    <w:p>
      <w:pPr>
        <w:spacing w:line="480" w:lineRule="auto"/>
        <w:ind w:firstLine="720"/>
        <w:jc w:val="both"/>
        <w:rPr>
          <w:sz w:val="24"/>
          <w:szCs w:val="24"/>
        </w:rPr>
      </w:pPr>
    </w:p>
    <w:p>
      <w:pPr>
        <w:rPr>
          <w:rFonts w:hint="default" w:ascii="Times New Roman" w:hAnsi="Times New Roman" w:cs="Times New Roman" w:eastAsiaTheme="majorEastAsia"/>
          <w:b/>
          <w:i w:val="0"/>
          <w:iCs/>
          <w:color w:val="auto"/>
          <w:sz w:val="24"/>
          <w:szCs w:val="22"/>
          <w:lang w:val="en-US" w:eastAsia="en-US" w:bidi="ar-SA"/>
        </w:rPr>
      </w:pPr>
      <w:bookmarkStart w:id="41" w:name="_Toc13780"/>
      <w:bookmarkStart w:id="42" w:name="_Toc122039275"/>
    </w:p>
    <w:p>
      <w:pPr>
        <w:rPr>
          <w:rFonts w:hint="default" w:ascii="Times New Roman" w:hAnsi="Times New Roman" w:cs="Times New Roman" w:eastAsiaTheme="majorEastAsia"/>
          <w:b/>
          <w:i w:val="0"/>
          <w:iCs/>
          <w:color w:val="auto"/>
          <w:sz w:val="24"/>
          <w:szCs w:val="22"/>
          <w:lang w:val="en-US" w:eastAsia="en-US" w:bidi="ar-SA"/>
        </w:rPr>
      </w:pPr>
    </w:p>
    <w:p>
      <w:pPr>
        <w:rPr>
          <w:rFonts w:hint="default" w:ascii="Times New Roman" w:hAnsi="Times New Roman" w:cs="Times New Roman" w:eastAsiaTheme="majorEastAsia"/>
          <w:b/>
          <w:i w:val="0"/>
          <w:iCs/>
          <w:color w:val="auto"/>
          <w:sz w:val="24"/>
          <w:szCs w:val="22"/>
          <w:lang w:val="en-US" w:eastAsia="en-US" w:bidi="ar-SA"/>
        </w:rPr>
      </w:pPr>
    </w:p>
    <w:p>
      <w:pPr>
        <w:rPr>
          <w:rFonts w:hint="default" w:ascii="Times New Roman" w:hAnsi="Times New Roman" w:cs="Times New Roman" w:eastAsiaTheme="majorEastAsia"/>
          <w:b/>
          <w:i w:val="0"/>
          <w:iCs/>
          <w:color w:val="auto"/>
          <w:sz w:val="24"/>
          <w:szCs w:val="22"/>
          <w:lang w:val="en-US" w:eastAsia="en-US" w:bidi="ar-SA"/>
        </w:rPr>
      </w:pPr>
    </w:p>
    <w:p>
      <w:pPr>
        <w:rPr>
          <w:rFonts w:hint="default" w:ascii="Times New Roman" w:hAnsi="Times New Roman" w:cs="Times New Roman" w:eastAsiaTheme="majorEastAsia"/>
          <w:b/>
          <w:i w:val="0"/>
          <w:iCs/>
          <w:color w:val="auto"/>
          <w:sz w:val="24"/>
          <w:szCs w:val="22"/>
          <w:lang w:val="en-US" w:eastAsia="en-US" w:bidi="ar-SA"/>
        </w:rPr>
      </w:pPr>
    </w:p>
    <w:p>
      <w:pPr>
        <w:rPr>
          <w:rFonts w:hint="default" w:ascii="Times New Roman" w:hAnsi="Times New Roman" w:cs="Times New Roman" w:eastAsiaTheme="majorEastAsia"/>
          <w:b/>
          <w:i w:val="0"/>
          <w:iCs/>
          <w:color w:val="auto"/>
          <w:sz w:val="24"/>
          <w:szCs w:val="22"/>
          <w:lang w:val="en-US" w:eastAsia="en-US" w:bidi="ar-SA"/>
        </w:rPr>
      </w:pPr>
    </w:p>
    <w:p>
      <w:pPr>
        <w:rPr>
          <w:rFonts w:hint="default" w:ascii="Times New Roman" w:hAnsi="Times New Roman" w:cs="Times New Roman" w:eastAsiaTheme="majorEastAsia"/>
          <w:b/>
          <w:i w:val="0"/>
          <w:iCs/>
          <w:color w:val="auto"/>
          <w:sz w:val="24"/>
          <w:szCs w:val="22"/>
          <w:lang w:val="en-US" w:eastAsia="en-US" w:bidi="ar-SA"/>
        </w:rPr>
      </w:pPr>
    </w:p>
    <w:p>
      <w:pPr>
        <w:rPr>
          <w:rFonts w:hint="default" w:ascii="Times New Roman" w:hAnsi="Times New Roman" w:cs="Times New Roman" w:eastAsiaTheme="majorEastAsia"/>
          <w:b/>
          <w:i w:val="0"/>
          <w:iCs/>
          <w:color w:val="auto"/>
          <w:sz w:val="24"/>
          <w:szCs w:val="22"/>
          <w:lang w:val="en-US" w:eastAsia="en-US" w:bidi="ar-SA"/>
        </w:rPr>
      </w:pPr>
    </w:p>
    <w:p>
      <w:pPr>
        <w:pStyle w:val="2"/>
        <w:spacing w:after="240"/>
        <w:ind w:left="0"/>
        <w:jc w:val="center"/>
      </w:pPr>
    </w:p>
    <w:p>
      <w:pPr>
        <w:pStyle w:val="2"/>
        <w:spacing w:after="240"/>
        <w:ind w:left="0"/>
        <w:jc w:val="center"/>
      </w:pPr>
    </w:p>
    <w:p>
      <w:pPr>
        <w:pStyle w:val="2"/>
        <w:spacing w:after="240"/>
        <w:ind w:left="0"/>
        <w:jc w:val="both"/>
      </w:pPr>
    </w:p>
    <w:p>
      <w:pPr>
        <w:pStyle w:val="2"/>
        <w:spacing w:after="240"/>
        <w:ind w:left="0"/>
        <w:jc w:val="center"/>
      </w:pPr>
    </w:p>
    <w:p>
      <w:pPr>
        <w:pStyle w:val="2"/>
        <w:spacing w:after="240"/>
        <w:ind w:left="0"/>
        <w:jc w:val="center"/>
      </w:pPr>
    </w:p>
    <w:p>
      <w:pPr>
        <w:pStyle w:val="2"/>
        <w:spacing w:after="240"/>
        <w:ind w:left="0"/>
        <w:jc w:val="center"/>
      </w:pPr>
    </w:p>
    <w:p>
      <w:pPr>
        <w:pStyle w:val="2"/>
        <w:spacing w:after="240"/>
        <w:ind w:left="0"/>
        <w:jc w:val="center"/>
      </w:pPr>
    </w:p>
    <w:p>
      <w:pPr>
        <w:pStyle w:val="2"/>
        <w:spacing w:after="240"/>
        <w:ind w:left="0"/>
        <w:jc w:val="center"/>
      </w:pPr>
    </w:p>
    <w:p>
      <w:pPr>
        <w:pStyle w:val="2"/>
        <w:spacing w:after="240"/>
        <w:ind w:left="0"/>
        <w:jc w:val="center"/>
      </w:pPr>
    </w:p>
    <w:p>
      <w:pPr>
        <w:pStyle w:val="2"/>
        <w:spacing w:after="240"/>
        <w:ind w:left="0"/>
        <w:jc w:val="center"/>
      </w:pPr>
    </w:p>
    <w:p>
      <w:pPr>
        <w:pStyle w:val="2"/>
        <w:spacing w:after="240"/>
        <w:ind w:left="0"/>
        <w:jc w:val="center"/>
      </w:pPr>
    </w:p>
    <w:p>
      <w:pPr>
        <w:pStyle w:val="2"/>
        <w:spacing w:after="240"/>
        <w:ind w:left="0"/>
        <w:jc w:val="center"/>
      </w:pPr>
    </w:p>
    <w:p>
      <w:pPr>
        <w:pStyle w:val="2"/>
        <w:spacing w:after="240"/>
        <w:ind w:left="0"/>
        <w:jc w:val="center"/>
      </w:pPr>
    </w:p>
    <w:p>
      <w:pPr>
        <w:pStyle w:val="2"/>
        <w:spacing w:after="240"/>
        <w:ind w:left="0"/>
        <w:jc w:val="center"/>
      </w:pPr>
    </w:p>
    <w:p>
      <w:pPr>
        <w:pStyle w:val="2"/>
        <w:spacing w:after="240"/>
        <w:ind w:left="0"/>
        <w:jc w:val="both"/>
      </w:pPr>
    </w:p>
    <w:p>
      <w:pPr>
        <w:pStyle w:val="2"/>
        <w:spacing w:after="240"/>
        <w:ind w:left="0"/>
        <w:jc w:val="center"/>
      </w:pPr>
      <w:r>
        <w:t>CHAPTER V</w:t>
      </w:r>
      <w:bookmarkEnd w:id="41"/>
      <w:bookmarkEnd w:id="42"/>
    </w:p>
    <w:p>
      <w:pPr>
        <w:pStyle w:val="2"/>
        <w:spacing w:after="240"/>
        <w:ind w:left="0"/>
        <w:jc w:val="center"/>
      </w:pPr>
      <w:bookmarkStart w:id="43" w:name="_Toc32707"/>
      <w:bookmarkStart w:id="44" w:name="_Toc122039276"/>
      <w:r>
        <w:t>CONCLUSION AND SUGGESTION</w:t>
      </w:r>
      <w:bookmarkEnd w:id="43"/>
      <w:bookmarkEnd w:id="44"/>
    </w:p>
    <w:p>
      <w:pPr>
        <w:spacing w:line="480" w:lineRule="auto"/>
        <w:rPr>
          <w:sz w:val="24"/>
          <w:szCs w:val="24"/>
          <w:lang w:val="id-ID"/>
        </w:rPr>
      </w:pPr>
      <w:r>
        <w:rPr>
          <w:sz w:val="24"/>
          <w:szCs w:val="24"/>
          <w:lang w:val="id-ID"/>
        </w:rPr>
        <w:t>This chapter presents (1) conclusion and (2) suggestion.</w:t>
      </w:r>
    </w:p>
    <w:p>
      <w:pPr>
        <w:pStyle w:val="3"/>
        <w:spacing w:after="240"/>
        <w:rPr>
          <w:rFonts w:ascii="Times New Roman" w:hAnsi="Times New Roman" w:cs="Times New Roman"/>
          <w:b/>
          <w:color w:val="auto"/>
          <w:sz w:val="24"/>
        </w:rPr>
      </w:pPr>
      <w:bookmarkStart w:id="45" w:name="_Toc11246"/>
      <w:bookmarkStart w:id="46" w:name="_Toc122039277"/>
      <w:r>
        <w:rPr>
          <w:rFonts w:ascii="Times New Roman" w:hAnsi="Times New Roman" w:cs="Times New Roman"/>
          <w:b/>
          <w:color w:val="auto"/>
          <w:sz w:val="24"/>
        </w:rPr>
        <w:t>5.1. Conclusions</w:t>
      </w:r>
      <w:bookmarkEnd w:id="45"/>
      <w:bookmarkEnd w:id="46"/>
    </w:p>
    <w:p>
      <w:pPr>
        <w:spacing w:line="480" w:lineRule="auto"/>
        <w:ind w:firstLine="720"/>
        <w:jc w:val="both"/>
        <w:rPr>
          <w:sz w:val="24"/>
          <w:szCs w:val="24"/>
          <w:lang w:val="id-ID"/>
        </w:rPr>
      </w:pPr>
      <w:r>
        <w:rPr>
          <w:sz w:val="24"/>
          <w:szCs w:val="24"/>
        </w:rPr>
        <w:t>The aim of this research</w:t>
      </w:r>
      <w:r>
        <w:rPr>
          <w:rFonts w:hint="default"/>
          <w:sz w:val="24"/>
          <w:szCs w:val="24"/>
          <w:lang w:val="en-US"/>
        </w:rPr>
        <w:t xml:space="preserve"> was </w:t>
      </w:r>
      <w:r>
        <w:rPr>
          <w:sz w:val="24"/>
          <w:szCs w:val="24"/>
        </w:rPr>
        <w:t>to f</w:t>
      </w:r>
      <w:r>
        <w:rPr>
          <w:rFonts w:hint="default"/>
          <w:sz w:val="24"/>
          <w:szCs w:val="24"/>
          <w:lang w:val="en-US"/>
        </w:rPr>
        <w:t>ind</w:t>
      </w:r>
      <w:r>
        <w:rPr>
          <w:sz w:val="24"/>
          <w:szCs w:val="24"/>
        </w:rPr>
        <w:t xml:space="preserve"> out the students' difficulties in writing </w:t>
      </w:r>
      <w:r>
        <w:rPr>
          <w:rFonts w:hint="default"/>
          <w:sz w:val="24"/>
          <w:szCs w:val="24"/>
          <w:lang w:val="en-US"/>
        </w:rPr>
        <w:t>recount</w:t>
      </w:r>
      <w:r>
        <w:rPr>
          <w:sz w:val="24"/>
          <w:szCs w:val="24"/>
        </w:rPr>
        <w:t xml:space="preserve"> text at SMA Bina Warga Palembang. The participants of this research </w:t>
      </w:r>
      <w:r>
        <w:rPr>
          <w:rFonts w:hint="default"/>
          <w:sz w:val="24"/>
          <w:szCs w:val="24"/>
          <w:lang w:val="en-US"/>
        </w:rPr>
        <w:t>were</w:t>
      </w:r>
      <w:r>
        <w:rPr>
          <w:sz w:val="24"/>
          <w:szCs w:val="24"/>
        </w:rPr>
        <w:t xml:space="preserve"> the first grade </w:t>
      </w:r>
      <w:r>
        <w:rPr>
          <w:sz w:val="24"/>
          <w:szCs w:val="24"/>
          <w:lang w:val="id-ID"/>
        </w:rPr>
        <w:t xml:space="preserve">students </w:t>
      </w:r>
      <w:r>
        <w:rPr>
          <w:sz w:val="24"/>
          <w:szCs w:val="24"/>
        </w:rPr>
        <w:t>of</w:t>
      </w:r>
      <w:r>
        <w:rPr>
          <w:sz w:val="24"/>
          <w:szCs w:val="24"/>
          <w:lang w:val="id-ID"/>
        </w:rPr>
        <w:t xml:space="preserve"> </w:t>
      </w:r>
      <w:r>
        <w:rPr>
          <w:sz w:val="24"/>
          <w:szCs w:val="24"/>
        </w:rPr>
        <w:t xml:space="preserve">X.2 and X.8 at SMA </w:t>
      </w:r>
      <w:r>
        <w:rPr>
          <w:rFonts w:hint="default"/>
          <w:sz w:val="24"/>
          <w:szCs w:val="24"/>
          <w:lang w:val="en-US"/>
        </w:rPr>
        <w:t>Bina Warga 2</w:t>
      </w:r>
      <w:r>
        <w:rPr>
          <w:sz w:val="24"/>
          <w:szCs w:val="24"/>
        </w:rPr>
        <w:t xml:space="preserve"> Palembang. This research focuse</w:t>
      </w:r>
      <w:r>
        <w:rPr>
          <w:rFonts w:hint="default"/>
          <w:sz w:val="24"/>
          <w:szCs w:val="24"/>
          <w:lang w:val="en-US"/>
        </w:rPr>
        <w:t>d</w:t>
      </w:r>
      <w:r>
        <w:rPr>
          <w:sz w:val="24"/>
          <w:szCs w:val="24"/>
        </w:rPr>
        <w:t xml:space="preserve"> on analyzing difficulties in writing recount  text at SMA Bina Warga 2 Palembang. Based </w:t>
      </w:r>
      <w:r>
        <w:rPr>
          <w:sz w:val="24"/>
          <w:szCs w:val="24"/>
          <w:lang w:val="id-ID"/>
        </w:rPr>
        <w:t>on the findings, the researcher f</w:t>
      </w:r>
      <w:r>
        <w:rPr>
          <w:rFonts w:hint="default"/>
          <w:sz w:val="24"/>
          <w:szCs w:val="24"/>
          <w:lang w:val="en-US"/>
        </w:rPr>
        <w:t>ound that</w:t>
      </w:r>
      <w:r>
        <w:rPr>
          <w:sz w:val="24"/>
          <w:szCs w:val="24"/>
          <w:lang w:val="id-ID"/>
        </w:rPr>
        <w:t xml:space="preserve"> there </w:t>
      </w:r>
      <w:r>
        <w:rPr>
          <w:rFonts w:hint="default"/>
          <w:sz w:val="24"/>
          <w:szCs w:val="24"/>
          <w:lang w:val="en-US"/>
        </w:rPr>
        <w:t>were</w:t>
      </w:r>
      <w:r>
        <w:rPr>
          <w:sz w:val="24"/>
          <w:szCs w:val="24"/>
          <w:lang w:val="id-ID"/>
        </w:rPr>
        <w:t xml:space="preserve"> three factors, lack of vocabulary, lack of</w:t>
      </w:r>
      <w:r>
        <w:rPr>
          <w:rFonts w:hint="default"/>
          <w:sz w:val="24"/>
          <w:szCs w:val="24"/>
          <w:lang w:val="en-US"/>
        </w:rPr>
        <w:t xml:space="preserve"> understanding in </w:t>
      </w:r>
      <w:r>
        <w:rPr>
          <w:sz w:val="24"/>
          <w:szCs w:val="24"/>
          <w:lang w:val="id-ID"/>
        </w:rPr>
        <w:t xml:space="preserve">generating generic structure of </w:t>
      </w:r>
      <w:r>
        <w:rPr>
          <w:rFonts w:hint="default"/>
          <w:sz w:val="24"/>
          <w:szCs w:val="24"/>
          <w:lang w:val="en-US"/>
        </w:rPr>
        <w:t>recount</w:t>
      </w:r>
      <w:r>
        <w:rPr>
          <w:sz w:val="24"/>
          <w:szCs w:val="24"/>
          <w:lang w:val="id-ID"/>
        </w:rPr>
        <w:t xml:space="preserve"> text and lack of grammatical </w:t>
      </w:r>
      <w:r>
        <w:rPr>
          <w:rFonts w:hint="default"/>
          <w:sz w:val="24"/>
          <w:szCs w:val="24"/>
          <w:lang w:val="en-US"/>
        </w:rPr>
        <w:t xml:space="preserve">mastery </w:t>
      </w:r>
      <w:r>
        <w:rPr>
          <w:sz w:val="24"/>
          <w:szCs w:val="24"/>
          <w:lang w:val="id-ID"/>
        </w:rPr>
        <w:t>.</w:t>
      </w:r>
    </w:p>
    <w:p>
      <w:pPr>
        <w:spacing w:line="480" w:lineRule="auto"/>
        <w:ind w:firstLine="720"/>
        <w:jc w:val="both"/>
        <w:rPr>
          <w:sz w:val="24"/>
          <w:szCs w:val="24"/>
          <w:lang w:val="id-ID"/>
        </w:rPr>
      </w:pPr>
      <w:r>
        <w:rPr>
          <w:sz w:val="24"/>
          <w:szCs w:val="24"/>
          <w:lang w:val="id-ID"/>
        </w:rPr>
        <w:t xml:space="preserve">Based on the research did by the researcher in line with the desired goal, it can be concluded that students have difficulties in writing </w:t>
      </w:r>
      <w:r>
        <w:rPr>
          <w:sz w:val="24"/>
          <w:szCs w:val="24"/>
        </w:rPr>
        <w:t>recount</w:t>
      </w:r>
      <w:r>
        <w:rPr>
          <w:sz w:val="24"/>
          <w:szCs w:val="24"/>
          <w:lang w:val="id-ID"/>
        </w:rPr>
        <w:t xml:space="preserve"> text: the first difficulty is lack of vocabulary</w:t>
      </w:r>
      <w:r>
        <w:rPr>
          <w:rFonts w:hint="default"/>
          <w:sz w:val="24"/>
          <w:szCs w:val="24"/>
          <w:lang w:val="en-US"/>
        </w:rPr>
        <w:t xml:space="preserve"> mastery</w:t>
      </w:r>
      <w:r>
        <w:rPr>
          <w:sz w:val="24"/>
          <w:szCs w:val="24"/>
          <w:lang w:val="id-ID"/>
        </w:rPr>
        <w:t>.</w:t>
      </w:r>
      <w:r>
        <w:rPr>
          <w:rFonts w:hint="default"/>
          <w:sz w:val="24"/>
          <w:szCs w:val="24"/>
          <w:lang w:val="en-US"/>
        </w:rPr>
        <w:t xml:space="preserve"> T</w:t>
      </w:r>
      <w:r>
        <w:rPr>
          <w:sz w:val="24"/>
          <w:szCs w:val="24"/>
          <w:lang w:val="id-ID"/>
        </w:rPr>
        <w:t xml:space="preserve">he students had difficulties in producing the words. The second is lack of </w:t>
      </w:r>
      <w:r>
        <w:rPr>
          <w:rFonts w:hint="default"/>
          <w:sz w:val="24"/>
          <w:szCs w:val="24"/>
          <w:lang w:val="en-US"/>
        </w:rPr>
        <w:t xml:space="preserve">understanding in </w:t>
      </w:r>
      <w:r>
        <w:rPr>
          <w:sz w:val="24"/>
          <w:szCs w:val="24"/>
          <w:lang w:val="id-ID"/>
        </w:rPr>
        <w:t xml:space="preserve">generating generic structure of </w:t>
      </w:r>
      <w:r>
        <w:rPr>
          <w:sz w:val="24"/>
          <w:szCs w:val="24"/>
        </w:rPr>
        <w:t>recount</w:t>
      </w:r>
      <w:r>
        <w:rPr>
          <w:sz w:val="24"/>
          <w:szCs w:val="24"/>
          <w:lang w:val="id-ID"/>
        </w:rPr>
        <w:t xml:space="preserve"> text. Most of the students had difficulties in developing ideas and in arranging the words in producing paragraph. And the third is </w:t>
      </w:r>
      <w:r>
        <w:rPr>
          <w:rFonts w:hint="default"/>
          <w:sz w:val="24"/>
          <w:szCs w:val="24"/>
          <w:lang w:val="en-US"/>
        </w:rPr>
        <w:t>lack of grammatical mastery</w:t>
      </w:r>
      <w:r>
        <w:rPr>
          <w:sz w:val="24"/>
          <w:szCs w:val="24"/>
          <w:lang w:val="id-ID"/>
        </w:rPr>
        <w:t xml:space="preserve">. Most of students had problems in arranging words into a good order in </w:t>
      </w:r>
      <w:r>
        <w:rPr>
          <w:sz w:val="24"/>
          <w:szCs w:val="24"/>
        </w:rPr>
        <w:t>recount</w:t>
      </w:r>
      <w:r>
        <w:rPr>
          <w:sz w:val="24"/>
          <w:szCs w:val="24"/>
          <w:lang w:val="id-ID"/>
        </w:rPr>
        <w:t xml:space="preserve"> text. And the last, </w:t>
      </w:r>
      <w:r>
        <w:rPr>
          <w:rFonts w:hint="default"/>
          <w:sz w:val="24"/>
          <w:szCs w:val="24"/>
          <w:lang w:val="en-US"/>
        </w:rPr>
        <w:t>t</w:t>
      </w:r>
      <w:r>
        <w:rPr>
          <w:color w:val="000000"/>
          <w:sz w:val="24"/>
          <w:szCs w:val="24"/>
          <w:lang w:val="id-ID"/>
        </w:rPr>
        <w:t xml:space="preserve">he students had difficulties in using the </w:t>
      </w:r>
      <w:r>
        <w:rPr>
          <w:color w:val="000000"/>
          <w:sz w:val="24"/>
          <w:szCs w:val="24"/>
        </w:rPr>
        <w:t xml:space="preserve">second </w:t>
      </w:r>
      <w:r>
        <w:rPr>
          <w:color w:val="000000"/>
          <w:sz w:val="24"/>
          <w:szCs w:val="24"/>
          <w:lang w:val="id-ID"/>
        </w:rPr>
        <w:t xml:space="preserve">verbs such as in determining or </w:t>
      </w:r>
      <w:r>
        <w:rPr>
          <w:color w:val="000000"/>
          <w:sz w:val="24"/>
          <w:szCs w:val="24"/>
        </w:rPr>
        <w:t>putting verb 2 after the subject</w:t>
      </w:r>
      <w:r>
        <w:rPr>
          <w:color w:val="000000"/>
          <w:sz w:val="24"/>
          <w:szCs w:val="24"/>
          <w:lang w:val="id-ID"/>
        </w:rPr>
        <w:t>, the students</w:t>
      </w:r>
      <w:r>
        <w:rPr>
          <w:color w:val="000000"/>
          <w:sz w:val="24"/>
          <w:szCs w:val="24"/>
        </w:rPr>
        <w:t xml:space="preserve"> felt</w:t>
      </w:r>
      <w:r>
        <w:rPr>
          <w:color w:val="000000"/>
          <w:sz w:val="24"/>
          <w:szCs w:val="24"/>
          <w:lang w:val="id-ID"/>
        </w:rPr>
        <w:t xml:space="preserve"> confuse in deciding the correct verb for each subject.</w:t>
      </w:r>
      <w:r>
        <w:rPr>
          <w:sz w:val="24"/>
          <w:szCs w:val="24"/>
          <w:lang w:val="id-ID"/>
        </w:rPr>
        <w:t xml:space="preserve"> The main faced by the students is in mastering writing </w:t>
      </w:r>
      <w:r>
        <w:rPr>
          <w:sz w:val="24"/>
          <w:szCs w:val="24"/>
        </w:rPr>
        <w:t>recount</w:t>
      </w:r>
      <w:r>
        <w:rPr>
          <w:sz w:val="24"/>
          <w:szCs w:val="24"/>
          <w:lang w:val="id-ID"/>
        </w:rPr>
        <w:t xml:space="preserve"> text was in arranging the words, developing idea, and using simple p</w:t>
      </w:r>
      <w:r>
        <w:rPr>
          <w:sz w:val="24"/>
          <w:szCs w:val="24"/>
        </w:rPr>
        <w:t>ast</w:t>
      </w:r>
      <w:r>
        <w:rPr>
          <w:sz w:val="24"/>
          <w:szCs w:val="24"/>
          <w:lang w:val="id-ID"/>
        </w:rPr>
        <w:t xml:space="preserve"> tense.</w:t>
      </w:r>
    </w:p>
    <w:p>
      <w:pPr>
        <w:pStyle w:val="3"/>
        <w:spacing w:after="240"/>
        <w:rPr>
          <w:rFonts w:ascii="Times New Roman" w:hAnsi="Times New Roman" w:cs="Times New Roman"/>
          <w:b/>
          <w:lang w:val="id-ID"/>
        </w:rPr>
      </w:pPr>
      <w:r>
        <w:rPr>
          <w:rFonts w:ascii="Times New Roman" w:hAnsi="Times New Roman" w:cs="Times New Roman"/>
          <w:b/>
          <w:color w:val="auto"/>
          <w:sz w:val="24"/>
          <w:lang w:val="id-ID"/>
        </w:rPr>
        <w:t xml:space="preserve"> </w:t>
      </w:r>
      <w:bookmarkStart w:id="47" w:name="_Toc29686"/>
      <w:bookmarkStart w:id="48" w:name="_Toc122039278"/>
      <w:r>
        <w:rPr>
          <w:rFonts w:ascii="Times New Roman" w:hAnsi="Times New Roman" w:cs="Times New Roman"/>
          <w:b/>
          <w:color w:val="auto"/>
          <w:sz w:val="24"/>
          <w:lang w:val="zh-CN"/>
        </w:rPr>
        <w:t xml:space="preserve">5.2. </w:t>
      </w:r>
      <w:r>
        <w:rPr>
          <w:rFonts w:ascii="Times New Roman" w:hAnsi="Times New Roman" w:cs="Times New Roman"/>
          <w:b/>
          <w:color w:val="auto"/>
          <w:sz w:val="24"/>
          <w:lang w:val="id-ID"/>
        </w:rPr>
        <w:t>Suggestions</w:t>
      </w:r>
      <w:bookmarkEnd w:id="47"/>
      <w:bookmarkEnd w:id="48"/>
    </w:p>
    <w:p>
      <w:pPr>
        <w:pStyle w:val="14"/>
        <w:spacing w:line="360" w:lineRule="auto"/>
        <w:rPr>
          <w:sz w:val="24"/>
          <w:szCs w:val="24"/>
        </w:rPr>
      </w:pPr>
      <w:r>
        <w:rPr>
          <w:sz w:val="24"/>
          <w:szCs w:val="24"/>
        </w:rPr>
        <w:t>Based on the discussions and conclusions, the researcher gives some</w:t>
      </w:r>
    </w:p>
    <w:p>
      <w:pPr>
        <w:spacing w:line="360" w:lineRule="auto"/>
        <w:jc w:val="both"/>
        <w:rPr>
          <w:sz w:val="24"/>
          <w:szCs w:val="24"/>
          <w:lang w:val="id-ID"/>
        </w:rPr>
      </w:pPr>
      <w:r>
        <w:rPr>
          <w:sz w:val="24"/>
          <w:szCs w:val="24"/>
        </w:rPr>
        <w:t xml:space="preserve">Suggestions </w:t>
      </w:r>
      <w:r>
        <w:rPr>
          <w:sz w:val="24"/>
          <w:szCs w:val="24"/>
          <w:lang w:val="id-ID"/>
        </w:rPr>
        <w:t>as follows:</w:t>
      </w:r>
    </w:p>
    <w:p>
      <w:pPr>
        <w:spacing w:line="360" w:lineRule="auto"/>
        <w:jc w:val="both"/>
        <w:rPr>
          <w:sz w:val="24"/>
          <w:szCs w:val="24"/>
          <w:lang w:val="id-ID"/>
        </w:rPr>
      </w:pPr>
    </w:p>
    <w:p>
      <w:pPr>
        <w:pStyle w:val="14"/>
        <w:numPr>
          <w:ilvl w:val="0"/>
          <w:numId w:val="13"/>
        </w:numPr>
        <w:spacing w:line="480" w:lineRule="auto"/>
        <w:rPr>
          <w:sz w:val="24"/>
          <w:szCs w:val="24"/>
          <w:lang w:val="id-ID"/>
        </w:rPr>
      </w:pPr>
      <w:r>
        <w:rPr>
          <w:sz w:val="24"/>
          <w:szCs w:val="24"/>
          <w:lang w:val="id-ID"/>
        </w:rPr>
        <w:t xml:space="preserve">English teacher: the teachers are hoped to update the teaching writing material, especially in writing </w:t>
      </w:r>
      <w:r>
        <w:rPr>
          <w:sz w:val="24"/>
          <w:szCs w:val="24"/>
        </w:rPr>
        <w:t>recount</w:t>
      </w:r>
      <w:r>
        <w:rPr>
          <w:sz w:val="24"/>
          <w:szCs w:val="24"/>
          <w:lang w:val="id-ID"/>
        </w:rPr>
        <w:t xml:space="preserve"> text.  And then teacher must prepare the method with the students’ needs, so it can make the students enjoy the teaching learning class.</w:t>
      </w:r>
    </w:p>
    <w:p>
      <w:pPr>
        <w:pStyle w:val="14"/>
        <w:numPr>
          <w:ilvl w:val="0"/>
          <w:numId w:val="13"/>
        </w:numPr>
        <w:spacing w:line="480" w:lineRule="auto"/>
        <w:rPr>
          <w:sz w:val="24"/>
          <w:szCs w:val="24"/>
          <w:lang w:val="id-ID"/>
        </w:rPr>
      </w:pPr>
      <w:r>
        <w:rPr>
          <w:sz w:val="24"/>
          <w:szCs w:val="24"/>
          <w:lang w:val="id-ID"/>
        </w:rPr>
        <w:t>The students: the researcher suggest</w:t>
      </w:r>
      <w:r>
        <w:rPr>
          <w:rFonts w:hint="default"/>
          <w:sz w:val="24"/>
          <w:szCs w:val="24"/>
          <w:lang w:val="en-US"/>
        </w:rPr>
        <w:t>ed</w:t>
      </w:r>
      <w:r>
        <w:rPr>
          <w:sz w:val="24"/>
          <w:szCs w:val="24"/>
          <w:lang w:val="id-ID"/>
        </w:rPr>
        <w:t xml:space="preserve"> the students </w:t>
      </w:r>
      <w:r>
        <w:rPr>
          <w:rFonts w:hint="default"/>
          <w:sz w:val="24"/>
          <w:szCs w:val="24"/>
          <w:lang w:val="en-US"/>
        </w:rPr>
        <w:t xml:space="preserve">to </w:t>
      </w:r>
      <w:r>
        <w:rPr>
          <w:sz w:val="24"/>
          <w:szCs w:val="24"/>
          <w:lang w:val="id-ID"/>
        </w:rPr>
        <w:t xml:space="preserve">study harder about </w:t>
      </w:r>
      <w:r>
        <w:rPr>
          <w:sz w:val="24"/>
          <w:szCs w:val="24"/>
        </w:rPr>
        <w:t>recount</w:t>
      </w:r>
      <w:r>
        <w:rPr>
          <w:sz w:val="24"/>
          <w:szCs w:val="24"/>
          <w:lang w:val="id-ID"/>
        </w:rPr>
        <w:t xml:space="preserve"> text in order to gain more knowledge. It will be better for the students to read more in order to </w:t>
      </w:r>
      <w:r>
        <w:rPr>
          <w:sz w:val="24"/>
          <w:szCs w:val="24"/>
        </w:rPr>
        <w:t>exchange</w:t>
      </w:r>
      <w:r>
        <w:rPr>
          <w:sz w:val="24"/>
          <w:szCs w:val="24"/>
          <w:lang w:val="id-ID"/>
        </w:rPr>
        <w:t xml:space="preserve"> their knowledge.</w:t>
      </w:r>
    </w:p>
    <w:p>
      <w:pPr>
        <w:pStyle w:val="14"/>
        <w:numPr>
          <w:ilvl w:val="0"/>
          <w:numId w:val="13"/>
        </w:numPr>
        <w:spacing w:line="480" w:lineRule="auto"/>
        <w:rPr>
          <w:sz w:val="24"/>
          <w:szCs w:val="24"/>
        </w:rPr>
      </w:pPr>
      <w:r>
        <w:rPr>
          <w:sz w:val="24"/>
          <w:szCs w:val="24"/>
          <w:lang w:val="id-ID"/>
        </w:rPr>
        <w:t>The next researcher: the researcher hopes this research will be a reference for the feature researcher to do the better study.</w:t>
      </w:r>
    </w:p>
    <w:p>
      <w:pPr>
        <w:spacing w:line="480" w:lineRule="auto"/>
        <w:jc w:val="both"/>
        <w:rPr>
          <w:sz w:val="24"/>
          <w:szCs w:val="24"/>
        </w:rPr>
      </w:pPr>
      <w:r>
        <w:rPr>
          <w:sz w:val="24"/>
          <w:szCs w:val="24"/>
        </w:rPr>
        <w:t xml:space="preserve"> </w:t>
      </w:r>
    </w:p>
    <w:p>
      <w:pPr>
        <w:spacing w:line="480" w:lineRule="auto"/>
        <w:jc w:val="both"/>
        <w:rPr>
          <w:sz w:val="24"/>
          <w:szCs w:val="24"/>
        </w:rPr>
      </w:pPr>
      <w:r>
        <w:rPr>
          <w:sz w:val="24"/>
          <w:szCs w:val="24"/>
        </w:rPr>
        <w:t xml:space="preserve"> </w:t>
      </w:r>
    </w:p>
    <w:p>
      <w:pPr>
        <w:pStyle w:val="14"/>
        <w:spacing w:line="480" w:lineRule="auto"/>
        <w:ind w:left="360" w:firstLine="720"/>
        <w:rPr>
          <w:sz w:val="24"/>
          <w:szCs w:val="24"/>
          <w:lang w:val="id-ID"/>
        </w:rPr>
      </w:pPr>
    </w:p>
    <w:p>
      <w:pPr>
        <w:pStyle w:val="14"/>
        <w:spacing w:line="480" w:lineRule="auto"/>
        <w:ind w:left="360" w:firstLine="720"/>
        <w:rPr>
          <w:sz w:val="24"/>
          <w:szCs w:val="24"/>
          <w:lang w:val="id-ID"/>
        </w:rPr>
      </w:pPr>
    </w:p>
    <w:p>
      <w:pPr>
        <w:pStyle w:val="14"/>
        <w:spacing w:line="480" w:lineRule="auto"/>
        <w:ind w:left="360" w:firstLine="720"/>
        <w:rPr>
          <w:sz w:val="24"/>
          <w:szCs w:val="24"/>
          <w:lang w:val="id-ID"/>
        </w:rPr>
      </w:pPr>
    </w:p>
    <w:p>
      <w:pPr>
        <w:spacing w:line="480" w:lineRule="auto"/>
        <w:ind w:firstLine="720"/>
        <w:jc w:val="both"/>
        <w:rPr>
          <w:sz w:val="24"/>
          <w:szCs w:val="24"/>
        </w:rPr>
      </w:pPr>
    </w:p>
    <w:p>
      <w:pPr>
        <w:spacing w:line="480" w:lineRule="auto"/>
        <w:jc w:val="both"/>
        <w:rPr>
          <w:i/>
          <w:iCs/>
          <w:sz w:val="24"/>
          <w:szCs w:val="24"/>
        </w:rPr>
      </w:pPr>
    </w:p>
    <w:p>
      <w:pPr>
        <w:spacing w:line="480" w:lineRule="auto"/>
        <w:ind w:firstLine="720"/>
        <w:jc w:val="both"/>
        <w:rPr>
          <w:sz w:val="24"/>
          <w:szCs w:val="24"/>
        </w:rPr>
      </w:pPr>
    </w:p>
    <w:p>
      <w:pPr>
        <w:spacing w:line="480" w:lineRule="auto"/>
        <w:ind w:firstLine="720"/>
        <w:jc w:val="both"/>
        <w:rPr>
          <w:sz w:val="24"/>
          <w:szCs w:val="24"/>
        </w:rPr>
        <w:sectPr>
          <w:pgSz w:w="11910" w:h="16840"/>
          <w:pgMar w:top="1440" w:right="1800" w:bottom="1440" w:left="1800" w:header="0" w:footer="742" w:gutter="0"/>
          <w:cols w:space="720" w:num="1"/>
        </w:sectPr>
      </w:pPr>
    </w:p>
    <w:p>
      <w:pPr>
        <w:pStyle w:val="2"/>
        <w:spacing w:before="62"/>
        <w:ind w:left="0" w:right="361"/>
        <w:jc w:val="center"/>
      </w:pPr>
      <w:bookmarkStart w:id="49" w:name="_Toc14069"/>
      <w:r>
        <w:t>References</w:t>
      </w:r>
      <w:bookmarkEnd w:id="49"/>
    </w:p>
    <w:p>
      <w:pPr>
        <w:pStyle w:val="7"/>
        <w:rPr>
          <w:b/>
          <w:sz w:val="26"/>
        </w:rPr>
      </w:pPr>
    </w:p>
    <w:p>
      <w:pPr>
        <w:pStyle w:val="7"/>
        <w:spacing w:before="11"/>
        <w:rPr>
          <w:b/>
          <w:sz w:val="21"/>
        </w:rPr>
      </w:pPr>
    </w:p>
    <w:p>
      <w:pPr>
        <w:spacing w:line="360" w:lineRule="auto"/>
        <w:ind w:left="729"/>
        <w:jc w:val="both"/>
        <w:rPr>
          <w:spacing w:val="1"/>
          <w:sz w:val="24"/>
          <w:szCs w:val="24"/>
        </w:rPr>
      </w:pPr>
      <w:r>
        <w:rPr>
          <w:sz w:val="24"/>
          <w:szCs w:val="24"/>
        </w:rPr>
        <w:t xml:space="preserve">Alfiyah, A. M. (2021). </w:t>
      </w:r>
      <w:r>
        <w:rPr>
          <w:i/>
          <w:sz w:val="24"/>
          <w:szCs w:val="24"/>
        </w:rPr>
        <w:t>An analysis of students' errors in writing recount text</w:t>
      </w:r>
      <w:r>
        <w:rPr>
          <w:sz w:val="24"/>
          <w:szCs w:val="24"/>
        </w:rPr>
        <w:t>.</w:t>
      </w:r>
      <w:r>
        <w:rPr>
          <w:spacing w:val="1"/>
          <w:sz w:val="24"/>
          <w:szCs w:val="24"/>
        </w:rPr>
        <w:t xml:space="preserve"> </w:t>
      </w:r>
    </w:p>
    <w:p>
      <w:pPr>
        <w:spacing w:line="240" w:lineRule="auto"/>
        <w:ind w:left="729"/>
        <w:jc w:val="both"/>
        <w:rPr>
          <w:rFonts w:hint="default"/>
          <w:i/>
          <w:iCs/>
          <w:spacing w:val="1"/>
          <w:sz w:val="24"/>
          <w:szCs w:val="24"/>
        </w:rPr>
      </w:pPr>
      <w:r>
        <w:rPr>
          <w:rFonts w:hint="default"/>
          <w:spacing w:val="1"/>
          <w:sz w:val="24"/>
          <w:szCs w:val="24"/>
        </w:rPr>
        <w:t>Amanda, R., Ilma.,R &amp; Desvitasari.,D. (20</w:t>
      </w:r>
      <w:r>
        <w:rPr>
          <w:rFonts w:hint="default"/>
          <w:spacing w:val="1"/>
          <w:sz w:val="24"/>
          <w:szCs w:val="24"/>
          <w:lang w:val="en-US"/>
        </w:rPr>
        <w:t>24</w:t>
      </w:r>
      <w:r>
        <w:rPr>
          <w:rFonts w:hint="default"/>
          <w:spacing w:val="1"/>
          <w:sz w:val="24"/>
          <w:szCs w:val="24"/>
        </w:rPr>
        <w:t xml:space="preserve">). Investigating the difficulties on </w:t>
      </w:r>
      <w:r>
        <w:rPr>
          <w:rFonts w:hint="default"/>
          <w:spacing w:val="1"/>
          <w:sz w:val="24"/>
          <w:szCs w:val="24"/>
          <w:lang w:val="en-US"/>
        </w:rPr>
        <w:tab/>
      </w:r>
      <w:r>
        <w:rPr>
          <w:rFonts w:hint="default"/>
          <w:spacing w:val="1"/>
          <w:sz w:val="24"/>
          <w:szCs w:val="24"/>
        </w:rPr>
        <w:t xml:space="preserve">students' writing recount text. </w:t>
      </w:r>
      <w:r>
        <w:rPr>
          <w:rFonts w:hint="default"/>
          <w:i/>
          <w:iCs/>
          <w:spacing w:val="1"/>
          <w:sz w:val="24"/>
          <w:szCs w:val="24"/>
        </w:rPr>
        <w:t xml:space="preserve">Professional </w:t>
      </w:r>
      <w:r>
        <w:rPr>
          <w:rFonts w:hint="default"/>
          <w:i/>
          <w:iCs/>
          <w:spacing w:val="1"/>
          <w:sz w:val="24"/>
          <w:szCs w:val="24"/>
          <w:lang w:val="en-US"/>
        </w:rPr>
        <w:t>j</w:t>
      </w:r>
      <w:r>
        <w:rPr>
          <w:rFonts w:hint="default"/>
          <w:i/>
          <w:iCs/>
          <w:spacing w:val="1"/>
          <w:sz w:val="24"/>
          <w:szCs w:val="24"/>
        </w:rPr>
        <w:t>ournal of English education.</w:t>
      </w:r>
    </w:p>
    <w:p>
      <w:pPr>
        <w:spacing w:line="240" w:lineRule="auto"/>
        <w:ind w:left="729"/>
        <w:jc w:val="both"/>
        <w:rPr>
          <w:rFonts w:hint="default"/>
          <w:i w:val="0"/>
          <w:iCs w:val="0"/>
          <w:color w:val="auto"/>
          <w:spacing w:val="1"/>
          <w:sz w:val="24"/>
          <w:szCs w:val="24"/>
          <w:u w:val="none"/>
          <w:lang w:val="en-US"/>
        </w:rPr>
      </w:pPr>
      <w:r>
        <w:rPr>
          <w:rFonts w:hint="default"/>
          <w:i/>
          <w:iCs/>
          <w:spacing w:val="1"/>
          <w:sz w:val="24"/>
          <w:szCs w:val="24"/>
          <w:lang w:val="en-US"/>
        </w:rPr>
        <w:tab/>
      </w:r>
      <w:r>
        <w:rPr>
          <w:rFonts w:hint="default"/>
          <w:i w:val="0"/>
          <w:iCs w:val="0"/>
          <w:color w:val="auto"/>
          <w:spacing w:val="1"/>
          <w:sz w:val="24"/>
          <w:szCs w:val="24"/>
          <w:u w:val="none"/>
          <w:lang w:val="en-US"/>
        </w:rPr>
        <w:fldChar w:fldCharType="begin"/>
      </w:r>
      <w:r>
        <w:rPr>
          <w:rFonts w:hint="default"/>
          <w:i w:val="0"/>
          <w:iCs w:val="0"/>
          <w:color w:val="auto"/>
          <w:spacing w:val="1"/>
          <w:sz w:val="24"/>
          <w:szCs w:val="24"/>
          <w:u w:val="none"/>
          <w:lang w:val="en-US"/>
        </w:rPr>
        <w:instrText xml:space="preserve"> HYPERLINK "https://doi.org?10.29407/jsp.v6i1.229" </w:instrText>
      </w:r>
      <w:r>
        <w:rPr>
          <w:rFonts w:hint="default"/>
          <w:i w:val="0"/>
          <w:iCs w:val="0"/>
          <w:color w:val="auto"/>
          <w:spacing w:val="1"/>
          <w:sz w:val="24"/>
          <w:szCs w:val="24"/>
          <w:u w:val="none"/>
          <w:lang w:val="en-US"/>
        </w:rPr>
        <w:fldChar w:fldCharType="separate"/>
      </w:r>
      <w:r>
        <w:rPr>
          <w:rStyle w:val="10"/>
          <w:rFonts w:hint="default"/>
          <w:i w:val="0"/>
          <w:iCs w:val="0"/>
          <w:color w:val="auto"/>
          <w:spacing w:val="1"/>
          <w:sz w:val="24"/>
          <w:szCs w:val="24"/>
          <w:u w:val="none"/>
          <w:lang w:val="en-US"/>
        </w:rPr>
        <w:t>https://doi.org?10.29407/jsp.v6i1.229</w:t>
      </w:r>
      <w:r>
        <w:rPr>
          <w:rFonts w:hint="default"/>
          <w:i w:val="0"/>
          <w:iCs w:val="0"/>
          <w:color w:val="auto"/>
          <w:spacing w:val="1"/>
          <w:sz w:val="24"/>
          <w:szCs w:val="24"/>
          <w:u w:val="none"/>
          <w:lang w:val="en-US"/>
        </w:rPr>
        <w:fldChar w:fldCharType="end"/>
      </w:r>
    </w:p>
    <w:p>
      <w:pPr>
        <w:ind w:left="729"/>
        <w:jc w:val="both"/>
        <w:rPr>
          <w:rFonts w:eastAsia="SimSun"/>
          <w:i w:val="0"/>
          <w:iCs w:val="0"/>
          <w:color w:val="auto"/>
          <w:sz w:val="24"/>
          <w:szCs w:val="24"/>
          <w:u w:val="none"/>
          <w:shd w:val="clear" w:color="auto" w:fill="FFFFFF"/>
        </w:rPr>
      </w:pPr>
    </w:p>
    <w:p>
      <w:pPr>
        <w:ind w:left="729"/>
        <w:jc w:val="both"/>
        <w:rPr>
          <w:rFonts w:hint="default" w:eastAsia="SimSun"/>
          <w:color w:val="000000"/>
          <w:sz w:val="24"/>
          <w:szCs w:val="24"/>
          <w:shd w:val="clear" w:color="auto" w:fill="FFFFFF"/>
          <w:lang w:val="en-US"/>
        </w:rPr>
      </w:pPr>
      <w:r>
        <w:rPr>
          <w:rFonts w:eastAsia="SimSun"/>
          <w:color w:val="000000"/>
          <w:sz w:val="24"/>
          <w:szCs w:val="24"/>
          <w:shd w:val="clear" w:color="auto" w:fill="FFFFFF"/>
        </w:rPr>
        <w:t xml:space="preserve">Alisha, F., Safitri, N., Santoso, I., &amp; Siliwangi,I. (2019). Students' difficulties in </w:t>
      </w:r>
      <w:r>
        <w:rPr>
          <w:rFonts w:eastAsia="SimSun"/>
          <w:color w:val="000000"/>
          <w:sz w:val="24"/>
          <w:szCs w:val="24"/>
          <w:shd w:val="clear" w:color="auto" w:fill="FFFFFF"/>
        </w:rPr>
        <w:tab/>
      </w:r>
      <w:r>
        <w:rPr>
          <w:rFonts w:eastAsia="SimSun"/>
          <w:color w:val="000000"/>
          <w:sz w:val="24"/>
          <w:szCs w:val="24"/>
          <w:shd w:val="clear" w:color="auto" w:fill="FFFFFF"/>
        </w:rPr>
        <w:t>writing. </w:t>
      </w:r>
      <w:r>
        <w:rPr>
          <w:rStyle w:val="8"/>
          <w:rFonts w:eastAsia="SimSun"/>
          <w:color w:val="000000"/>
          <w:sz w:val="24"/>
          <w:szCs w:val="24"/>
          <w:shd w:val="clear" w:color="auto" w:fill="FFFFFF"/>
        </w:rPr>
        <w:t>Professional journal of English education</w:t>
      </w:r>
      <w:r>
        <w:rPr>
          <w:rFonts w:eastAsia="SimSun"/>
          <w:color w:val="000000"/>
          <w:sz w:val="24"/>
          <w:szCs w:val="24"/>
          <w:shd w:val="clear" w:color="auto" w:fill="FFFFFF"/>
        </w:rPr>
        <w:t>, </w:t>
      </w:r>
      <w:r>
        <w:rPr>
          <w:rStyle w:val="8"/>
          <w:rFonts w:eastAsia="SimSun"/>
          <w:color w:val="000000"/>
          <w:sz w:val="24"/>
          <w:szCs w:val="24"/>
          <w:shd w:val="clear" w:color="auto" w:fill="FFFFFF"/>
        </w:rPr>
        <w:t>2</w:t>
      </w:r>
      <w:r>
        <w:rPr>
          <w:rFonts w:eastAsia="SimSun"/>
          <w:color w:val="000000"/>
          <w:sz w:val="24"/>
          <w:szCs w:val="24"/>
          <w:shd w:val="clear" w:color="auto" w:fill="FFFFFF"/>
        </w:rPr>
        <w:t>(1).</w:t>
      </w:r>
      <w:r>
        <w:rPr>
          <w:rFonts w:hint="default" w:eastAsia="SimSun"/>
          <w:color w:val="000000"/>
          <w:sz w:val="24"/>
          <w:szCs w:val="24"/>
          <w:shd w:val="clear" w:color="auto" w:fill="FFFFFF"/>
          <w:lang w:val="en-US"/>
        </w:rPr>
        <w:t xml:space="preserve"> </w:t>
      </w:r>
      <w:r>
        <w:rPr>
          <w:rFonts w:hint="default" w:eastAsia="SimSun"/>
          <w:color w:val="000000"/>
          <w:sz w:val="24"/>
          <w:szCs w:val="24"/>
          <w:shd w:val="clear" w:color="auto" w:fill="FFFFFF"/>
          <w:lang w:val="en-US"/>
        </w:rPr>
        <w:tab/>
      </w:r>
      <w:r>
        <w:rPr>
          <w:rFonts w:hint="default" w:eastAsia="SimSun"/>
          <w:color w:val="000000"/>
          <w:sz w:val="24"/>
          <w:szCs w:val="24"/>
          <w:u w:val="none"/>
          <w:shd w:val="clear" w:color="auto" w:fill="FFFFFF"/>
          <w:lang w:val="en-US"/>
        </w:rPr>
        <w:fldChar w:fldCharType="begin"/>
      </w:r>
      <w:r>
        <w:rPr>
          <w:rFonts w:hint="default" w:eastAsia="SimSun"/>
          <w:color w:val="000000"/>
          <w:sz w:val="24"/>
          <w:szCs w:val="24"/>
          <w:u w:val="none"/>
          <w:shd w:val="clear" w:color="auto" w:fill="FFFFFF"/>
          <w:lang w:val="en-US"/>
        </w:rPr>
        <w:instrText xml:space="preserve"> HYPERLINK "http://dx.doi.org/10.22460/project.v2il.p20-25" </w:instrText>
      </w:r>
      <w:r>
        <w:rPr>
          <w:rFonts w:hint="default" w:eastAsia="SimSun"/>
          <w:color w:val="000000"/>
          <w:sz w:val="24"/>
          <w:szCs w:val="24"/>
          <w:u w:val="none"/>
          <w:shd w:val="clear" w:color="auto" w:fill="FFFFFF"/>
          <w:lang w:val="en-US"/>
        </w:rPr>
        <w:fldChar w:fldCharType="separate"/>
      </w:r>
      <w:r>
        <w:rPr>
          <w:rStyle w:val="10"/>
          <w:rFonts w:hint="default" w:eastAsia="SimSun"/>
          <w:color w:val="000000"/>
          <w:sz w:val="24"/>
          <w:szCs w:val="24"/>
          <w:u w:val="none"/>
          <w:shd w:val="clear" w:color="auto" w:fill="FFFFFF"/>
          <w:lang w:val="en-US"/>
        </w:rPr>
        <w:t>http://dx.doi.org/10.22460/project.v2il.p20-25</w:t>
      </w:r>
      <w:r>
        <w:rPr>
          <w:rFonts w:hint="default" w:eastAsia="SimSun"/>
          <w:color w:val="000000"/>
          <w:sz w:val="24"/>
          <w:szCs w:val="24"/>
          <w:u w:val="none"/>
          <w:shd w:val="clear" w:color="auto" w:fill="FFFFFF"/>
          <w:lang w:val="en-US"/>
        </w:rPr>
        <w:fldChar w:fldCharType="end"/>
      </w:r>
    </w:p>
    <w:p>
      <w:pPr>
        <w:jc w:val="both"/>
        <w:rPr>
          <w:sz w:val="24"/>
          <w:szCs w:val="24"/>
          <w:lang w:val="id-ID"/>
        </w:rPr>
      </w:pPr>
    </w:p>
    <w:p>
      <w:pPr>
        <w:ind w:left="729"/>
        <w:jc w:val="both"/>
        <w:rPr>
          <w:sz w:val="24"/>
          <w:szCs w:val="24"/>
          <w:lang w:val="id-ID"/>
        </w:rPr>
      </w:pPr>
      <w:r>
        <w:rPr>
          <w:sz w:val="24"/>
          <w:szCs w:val="24"/>
        </w:rPr>
        <w:t>Algeo,</w:t>
      </w:r>
      <w:r>
        <w:rPr>
          <w:spacing w:val="2"/>
          <w:sz w:val="24"/>
          <w:szCs w:val="24"/>
        </w:rPr>
        <w:t xml:space="preserve"> </w:t>
      </w:r>
      <w:r>
        <w:rPr>
          <w:sz w:val="24"/>
          <w:szCs w:val="24"/>
        </w:rPr>
        <w:t>J. (2010).</w:t>
      </w:r>
      <w:r>
        <w:rPr>
          <w:spacing w:val="2"/>
          <w:sz w:val="24"/>
          <w:szCs w:val="24"/>
        </w:rPr>
        <w:t xml:space="preserve"> </w:t>
      </w:r>
      <w:r>
        <w:rPr>
          <w:i/>
          <w:sz w:val="24"/>
          <w:szCs w:val="24"/>
        </w:rPr>
        <w:t>The</w:t>
      </w:r>
      <w:r>
        <w:rPr>
          <w:i/>
          <w:spacing w:val="1"/>
          <w:sz w:val="24"/>
          <w:szCs w:val="24"/>
        </w:rPr>
        <w:t xml:space="preserve"> </w:t>
      </w:r>
      <w:r>
        <w:rPr>
          <w:i/>
          <w:sz w:val="24"/>
          <w:szCs w:val="24"/>
        </w:rPr>
        <w:t>origins</w:t>
      </w:r>
      <w:r>
        <w:rPr>
          <w:i/>
          <w:spacing w:val="3"/>
          <w:sz w:val="24"/>
          <w:szCs w:val="24"/>
        </w:rPr>
        <w:t xml:space="preserve"> </w:t>
      </w:r>
      <w:r>
        <w:rPr>
          <w:i/>
          <w:sz w:val="24"/>
          <w:szCs w:val="24"/>
        </w:rPr>
        <w:t>and</w:t>
      </w:r>
      <w:r>
        <w:rPr>
          <w:i/>
          <w:spacing w:val="2"/>
          <w:sz w:val="24"/>
          <w:szCs w:val="24"/>
        </w:rPr>
        <w:t xml:space="preserve"> </w:t>
      </w:r>
      <w:r>
        <w:rPr>
          <w:i/>
          <w:sz w:val="24"/>
          <w:szCs w:val="24"/>
        </w:rPr>
        <w:t>development</w:t>
      </w:r>
      <w:r>
        <w:rPr>
          <w:i/>
          <w:spacing w:val="2"/>
          <w:sz w:val="24"/>
          <w:szCs w:val="24"/>
        </w:rPr>
        <w:t xml:space="preserve"> </w:t>
      </w:r>
      <w:r>
        <w:rPr>
          <w:i/>
          <w:sz w:val="24"/>
          <w:szCs w:val="24"/>
        </w:rPr>
        <w:t>of</w:t>
      </w:r>
      <w:r>
        <w:rPr>
          <w:i/>
          <w:spacing w:val="2"/>
          <w:sz w:val="24"/>
          <w:szCs w:val="24"/>
        </w:rPr>
        <w:t xml:space="preserve"> </w:t>
      </w:r>
      <w:r>
        <w:rPr>
          <w:i/>
          <w:sz w:val="24"/>
          <w:szCs w:val="24"/>
        </w:rPr>
        <w:t>the</w:t>
      </w:r>
      <w:r>
        <w:rPr>
          <w:i/>
          <w:spacing w:val="2"/>
          <w:sz w:val="24"/>
          <w:szCs w:val="24"/>
        </w:rPr>
        <w:t xml:space="preserve"> English </w:t>
      </w:r>
      <w:r>
        <w:rPr>
          <w:i/>
          <w:sz w:val="24"/>
          <w:szCs w:val="24"/>
        </w:rPr>
        <w:t>language</w:t>
      </w:r>
      <w:r>
        <w:rPr>
          <w:i/>
          <w:spacing w:val="3"/>
          <w:sz w:val="24"/>
          <w:szCs w:val="24"/>
        </w:rPr>
        <w:t xml:space="preserve"> </w:t>
      </w:r>
      <w:r>
        <w:rPr>
          <w:sz w:val="24"/>
          <w:szCs w:val="24"/>
        </w:rPr>
        <w:t>(6th</w:t>
      </w:r>
      <w:r>
        <w:rPr>
          <w:spacing w:val="2"/>
          <w:sz w:val="24"/>
          <w:szCs w:val="24"/>
        </w:rPr>
        <w:t xml:space="preserve"> </w:t>
      </w:r>
      <w:r>
        <w:rPr>
          <w:sz w:val="24"/>
          <w:szCs w:val="24"/>
        </w:rPr>
        <w:t>ed.).</w:t>
      </w:r>
    </w:p>
    <w:p>
      <w:pPr>
        <w:ind w:left="729" w:firstLine="711"/>
        <w:jc w:val="both"/>
        <w:rPr>
          <w:sz w:val="24"/>
          <w:szCs w:val="24"/>
          <w:lang w:val="id-ID"/>
        </w:rPr>
      </w:pPr>
      <w:r>
        <w:rPr>
          <w:sz w:val="24"/>
          <w:szCs w:val="24"/>
        </w:rPr>
        <w:t>Cengage</w:t>
      </w:r>
      <w:r>
        <w:rPr>
          <w:spacing w:val="-1"/>
          <w:sz w:val="24"/>
          <w:szCs w:val="24"/>
        </w:rPr>
        <w:t xml:space="preserve"> </w:t>
      </w:r>
      <w:r>
        <w:rPr>
          <w:sz w:val="24"/>
          <w:szCs w:val="24"/>
        </w:rPr>
        <w:t>Learning.</w:t>
      </w:r>
    </w:p>
    <w:p>
      <w:pPr>
        <w:ind w:left="729" w:firstLine="711"/>
        <w:jc w:val="both"/>
        <w:rPr>
          <w:sz w:val="24"/>
          <w:szCs w:val="24"/>
          <w:lang w:val="id-ID"/>
        </w:rPr>
      </w:pPr>
    </w:p>
    <w:p>
      <w:pPr>
        <w:spacing w:before="137"/>
        <w:ind w:left="1440" w:hanging="731"/>
        <w:jc w:val="both"/>
        <w:rPr>
          <w:sz w:val="24"/>
          <w:szCs w:val="24"/>
          <w:lang w:val="id-ID"/>
        </w:rPr>
      </w:pPr>
      <w:r>
        <w:rPr>
          <w:sz w:val="24"/>
          <w:szCs w:val="24"/>
        </w:rPr>
        <w:t>Amberg,</w:t>
      </w:r>
      <w:r>
        <w:rPr>
          <w:spacing w:val="24"/>
          <w:sz w:val="24"/>
          <w:szCs w:val="24"/>
        </w:rPr>
        <w:t xml:space="preserve"> </w:t>
      </w:r>
      <w:r>
        <w:rPr>
          <w:sz w:val="24"/>
          <w:szCs w:val="24"/>
        </w:rPr>
        <w:t>J.</w:t>
      </w:r>
      <w:r>
        <w:rPr>
          <w:spacing w:val="25"/>
          <w:sz w:val="24"/>
          <w:szCs w:val="24"/>
        </w:rPr>
        <w:t xml:space="preserve"> </w:t>
      </w:r>
      <w:r>
        <w:rPr>
          <w:sz w:val="24"/>
          <w:szCs w:val="24"/>
        </w:rPr>
        <w:t>S.,</w:t>
      </w:r>
      <w:r>
        <w:rPr>
          <w:spacing w:val="21"/>
          <w:sz w:val="24"/>
          <w:szCs w:val="24"/>
        </w:rPr>
        <w:t xml:space="preserve"> </w:t>
      </w:r>
      <w:r>
        <w:rPr>
          <w:sz w:val="24"/>
          <w:szCs w:val="24"/>
        </w:rPr>
        <w:t>&amp;</w:t>
      </w:r>
      <w:r>
        <w:rPr>
          <w:spacing w:val="25"/>
          <w:sz w:val="24"/>
          <w:szCs w:val="24"/>
        </w:rPr>
        <w:t xml:space="preserve"> </w:t>
      </w:r>
      <w:r>
        <w:rPr>
          <w:sz w:val="24"/>
          <w:szCs w:val="24"/>
        </w:rPr>
        <w:t>Vause,</w:t>
      </w:r>
      <w:r>
        <w:rPr>
          <w:spacing w:val="24"/>
          <w:sz w:val="24"/>
          <w:szCs w:val="24"/>
        </w:rPr>
        <w:t xml:space="preserve"> </w:t>
      </w:r>
      <w:r>
        <w:rPr>
          <w:sz w:val="24"/>
          <w:szCs w:val="24"/>
        </w:rPr>
        <w:t>D.</w:t>
      </w:r>
      <w:r>
        <w:rPr>
          <w:spacing w:val="25"/>
          <w:sz w:val="24"/>
          <w:szCs w:val="24"/>
        </w:rPr>
        <w:t xml:space="preserve"> </w:t>
      </w:r>
      <w:r>
        <w:rPr>
          <w:sz w:val="24"/>
          <w:szCs w:val="24"/>
        </w:rPr>
        <w:t>J.</w:t>
      </w:r>
      <w:r>
        <w:rPr>
          <w:spacing w:val="24"/>
          <w:sz w:val="24"/>
          <w:szCs w:val="24"/>
        </w:rPr>
        <w:t xml:space="preserve"> </w:t>
      </w:r>
      <w:r>
        <w:rPr>
          <w:sz w:val="24"/>
          <w:szCs w:val="24"/>
        </w:rPr>
        <w:t>(2009).</w:t>
      </w:r>
      <w:r>
        <w:rPr>
          <w:spacing w:val="25"/>
          <w:sz w:val="24"/>
          <w:szCs w:val="24"/>
        </w:rPr>
        <w:t xml:space="preserve"> </w:t>
      </w:r>
      <w:r>
        <w:rPr>
          <w:i/>
          <w:sz w:val="24"/>
          <w:szCs w:val="24"/>
        </w:rPr>
        <w:t>American</w:t>
      </w:r>
      <w:r>
        <w:rPr>
          <w:i/>
          <w:spacing w:val="26"/>
          <w:sz w:val="24"/>
          <w:szCs w:val="24"/>
        </w:rPr>
        <w:t xml:space="preserve"> </w:t>
      </w:r>
      <w:r>
        <w:rPr>
          <w:i/>
          <w:sz w:val="24"/>
          <w:szCs w:val="24"/>
        </w:rPr>
        <w:t>English</w:t>
      </w:r>
      <w:r>
        <w:rPr>
          <w:i/>
          <w:spacing w:val="23"/>
          <w:sz w:val="24"/>
          <w:szCs w:val="24"/>
        </w:rPr>
        <w:t xml:space="preserve"> </w:t>
      </w:r>
      <w:r>
        <w:rPr>
          <w:i/>
          <w:sz w:val="24"/>
          <w:szCs w:val="24"/>
        </w:rPr>
        <w:t>:</w:t>
      </w:r>
      <w:r>
        <w:rPr>
          <w:i/>
          <w:spacing w:val="23"/>
          <w:sz w:val="24"/>
          <w:szCs w:val="24"/>
        </w:rPr>
        <w:t xml:space="preserve"> </w:t>
      </w:r>
      <w:r>
        <w:rPr>
          <w:i/>
          <w:sz w:val="24"/>
          <w:szCs w:val="24"/>
        </w:rPr>
        <w:t>History,</w:t>
      </w:r>
      <w:r>
        <w:rPr>
          <w:i/>
          <w:spacing w:val="25"/>
          <w:sz w:val="24"/>
          <w:szCs w:val="24"/>
        </w:rPr>
        <w:t xml:space="preserve"> </w:t>
      </w:r>
      <w:r>
        <w:rPr>
          <w:rFonts w:hint="default"/>
          <w:i/>
          <w:spacing w:val="25"/>
          <w:sz w:val="24"/>
          <w:szCs w:val="24"/>
          <w:lang w:val="en-US"/>
        </w:rPr>
        <w:t>s</w:t>
      </w:r>
      <w:r>
        <w:rPr>
          <w:i/>
          <w:sz w:val="24"/>
          <w:szCs w:val="24"/>
        </w:rPr>
        <w:t>tructure,</w:t>
      </w:r>
      <w:r>
        <w:rPr>
          <w:i/>
          <w:spacing w:val="-57"/>
          <w:sz w:val="24"/>
          <w:szCs w:val="24"/>
        </w:rPr>
        <w:t xml:space="preserve"> </w:t>
      </w:r>
      <w:r>
        <w:rPr>
          <w:i/>
          <w:sz w:val="24"/>
          <w:szCs w:val="24"/>
        </w:rPr>
        <w:t>and usage</w:t>
      </w:r>
      <w:r>
        <w:rPr>
          <w:i/>
          <w:spacing w:val="-1"/>
          <w:sz w:val="24"/>
          <w:szCs w:val="24"/>
        </w:rPr>
        <w:t xml:space="preserve"> </w:t>
      </w:r>
      <w:r>
        <w:rPr>
          <w:spacing w:val="-1"/>
          <w:sz w:val="24"/>
          <w:szCs w:val="24"/>
        </w:rPr>
        <w:t>(</w:t>
      </w:r>
      <w:r>
        <w:rPr>
          <w:sz w:val="24"/>
          <w:szCs w:val="24"/>
        </w:rPr>
        <w:t xml:space="preserve">1st </w:t>
      </w:r>
      <w:r>
        <w:rPr>
          <w:spacing w:val="-1"/>
          <w:sz w:val="24"/>
          <w:szCs w:val="24"/>
        </w:rPr>
        <w:t>e</w:t>
      </w:r>
      <w:r>
        <w:rPr>
          <w:sz w:val="24"/>
          <w:szCs w:val="24"/>
        </w:rPr>
        <w:t>d.</w:t>
      </w:r>
      <w:r>
        <w:rPr>
          <w:spacing w:val="-1"/>
          <w:sz w:val="24"/>
          <w:szCs w:val="24"/>
        </w:rPr>
        <w:t>)</w:t>
      </w:r>
      <w:r>
        <w:rPr>
          <w:sz w:val="24"/>
          <w:szCs w:val="24"/>
        </w:rPr>
        <w:t>.</w:t>
      </w:r>
      <w:r>
        <w:rPr>
          <w:spacing w:val="2"/>
          <w:sz w:val="24"/>
          <w:szCs w:val="24"/>
        </w:rPr>
        <w:t xml:space="preserve"> </w:t>
      </w:r>
      <w:r>
        <w:rPr>
          <w:sz w:val="24"/>
          <w:szCs w:val="24"/>
        </w:rPr>
        <w:t>C</w:t>
      </w:r>
      <w:r>
        <w:rPr>
          <w:spacing w:val="-1"/>
          <w:sz w:val="24"/>
          <w:szCs w:val="24"/>
        </w:rPr>
        <w:t>a</w:t>
      </w:r>
      <w:r>
        <w:rPr>
          <w:sz w:val="24"/>
          <w:szCs w:val="24"/>
        </w:rPr>
        <w:t>mb</w:t>
      </w:r>
      <w:r>
        <w:rPr>
          <w:spacing w:val="-1"/>
          <w:sz w:val="24"/>
          <w:szCs w:val="24"/>
        </w:rPr>
        <w:t>r</w:t>
      </w:r>
      <w:r>
        <w:rPr>
          <w:sz w:val="24"/>
          <w:szCs w:val="24"/>
        </w:rPr>
        <w:t>id</w:t>
      </w:r>
      <w:r>
        <w:rPr>
          <w:spacing w:val="-3"/>
          <w:sz w:val="24"/>
          <w:szCs w:val="24"/>
        </w:rPr>
        <w:t>g</w:t>
      </w:r>
      <w:r>
        <w:rPr>
          <w:sz w:val="24"/>
          <w:szCs w:val="24"/>
        </w:rPr>
        <w:t>e</w:t>
      </w:r>
      <w:r>
        <w:rPr>
          <w:spacing w:val="1"/>
          <w:sz w:val="24"/>
          <w:szCs w:val="24"/>
        </w:rPr>
        <w:t xml:space="preserve"> </w:t>
      </w:r>
      <w:r>
        <w:rPr>
          <w:spacing w:val="-1"/>
          <w:sz w:val="24"/>
          <w:szCs w:val="24"/>
        </w:rPr>
        <w:t>U</w:t>
      </w:r>
      <w:r>
        <w:rPr>
          <w:sz w:val="24"/>
          <w:szCs w:val="24"/>
        </w:rPr>
        <w:t>niv</w:t>
      </w:r>
      <w:r>
        <w:rPr>
          <w:spacing w:val="-1"/>
          <w:sz w:val="24"/>
          <w:szCs w:val="24"/>
        </w:rPr>
        <w:t>er</w:t>
      </w:r>
      <w:r>
        <w:rPr>
          <w:sz w:val="24"/>
          <w:szCs w:val="24"/>
        </w:rPr>
        <w:t>sity P</w:t>
      </w:r>
      <w:r>
        <w:rPr>
          <w:spacing w:val="-1"/>
          <w:sz w:val="24"/>
          <w:szCs w:val="24"/>
        </w:rPr>
        <w:t>re</w:t>
      </w:r>
      <w:r>
        <w:rPr>
          <w:sz w:val="24"/>
          <w:szCs w:val="24"/>
        </w:rPr>
        <w:t>s</w:t>
      </w:r>
      <w:r>
        <w:rPr>
          <w:spacing w:val="2"/>
          <w:sz w:val="24"/>
          <w:szCs w:val="24"/>
        </w:rPr>
        <w:t>s</w:t>
      </w:r>
      <w:r>
        <w:rPr>
          <w:sz w:val="24"/>
          <w:szCs w:val="24"/>
        </w:rPr>
        <w:t>.</w:t>
      </w:r>
    </w:p>
    <w:p>
      <w:pPr>
        <w:jc w:val="both"/>
        <w:rPr>
          <w:sz w:val="24"/>
          <w:szCs w:val="24"/>
          <w:lang w:val="id-ID"/>
        </w:rPr>
      </w:pPr>
    </w:p>
    <w:p>
      <w:pPr>
        <w:ind w:left="1440" w:hanging="731"/>
        <w:jc w:val="both"/>
        <w:rPr>
          <w:iCs/>
          <w:sz w:val="24"/>
          <w:szCs w:val="24"/>
        </w:rPr>
      </w:pPr>
      <w:r>
        <w:rPr>
          <w:sz w:val="24"/>
          <w:szCs w:val="24"/>
        </w:rPr>
        <w:t>Anderson,</w:t>
      </w:r>
      <w:r>
        <w:rPr>
          <w:spacing w:val="34"/>
          <w:sz w:val="24"/>
          <w:szCs w:val="24"/>
        </w:rPr>
        <w:t xml:space="preserve"> </w:t>
      </w:r>
      <w:r>
        <w:rPr>
          <w:sz w:val="24"/>
          <w:szCs w:val="24"/>
        </w:rPr>
        <w:t>M.,</w:t>
      </w:r>
      <w:r>
        <w:rPr>
          <w:spacing w:val="32"/>
          <w:sz w:val="24"/>
          <w:szCs w:val="24"/>
        </w:rPr>
        <w:t xml:space="preserve"> </w:t>
      </w:r>
      <w:r>
        <w:rPr>
          <w:sz w:val="24"/>
          <w:szCs w:val="24"/>
        </w:rPr>
        <w:t>&amp;</w:t>
      </w:r>
      <w:r>
        <w:rPr>
          <w:spacing w:val="33"/>
          <w:sz w:val="24"/>
          <w:szCs w:val="24"/>
        </w:rPr>
        <w:t xml:space="preserve"> </w:t>
      </w:r>
      <w:r>
        <w:rPr>
          <w:sz w:val="24"/>
          <w:szCs w:val="24"/>
        </w:rPr>
        <w:t>Anderson,</w:t>
      </w:r>
      <w:r>
        <w:rPr>
          <w:spacing w:val="34"/>
          <w:sz w:val="24"/>
          <w:szCs w:val="24"/>
        </w:rPr>
        <w:t xml:space="preserve"> </w:t>
      </w:r>
      <w:r>
        <w:rPr>
          <w:sz w:val="24"/>
          <w:szCs w:val="24"/>
        </w:rPr>
        <w:t>K.</w:t>
      </w:r>
      <w:r>
        <w:rPr>
          <w:spacing w:val="35"/>
          <w:sz w:val="24"/>
          <w:szCs w:val="24"/>
        </w:rPr>
        <w:t xml:space="preserve"> </w:t>
      </w:r>
      <w:r>
        <w:rPr>
          <w:sz w:val="24"/>
          <w:szCs w:val="24"/>
        </w:rPr>
        <w:t>(1998).</w:t>
      </w:r>
      <w:r>
        <w:rPr>
          <w:spacing w:val="32"/>
          <w:sz w:val="24"/>
          <w:szCs w:val="24"/>
        </w:rPr>
        <w:t xml:space="preserve"> </w:t>
      </w:r>
      <w:r>
        <w:rPr>
          <w:i/>
          <w:iCs/>
          <w:sz w:val="24"/>
          <w:szCs w:val="24"/>
        </w:rPr>
        <w:t>Text</w:t>
      </w:r>
      <w:r>
        <w:rPr>
          <w:i/>
          <w:iCs/>
          <w:spacing w:val="33"/>
          <w:sz w:val="24"/>
          <w:szCs w:val="24"/>
        </w:rPr>
        <w:t xml:space="preserve"> </w:t>
      </w:r>
      <w:r>
        <w:rPr>
          <w:i/>
          <w:iCs/>
          <w:sz w:val="24"/>
          <w:szCs w:val="24"/>
        </w:rPr>
        <w:t>types</w:t>
      </w:r>
      <w:r>
        <w:rPr>
          <w:i/>
          <w:iCs/>
          <w:spacing w:val="32"/>
          <w:sz w:val="24"/>
          <w:szCs w:val="24"/>
        </w:rPr>
        <w:t xml:space="preserve"> </w:t>
      </w:r>
      <w:r>
        <w:rPr>
          <w:i/>
          <w:iCs/>
          <w:sz w:val="24"/>
          <w:szCs w:val="24"/>
        </w:rPr>
        <w:t>in</w:t>
      </w:r>
      <w:r>
        <w:rPr>
          <w:i/>
          <w:iCs/>
          <w:spacing w:val="31"/>
          <w:sz w:val="24"/>
          <w:szCs w:val="24"/>
        </w:rPr>
        <w:t xml:space="preserve"> </w:t>
      </w:r>
      <w:r>
        <w:rPr>
          <w:i/>
          <w:iCs/>
          <w:sz w:val="24"/>
          <w:szCs w:val="24"/>
        </w:rPr>
        <w:t>English</w:t>
      </w:r>
      <w:r>
        <w:rPr>
          <w:i/>
          <w:iCs/>
          <w:spacing w:val="32"/>
          <w:sz w:val="24"/>
          <w:szCs w:val="24"/>
        </w:rPr>
        <w:t xml:space="preserve"> </w:t>
      </w:r>
      <w:r>
        <w:rPr>
          <w:i/>
          <w:iCs/>
          <w:sz w:val="24"/>
          <w:szCs w:val="24"/>
        </w:rPr>
        <w:t>3</w:t>
      </w:r>
      <w:r>
        <w:rPr>
          <w:sz w:val="24"/>
          <w:szCs w:val="24"/>
        </w:rPr>
        <w:t>.</w:t>
      </w:r>
      <w:r>
        <w:rPr>
          <w:spacing w:val="35"/>
          <w:sz w:val="24"/>
          <w:szCs w:val="24"/>
        </w:rPr>
        <w:t xml:space="preserve"> </w:t>
      </w:r>
      <w:r>
        <w:rPr>
          <w:iCs/>
          <w:sz w:val="24"/>
          <w:szCs w:val="24"/>
        </w:rPr>
        <w:t>Educational</w:t>
      </w:r>
      <w:r>
        <w:rPr>
          <w:iCs/>
          <w:spacing w:val="-57"/>
          <w:sz w:val="24"/>
          <w:szCs w:val="24"/>
        </w:rPr>
        <w:t xml:space="preserve"> </w:t>
      </w:r>
      <w:r>
        <w:rPr>
          <w:iCs/>
          <w:sz w:val="24"/>
          <w:szCs w:val="24"/>
        </w:rPr>
        <w:t>PTYLTD.</w:t>
      </w:r>
    </w:p>
    <w:p>
      <w:pPr>
        <w:ind w:left="1440" w:hanging="731"/>
        <w:jc w:val="both"/>
        <w:rPr>
          <w:iCs/>
          <w:sz w:val="24"/>
          <w:szCs w:val="24"/>
          <w:lang w:val="id-ID"/>
        </w:rPr>
      </w:pPr>
    </w:p>
    <w:p>
      <w:pPr>
        <w:ind w:left="1449" w:hanging="720"/>
        <w:jc w:val="both"/>
        <w:rPr>
          <w:sz w:val="24"/>
          <w:szCs w:val="24"/>
          <w:lang w:val="id-ID"/>
        </w:rPr>
      </w:pPr>
      <w:r>
        <w:rPr>
          <w:sz w:val="24"/>
          <w:szCs w:val="24"/>
        </w:rPr>
        <w:t>Brown,</w:t>
      </w:r>
      <w:r>
        <w:rPr>
          <w:spacing w:val="1"/>
          <w:sz w:val="24"/>
          <w:szCs w:val="24"/>
        </w:rPr>
        <w:t xml:space="preserve"> </w:t>
      </w:r>
      <w:r>
        <w:rPr>
          <w:sz w:val="24"/>
          <w:szCs w:val="24"/>
        </w:rPr>
        <w:t>H.</w:t>
      </w:r>
      <w:r>
        <w:rPr>
          <w:spacing w:val="1"/>
          <w:sz w:val="24"/>
          <w:szCs w:val="24"/>
        </w:rPr>
        <w:t xml:space="preserve"> </w:t>
      </w:r>
      <w:r>
        <w:rPr>
          <w:sz w:val="24"/>
          <w:szCs w:val="24"/>
        </w:rPr>
        <w:t>D.</w:t>
      </w:r>
      <w:r>
        <w:rPr>
          <w:spacing w:val="1"/>
          <w:sz w:val="24"/>
          <w:szCs w:val="24"/>
        </w:rPr>
        <w:t xml:space="preserve"> </w:t>
      </w:r>
      <w:r>
        <w:rPr>
          <w:sz w:val="24"/>
          <w:szCs w:val="24"/>
        </w:rPr>
        <w:t>(2001).</w:t>
      </w:r>
      <w:r>
        <w:rPr>
          <w:spacing w:val="1"/>
          <w:sz w:val="24"/>
          <w:szCs w:val="24"/>
        </w:rPr>
        <w:t xml:space="preserve"> </w:t>
      </w:r>
      <w:r>
        <w:rPr>
          <w:sz w:val="24"/>
          <w:szCs w:val="24"/>
        </w:rPr>
        <w:t>Teaching</w:t>
      </w:r>
      <w:r>
        <w:rPr>
          <w:spacing w:val="1"/>
          <w:sz w:val="24"/>
          <w:szCs w:val="24"/>
        </w:rPr>
        <w:t xml:space="preserve"> </w:t>
      </w:r>
      <w:r>
        <w:rPr>
          <w:sz w:val="24"/>
          <w:szCs w:val="24"/>
        </w:rPr>
        <w:t>by</w:t>
      </w:r>
      <w:r>
        <w:rPr>
          <w:spacing w:val="1"/>
          <w:sz w:val="24"/>
          <w:szCs w:val="24"/>
        </w:rPr>
        <w:t xml:space="preserve"> p</w:t>
      </w:r>
      <w:r>
        <w:rPr>
          <w:sz w:val="24"/>
          <w:szCs w:val="24"/>
        </w:rPr>
        <w:t>rinciples.</w:t>
      </w:r>
      <w:r>
        <w:rPr>
          <w:spacing w:val="1"/>
          <w:sz w:val="24"/>
          <w:szCs w:val="24"/>
        </w:rPr>
        <w:t xml:space="preserve"> </w:t>
      </w:r>
      <w:r>
        <w:rPr>
          <w:i/>
          <w:sz w:val="24"/>
          <w:szCs w:val="24"/>
        </w:rPr>
        <w:t>an</w:t>
      </w:r>
      <w:r>
        <w:rPr>
          <w:i/>
          <w:spacing w:val="1"/>
          <w:sz w:val="24"/>
          <w:szCs w:val="24"/>
        </w:rPr>
        <w:t xml:space="preserve"> </w:t>
      </w:r>
      <w:r>
        <w:rPr>
          <w:i/>
          <w:sz w:val="24"/>
          <w:szCs w:val="24"/>
        </w:rPr>
        <w:t>interactive</w:t>
      </w:r>
      <w:r>
        <w:rPr>
          <w:i/>
          <w:spacing w:val="1"/>
          <w:sz w:val="24"/>
          <w:szCs w:val="24"/>
        </w:rPr>
        <w:t xml:space="preserve"> </w:t>
      </w:r>
      <w:r>
        <w:rPr>
          <w:i/>
          <w:sz w:val="24"/>
          <w:szCs w:val="24"/>
        </w:rPr>
        <w:t>approach</w:t>
      </w:r>
      <w:r>
        <w:rPr>
          <w:i/>
          <w:spacing w:val="1"/>
          <w:sz w:val="24"/>
          <w:szCs w:val="24"/>
        </w:rPr>
        <w:t xml:space="preserve"> </w:t>
      </w:r>
      <w:r>
        <w:rPr>
          <w:i/>
          <w:sz w:val="24"/>
          <w:szCs w:val="24"/>
        </w:rPr>
        <w:t>to</w:t>
      </w:r>
      <w:r>
        <w:rPr>
          <w:i/>
          <w:spacing w:val="1"/>
          <w:sz w:val="24"/>
          <w:szCs w:val="24"/>
        </w:rPr>
        <w:t xml:space="preserve"> </w:t>
      </w:r>
      <w:r>
        <w:rPr>
          <w:i/>
          <w:sz w:val="24"/>
          <w:szCs w:val="24"/>
        </w:rPr>
        <w:t>language</w:t>
      </w:r>
      <w:r>
        <w:rPr>
          <w:i/>
          <w:spacing w:val="-2"/>
          <w:sz w:val="24"/>
          <w:szCs w:val="24"/>
        </w:rPr>
        <w:t xml:space="preserve"> </w:t>
      </w:r>
      <w:r>
        <w:rPr>
          <w:i/>
          <w:sz w:val="24"/>
          <w:szCs w:val="24"/>
        </w:rPr>
        <w:t>pedagogy.</w:t>
      </w:r>
      <w:r>
        <w:rPr>
          <w:i/>
          <w:spacing w:val="2"/>
          <w:sz w:val="24"/>
          <w:szCs w:val="24"/>
        </w:rPr>
        <w:t xml:space="preserve"> </w:t>
      </w:r>
      <w:r>
        <w:rPr>
          <w:i/>
          <w:sz w:val="24"/>
          <w:szCs w:val="24"/>
        </w:rPr>
        <w:t>Longman</w:t>
      </w:r>
      <w:r>
        <w:rPr>
          <w:sz w:val="24"/>
          <w:szCs w:val="24"/>
        </w:rPr>
        <w:t xml:space="preserve">, </w:t>
      </w:r>
      <w:r>
        <w:rPr>
          <w:i/>
          <w:sz w:val="24"/>
          <w:szCs w:val="24"/>
        </w:rPr>
        <w:t>2</w:t>
      </w:r>
      <w:r>
        <w:rPr>
          <w:sz w:val="24"/>
          <w:szCs w:val="24"/>
        </w:rPr>
        <w:t>.</w:t>
      </w:r>
    </w:p>
    <w:p>
      <w:pPr>
        <w:pStyle w:val="7"/>
        <w:jc w:val="both"/>
        <w:rPr>
          <w:lang w:val="id-ID"/>
        </w:rPr>
      </w:pPr>
    </w:p>
    <w:p>
      <w:pPr>
        <w:pStyle w:val="7"/>
        <w:ind w:left="1418" w:hanging="709"/>
        <w:jc w:val="both"/>
        <w:rPr>
          <w:color w:val="auto"/>
          <w:u w:val="none"/>
          <w:lang w:val="id-ID"/>
        </w:rPr>
      </w:pPr>
      <w:r>
        <w:t>Choudhury,</w:t>
      </w:r>
      <w:r>
        <w:rPr>
          <w:spacing w:val="1"/>
        </w:rPr>
        <w:t xml:space="preserve"> </w:t>
      </w:r>
      <w:r>
        <w:t>M. (2013). Teaching culture</w:t>
      </w:r>
      <w:r>
        <w:rPr>
          <w:spacing w:val="-2"/>
        </w:rPr>
        <w:t xml:space="preserve"> </w:t>
      </w:r>
      <w:r>
        <w:t>in</w:t>
      </w:r>
      <w:r>
        <w:rPr>
          <w:spacing w:val="-2"/>
        </w:rPr>
        <w:t xml:space="preserve"> </w:t>
      </w:r>
      <w:r>
        <w:t>EFL</w:t>
      </w:r>
      <w:r>
        <w:rPr>
          <w:spacing w:val="2"/>
        </w:rPr>
        <w:t xml:space="preserve"> </w:t>
      </w:r>
      <w:r>
        <w:t>:</w:t>
      </w:r>
      <w:r>
        <w:rPr>
          <w:spacing w:val="-2"/>
        </w:rPr>
        <w:t xml:space="preserve"> </w:t>
      </w:r>
      <w:r>
        <w:t>Implications, challenges</w:t>
      </w:r>
      <w:r>
        <w:rPr>
          <w:spacing w:val="-1"/>
        </w:rPr>
        <w:t xml:space="preserve"> and strategies</w:t>
      </w:r>
      <w:r>
        <w:t>.</w:t>
      </w:r>
      <w:r>
        <w:rPr>
          <w:spacing w:val="1"/>
        </w:rPr>
        <w:t xml:space="preserve"> </w:t>
      </w:r>
      <w:r>
        <w:rPr>
          <w:i/>
        </w:rPr>
        <w:t>IOSR</w:t>
      </w:r>
      <w:r>
        <w:rPr>
          <w:i/>
          <w:spacing w:val="1"/>
        </w:rPr>
        <w:t xml:space="preserve"> </w:t>
      </w:r>
      <w:r>
        <w:rPr>
          <w:i/>
        </w:rPr>
        <w:t>Journal</w:t>
      </w:r>
      <w:r>
        <w:rPr>
          <w:i/>
          <w:spacing w:val="1"/>
        </w:rPr>
        <w:t xml:space="preserve"> </w:t>
      </w:r>
      <w:r>
        <w:rPr>
          <w:i/>
        </w:rPr>
        <w:t>of</w:t>
      </w:r>
      <w:r>
        <w:rPr>
          <w:i/>
          <w:spacing w:val="1"/>
        </w:rPr>
        <w:t xml:space="preserve"> </w:t>
      </w:r>
      <w:r>
        <w:rPr>
          <w:i/>
        </w:rPr>
        <w:t>Humanities</w:t>
      </w:r>
      <w:r>
        <w:rPr>
          <w:i/>
          <w:spacing w:val="1"/>
        </w:rPr>
        <w:t xml:space="preserve"> </w:t>
      </w:r>
      <w:r>
        <w:rPr>
          <w:i/>
        </w:rPr>
        <w:t>and</w:t>
      </w:r>
      <w:r>
        <w:rPr>
          <w:i/>
          <w:spacing w:val="1"/>
        </w:rPr>
        <w:t xml:space="preserve"> </w:t>
      </w:r>
      <w:r>
        <w:rPr>
          <w:i/>
        </w:rPr>
        <w:t>Social</w:t>
      </w:r>
      <w:r>
        <w:rPr>
          <w:i/>
          <w:spacing w:val="1"/>
        </w:rPr>
        <w:t xml:space="preserve"> </w:t>
      </w:r>
      <w:r>
        <w:rPr>
          <w:i/>
        </w:rPr>
        <w:t>Science,</w:t>
      </w:r>
      <w:r>
        <w:rPr>
          <w:i/>
          <w:spacing w:val="1"/>
        </w:rPr>
        <w:t xml:space="preserve"> </w:t>
      </w:r>
      <w:r>
        <w:t>13(1).</w:t>
      </w:r>
      <w:r>
        <w:rPr>
          <w:spacing w:val="1"/>
        </w:rPr>
        <w:t xml:space="preserve"> </w:t>
      </w:r>
      <w:r>
        <w:rPr>
          <w:color w:val="auto"/>
          <w:u w:val="none"/>
        </w:rPr>
        <w:fldChar w:fldCharType="begin"/>
      </w:r>
      <w:r>
        <w:rPr>
          <w:color w:val="auto"/>
          <w:u w:val="none"/>
        </w:rPr>
        <w:instrText xml:space="preserve"> HYPERLINK "https://doi.org/10.9790/0837-1312024" </w:instrText>
      </w:r>
      <w:r>
        <w:rPr>
          <w:color w:val="auto"/>
          <w:u w:val="none"/>
        </w:rPr>
        <w:fldChar w:fldCharType="separate"/>
      </w:r>
      <w:r>
        <w:rPr>
          <w:rStyle w:val="10"/>
          <w:color w:val="auto"/>
          <w:u w:val="none"/>
        </w:rPr>
        <w:t>https://doi.org/10.9790/0837-1312024</w:t>
      </w:r>
      <w:r>
        <w:rPr>
          <w:rStyle w:val="10"/>
          <w:color w:val="auto"/>
          <w:u w:val="none"/>
        </w:rPr>
        <w:fldChar w:fldCharType="end"/>
      </w:r>
    </w:p>
    <w:p>
      <w:pPr>
        <w:spacing w:before="1"/>
        <w:jc w:val="both"/>
        <w:rPr>
          <w:sz w:val="24"/>
          <w:szCs w:val="24"/>
          <w:lang w:val="id-ID"/>
        </w:rPr>
      </w:pPr>
    </w:p>
    <w:p>
      <w:pPr>
        <w:spacing w:before="1"/>
        <w:ind w:left="1449" w:hanging="720"/>
        <w:jc w:val="both"/>
        <w:rPr>
          <w:sz w:val="24"/>
          <w:szCs w:val="24"/>
          <w:lang w:val="id-ID"/>
        </w:rPr>
      </w:pPr>
      <w:r>
        <w:rPr>
          <w:sz w:val="24"/>
          <w:szCs w:val="24"/>
        </w:rPr>
        <w:t xml:space="preserve">Creswell, J. W. (2012). </w:t>
      </w:r>
      <w:r>
        <w:rPr>
          <w:i/>
          <w:sz w:val="24"/>
          <w:szCs w:val="24"/>
        </w:rPr>
        <w:t>Research design : Qualitative, quantitative and mixed</w:t>
      </w:r>
      <w:r>
        <w:rPr>
          <w:i/>
          <w:spacing w:val="1"/>
          <w:sz w:val="24"/>
          <w:szCs w:val="24"/>
        </w:rPr>
        <w:t xml:space="preserve"> </w:t>
      </w:r>
      <w:r>
        <w:rPr>
          <w:i/>
          <w:sz w:val="24"/>
          <w:szCs w:val="24"/>
        </w:rPr>
        <w:t>methods</w:t>
      </w:r>
      <w:r>
        <w:rPr>
          <w:i/>
          <w:spacing w:val="-1"/>
          <w:sz w:val="24"/>
          <w:szCs w:val="24"/>
        </w:rPr>
        <w:t xml:space="preserve"> </w:t>
      </w:r>
      <w:r>
        <w:rPr>
          <w:i/>
          <w:sz w:val="24"/>
          <w:szCs w:val="24"/>
        </w:rPr>
        <w:t>approaches</w:t>
      </w:r>
      <w:r>
        <w:rPr>
          <w:sz w:val="24"/>
          <w:szCs w:val="24"/>
        </w:rPr>
        <w:t>. SAGE</w:t>
      </w:r>
      <w:r>
        <w:rPr>
          <w:spacing w:val="2"/>
          <w:sz w:val="24"/>
          <w:szCs w:val="24"/>
        </w:rPr>
        <w:t xml:space="preserve"> </w:t>
      </w:r>
      <w:r>
        <w:rPr>
          <w:sz w:val="24"/>
          <w:szCs w:val="24"/>
        </w:rPr>
        <w:t>Publication.</w:t>
      </w:r>
    </w:p>
    <w:p>
      <w:pPr>
        <w:spacing w:before="1"/>
        <w:ind w:left="1449" w:hanging="720"/>
        <w:jc w:val="both"/>
        <w:rPr>
          <w:sz w:val="24"/>
          <w:szCs w:val="24"/>
          <w:lang w:val="id-ID"/>
        </w:rPr>
      </w:pPr>
    </w:p>
    <w:p>
      <w:pPr>
        <w:ind w:firstLine="720"/>
        <w:jc w:val="both"/>
        <w:rPr>
          <w:spacing w:val="1"/>
          <w:sz w:val="24"/>
          <w:szCs w:val="24"/>
          <w:lang w:val="id-ID"/>
        </w:rPr>
      </w:pPr>
      <w:r>
        <w:rPr>
          <w:sz w:val="24"/>
          <w:szCs w:val="24"/>
        </w:rPr>
        <w:t xml:space="preserve">David P. Harri. (1996). </w:t>
      </w:r>
      <w:r>
        <w:rPr>
          <w:i/>
          <w:sz w:val="24"/>
          <w:szCs w:val="24"/>
        </w:rPr>
        <w:t>Testing English as a second language</w:t>
      </w:r>
      <w:r>
        <w:rPr>
          <w:sz w:val="24"/>
          <w:szCs w:val="24"/>
        </w:rPr>
        <w:t>. MC Graw Hill.</w:t>
      </w:r>
      <w:r>
        <w:rPr>
          <w:spacing w:val="1"/>
          <w:sz w:val="24"/>
          <w:szCs w:val="24"/>
        </w:rPr>
        <w:t xml:space="preserve"> </w:t>
      </w:r>
    </w:p>
    <w:p>
      <w:pPr>
        <w:ind w:left="729"/>
        <w:jc w:val="both"/>
        <w:rPr>
          <w:spacing w:val="1"/>
          <w:sz w:val="24"/>
          <w:szCs w:val="24"/>
          <w:lang w:val="id-ID"/>
        </w:rPr>
      </w:pPr>
    </w:p>
    <w:p>
      <w:pPr>
        <w:ind w:left="729"/>
        <w:jc w:val="both"/>
        <w:rPr>
          <w:rFonts w:hint="default"/>
          <w:color w:val="auto"/>
          <w:spacing w:val="1"/>
          <w:sz w:val="24"/>
          <w:szCs w:val="24"/>
          <w:u w:val="none"/>
          <w:lang w:val="en-US"/>
        </w:rPr>
      </w:pPr>
      <w:r>
        <w:rPr>
          <w:rFonts w:hint="default"/>
          <w:spacing w:val="1"/>
          <w:sz w:val="24"/>
          <w:szCs w:val="24"/>
          <w:lang w:val="en-US"/>
        </w:rPr>
        <w:t xml:space="preserve">Februansyah., V (2020) an analysis of students’ difficulties in writing recount </w:t>
      </w:r>
      <w:r>
        <w:rPr>
          <w:rFonts w:hint="default"/>
          <w:spacing w:val="1"/>
          <w:sz w:val="24"/>
          <w:szCs w:val="24"/>
          <w:lang w:val="en-US"/>
        </w:rPr>
        <w:tab/>
      </w:r>
      <w:r>
        <w:rPr>
          <w:rFonts w:hint="default"/>
          <w:spacing w:val="1"/>
          <w:sz w:val="24"/>
          <w:szCs w:val="24"/>
          <w:lang w:val="en-US"/>
        </w:rPr>
        <w:t>texts.</w:t>
      </w:r>
      <w:r>
        <w:rPr>
          <w:rFonts w:hint="default"/>
          <w:i/>
          <w:iCs/>
          <w:spacing w:val="1"/>
          <w:sz w:val="24"/>
          <w:szCs w:val="24"/>
          <w:lang w:val="en-US"/>
        </w:rPr>
        <w:t xml:space="preserve"> </w:t>
      </w:r>
      <w:r>
        <w:rPr>
          <w:rFonts w:hint="default"/>
          <w:i/>
          <w:iCs/>
          <w:spacing w:val="1"/>
          <w:sz w:val="24"/>
          <w:szCs w:val="24"/>
          <w:lang w:val="id-ID"/>
        </w:rPr>
        <w:t>English Education and Applied Linguistics Journal (EEAL Journal)</w:t>
      </w:r>
      <w:r>
        <w:rPr>
          <w:rFonts w:hint="default"/>
          <w:spacing w:val="1"/>
          <w:sz w:val="24"/>
          <w:szCs w:val="24"/>
          <w:lang w:val="id-ID"/>
        </w:rPr>
        <w:t xml:space="preserve"> </w:t>
      </w:r>
      <w:r>
        <w:rPr>
          <w:rFonts w:hint="default"/>
          <w:spacing w:val="1"/>
          <w:sz w:val="24"/>
          <w:szCs w:val="24"/>
          <w:lang w:val="en-US"/>
        </w:rPr>
        <w:tab/>
      </w:r>
      <w:r>
        <w:rPr>
          <w:rFonts w:hint="default"/>
          <w:spacing w:val="1"/>
          <w:sz w:val="24"/>
          <w:szCs w:val="24"/>
          <w:lang w:val="id-ID"/>
        </w:rPr>
        <w:t>3(2):98-106</w:t>
      </w:r>
      <w:r>
        <w:rPr>
          <w:rFonts w:hint="default"/>
          <w:spacing w:val="1"/>
          <w:sz w:val="24"/>
          <w:szCs w:val="24"/>
          <w:lang w:val="en-US"/>
        </w:rPr>
        <w:t xml:space="preserve"> </w:t>
      </w:r>
      <w:r>
        <w:rPr>
          <w:rFonts w:hint="default"/>
          <w:color w:val="auto"/>
          <w:spacing w:val="1"/>
          <w:sz w:val="24"/>
          <w:szCs w:val="24"/>
          <w:u w:val="none"/>
          <w:lang w:val="en-US"/>
        </w:rPr>
        <w:fldChar w:fldCharType="begin"/>
      </w:r>
      <w:r>
        <w:rPr>
          <w:rFonts w:hint="default"/>
          <w:color w:val="auto"/>
          <w:spacing w:val="1"/>
          <w:sz w:val="24"/>
          <w:szCs w:val="24"/>
          <w:u w:val="none"/>
          <w:lang w:val="en-US"/>
        </w:rPr>
        <w:instrText xml:space="preserve"> HYPERLINK "https://doi.org.10.31980/eealjournal.v3i2.1837" </w:instrText>
      </w:r>
      <w:r>
        <w:rPr>
          <w:rFonts w:hint="default"/>
          <w:color w:val="auto"/>
          <w:spacing w:val="1"/>
          <w:sz w:val="24"/>
          <w:szCs w:val="24"/>
          <w:u w:val="none"/>
          <w:lang w:val="en-US"/>
        </w:rPr>
        <w:fldChar w:fldCharType="separate"/>
      </w:r>
      <w:r>
        <w:rPr>
          <w:rStyle w:val="10"/>
          <w:rFonts w:hint="default"/>
          <w:color w:val="auto"/>
          <w:spacing w:val="1"/>
          <w:sz w:val="24"/>
          <w:szCs w:val="24"/>
          <w:u w:val="none"/>
          <w:lang w:val="en-US"/>
        </w:rPr>
        <w:t>https://doi.org.10.31980/eealjournal.v3i2.1837</w:t>
      </w:r>
      <w:r>
        <w:rPr>
          <w:rFonts w:hint="default"/>
          <w:color w:val="auto"/>
          <w:spacing w:val="1"/>
          <w:sz w:val="24"/>
          <w:szCs w:val="24"/>
          <w:u w:val="none"/>
          <w:lang w:val="en-US"/>
        </w:rPr>
        <w:fldChar w:fldCharType="end"/>
      </w:r>
    </w:p>
    <w:p>
      <w:pPr>
        <w:ind w:left="729"/>
        <w:jc w:val="both"/>
        <w:rPr>
          <w:rFonts w:hint="default"/>
          <w:spacing w:val="1"/>
          <w:sz w:val="24"/>
          <w:szCs w:val="24"/>
          <w:lang w:val="id-ID"/>
        </w:rPr>
      </w:pPr>
    </w:p>
    <w:p>
      <w:pPr>
        <w:ind w:left="729"/>
        <w:jc w:val="both"/>
        <w:rPr>
          <w:rFonts w:hint="default"/>
          <w:i/>
          <w:iCs/>
          <w:spacing w:val="1"/>
          <w:sz w:val="24"/>
          <w:szCs w:val="24"/>
          <w:lang w:val="en-US"/>
        </w:rPr>
      </w:pPr>
      <w:r>
        <w:rPr>
          <w:rFonts w:hint="default"/>
          <w:spacing w:val="1"/>
          <w:sz w:val="24"/>
          <w:szCs w:val="24"/>
          <w:lang w:val="en-US"/>
        </w:rPr>
        <w:t xml:space="preserve">Fitriyani, P. (2019) The effect of using chain writing method on students’ </w:t>
      </w:r>
      <w:r>
        <w:rPr>
          <w:rFonts w:hint="default"/>
          <w:spacing w:val="1"/>
          <w:sz w:val="24"/>
          <w:szCs w:val="24"/>
          <w:lang w:val="en-US"/>
        </w:rPr>
        <w:tab/>
      </w:r>
      <w:r>
        <w:rPr>
          <w:rFonts w:hint="default"/>
          <w:spacing w:val="1"/>
          <w:sz w:val="24"/>
          <w:szCs w:val="24"/>
          <w:lang w:val="en-US"/>
        </w:rPr>
        <w:t xml:space="preserve">writing performance of recount text. </w:t>
      </w:r>
      <w:r>
        <w:rPr>
          <w:rFonts w:hint="default"/>
          <w:i/>
          <w:iCs/>
          <w:spacing w:val="1"/>
          <w:sz w:val="24"/>
          <w:szCs w:val="24"/>
          <w:lang w:val="en-US"/>
        </w:rPr>
        <w:t>repository.uinjkt.ac.id</w:t>
      </w:r>
    </w:p>
    <w:p>
      <w:pPr>
        <w:ind w:firstLine="720"/>
        <w:jc w:val="both"/>
        <w:rPr>
          <w:sz w:val="24"/>
          <w:szCs w:val="24"/>
        </w:rPr>
      </w:pPr>
    </w:p>
    <w:p>
      <w:pPr>
        <w:ind w:firstLine="720"/>
        <w:jc w:val="both"/>
        <w:rPr>
          <w:sz w:val="24"/>
          <w:szCs w:val="24"/>
        </w:rPr>
      </w:pPr>
      <w:r>
        <w:rPr>
          <w:sz w:val="24"/>
          <w:szCs w:val="24"/>
        </w:rPr>
        <w:t>Gerot,</w:t>
      </w:r>
      <w:r>
        <w:rPr>
          <w:spacing w:val="-2"/>
          <w:sz w:val="24"/>
          <w:szCs w:val="24"/>
        </w:rPr>
        <w:t xml:space="preserve"> </w:t>
      </w:r>
      <w:r>
        <w:rPr>
          <w:sz w:val="24"/>
          <w:szCs w:val="24"/>
        </w:rPr>
        <w:t>L.,</w:t>
      </w:r>
      <w:r>
        <w:rPr>
          <w:spacing w:val="-2"/>
          <w:sz w:val="24"/>
          <w:szCs w:val="24"/>
        </w:rPr>
        <w:t xml:space="preserve"> </w:t>
      </w:r>
      <w:r>
        <w:rPr>
          <w:sz w:val="24"/>
          <w:szCs w:val="24"/>
        </w:rPr>
        <w:t>&amp;</w:t>
      </w:r>
      <w:r>
        <w:rPr>
          <w:spacing w:val="-1"/>
          <w:sz w:val="24"/>
          <w:szCs w:val="24"/>
        </w:rPr>
        <w:t xml:space="preserve"> </w:t>
      </w:r>
      <w:r>
        <w:rPr>
          <w:sz w:val="24"/>
          <w:szCs w:val="24"/>
        </w:rPr>
        <w:t>Wignel, P.</w:t>
      </w:r>
      <w:r>
        <w:rPr>
          <w:spacing w:val="-2"/>
          <w:sz w:val="24"/>
          <w:szCs w:val="24"/>
        </w:rPr>
        <w:t xml:space="preserve"> </w:t>
      </w:r>
      <w:r>
        <w:rPr>
          <w:sz w:val="24"/>
          <w:szCs w:val="24"/>
        </w:rPr>
        <w:t>(1994).</w:t>
      </w:r>
      <w:r>
        <w:rPr>
          <w:spacing w:val="-1"/>
          <w:sz w:val="24"/>
          <w:szCs w:val="24"/>
        </w:rPr>
        <w:t xml:space="preserve"> </w:t>
      </w:r>
      <w:r>
        <w:rPr>
          <w:i/>
          <w:sz w:val="24"/>
          <w:szCs w:val="24"/>
        </w:rPr>
        <w:t>Making sense of</w:t>
      </w:r>
      <w:r>
        <w:rPr>
          <w:i/>
          <w:spacing w:val="-2"/>
          <w:sz w:val="24"/>
          <w:szCs w:val="24"/>
        </w:rPr>
        <w:t xml:space="preserve"> f</w:t>
      </w:r>
      <w:r>
        <w:rPr>
          <w:i/>
          <w:sz w:val="24"/>
          <w:szCs w:val="24"/>
        </w:rPr>
        <w:t>unctional</w:t>
      </w:r>
      <w:r>
        <w:rPr>
          <w:i/>
          <w:spacing w:val="-2"/>
          <w:sz w:val="24"/>
          <w:szCs w:val="24"/>
        </w:rPr>
        <w:t xml:space="preserve"> g</w:t>
      </w:r>
      <w:r>
        <w:rPr>
          <w:i/>
          <w:sz w:val="24"/>
          <w:szCs w:val="24"/>
        </w:rPr>
        <w:t>rammar</w:t>
      </w:r>
      <w:r>
        <w:rPr>
          <w:i/>
          <w:spacing w:val="1"/>
          <w:sz w:val="24"/>
          <w:szCs w:val="24"/>
        </w:rPr>
        <w:t xml:space="preserve"> </w:t>
      </w:r>
      <w:r>
        <w:rPr>
          <w:sz w:val="24"/>
          <w:szCs w:val="24"/>
        </w:rPr>
        <w:t>(1st</w:t>
      </w:r>
      <w:r>
        <w:rPr>
          <w:spacing w:val="-2"/>
          <w:sz w:val="24"/>
          <w:szCs w:val="24"/>
        </w:rPr>
        <w:t xml:space="preserve"> </w:t>
      </w:r>
      <w:r>
        <w:rPr>
          <w:sz w:val="24"/>
          <w:szCs w:val="24"/>
        </w:rPr>
        <w:t>ed.).</w:t>
      </w:r>
    </w:p>
    <w:p>
      <w:pPr>
        <w:pStyle w:val="7"/>
        <w:spacing w:line="360" w:lineRule="auto"/>
        <w:ind w:left="1449"/>
        <w:jc w:val="both"/>
      </w:pPr>
      <w:r>
        <w:t>Antipodean</w:t>
      </w:r>
      <w:r>
        <w:rPr>
          <w:spacing w:val="-4"/>
        </w:rPr>
        <w:t xml:space="preserve"> </w:t>
      </w:r>
      <w:r>
        <w:t>Educational</w:t>
      </w:r>
      <w:r>
        <w:rPr>
          <w:spacing w:val="-4"/>
        </w:rPr>
        <w:t xml:space="preserve"> </w:t>
      </w:r>
      <w:r>
        <w:t>Enterprise.</w:t>
      </w:r>
    </w:p>
    <w:p>
      <w:pPr>
        <w:pStyle w:val="7"/>
        <w:spacing w:line="360" w:lineRule="auto"/>
        <w:ind w:firstLine="720" w:firstLineChars="0"/>
        <w:jc w:val="both"/>
        <w:rPr>
          <w:rFonts w:hint="default"/>
        </w:rPr>
      </w:pPr>
      <w:r>
        <w:rPr>
          <w:rFonts w:hint="default"/>
        </w:rPr>
        <w:t xml:space="preserve">Granville, Kate. (2001). </w:t>
      </w:r>
      <w:r>
        <w:rPr>
          <w:rFonts w:hint="default"/>
          <w:i/>
          <w:iCs/>
        </w:rPr>
        <w:t>Writing from Start to Finish: A Six Step Guide.</w:t>
      </w:r>
      <w:r>
        <w:rPr>
          <w:rFonts w:hint="default"/>
        </w:rPr>
        <w:t xml:space="preserve"> </w:t>
      </w:r>
      <w:r>
        <w:rPr>
          <w:rFonts w:hint="default"/>
          <w:lang w:val="en-US"/>
        </w:rPr>
        <w:tab/>
      </w:r>
      <w:r>
        <w:rPr>
          <w:rFonts w:hint="default"/>
          <w:lang w:val="en-US"/>
        </w:rPr>
        <w:tab/>
      </w:r>
      <w:r>
        <w:rPr>
          <w:rFonts w:hint="default"/>
          <w:lang w:val="en-US"/>
        </w:rPr>
        <w:tab/>
      </w:r>
      <w:r>
        <w:rPr>
          <w:rFonts w:hint="default"/>
        </w:rPr>
        <w:t>Published by Griffin Press</w:t>
      </w:r>
      <w:r>
        <w:rPr>
          <w:rFonts w:hint="default"/>
          <w:lang w:val="en-US"/>
        </w:rPr>
        <w:t xml:space="preserve">. </w:t>
      </w:r>
      <w:r>
        <w:rPr>
          <w:rFonts w:hint="default"/>
        </w:rPr>
        <w:t>ISBN 1 86508 514 6.</w:t>
      </w:r>
    </w:p>
    <w:p>
      <w:pPr>
        <w:pStyle w:val="7"/>
        <w:spacing w:line="360" w:lineRule="auto"/>
        <w:ind w:firstLine="720" w:firstLineChars="0"/>
        <w:jc w:val="both"/>
        <w:rPr>
          <w:rFonts w:hint="default"/>
        </w:rPr>
      </w:pPr>
      <w:r>
        <w:rPr>
          <w:rFonts w:hint="default"/>
          <w:lang w:val="en-US"/>
        </w:rPr>
        <w:t xml:space="preserve">Harmer, J. (2001) </w:t>
      </w:r>
      <w:r>
        <w:rPr>
          <w:rFonts w:hint="default"/>
          <w:i/>
          <w:iCs/>
        </w:rPr>
        <w:t>The Practice of English Language Teaching</w:t>
      </w:r>
      <w:r>
        <w:rPr>
          <w:rFonts w:hint="default"/>
          <w:i/>
          <w:iCs/>
          <w:lang w:val="en-US"/>
        </w:rPr>
        <w:t>.</w:t>
      </w:r>
      <w:r>
        <w:rPr>
          <w:rFonts w:hint="default"/>
          <w:i/>
          <w:iCs/>
        </w:rPr>
        <w:t xml:space="preserve"> </w:t>
      </w:r>
      <w:r>
        <w:rPr>
          <w:rFonts w:hint="default"/>
        </w:rPr>
        <w:t>4th Edition</w:t>
      </w:r>
    </w:p>
    <w:p>
      <w:pPr>
        <w:pStyle w:val="7"/>
        <w:spacing w:line="360" w:lineRule="auto"/>
        <w:jc w:val="both"/>
        <w:rPr>
          <w:rFonts w:hint="default"/>
          <w:lang w:val="en-US"/>
        </w:rPr>
      </w:pPr>
      <w:r>
        <w:tab/>
      </w:r>
      <w:r>
        <w:t xml:space="preserve">Harmer, J. (2003) </w:t>
      </w:r>
      <w:r>
        <w:rPr>
          <w:i/>
          <w:iCs/>
        </w:rPr>
        <w:t>How to teach English.</w:t>
      </w:r>
      <w:r>
        <w:t xml:space="preserve"> Longman</w:t>
      </w:r>
      <w:r>
        <w:rPr>
          <w:rFonts w:hint="default"/>
          <w:lang w:val="en-US"/>
        </w:rPr>
        <w:t>.</w:t>
      </w:r>
    </w:p>
    <w:p>
      <w:pPr>
        <w:ind w:left="729"/>
        <w:jc w:val="both"/>
        <w:rPr>
          <w:spacing w:val="1"/>
          <w:sz w:val="24"/>
          <w:szCs w:val="24"/>
          <w:lang w:val="id-ID"/>
        </w:rPr>
      </w:pPr>
      <w:r>
        <w:rPr>
          <w:sz w:val="24"/>
          <w:szCs w:val="24"/>
        </w:rPr>
        <w:t xml:space="preserve">Harmer, J. (2004). </w:t>
      </w:r>
      <w:r>
        <w:rPr>
          <w:i/>
          <w:sz w:val="24"/>
          <w:szCs w:val="24"/>
        </w:rPr>
        <w:t>How to teach writing</w:t>
      </w:r>
      <w:r>
        <w:rPr>
          <w:sz w:val="24"/>
          <w:szCs w:val="24"/>
        </w:rPr>
        <w:t>. Pearson Educational limited.</w:t>
      </w:r>
      <w:r>
        <w:rPr>
          <w:spacing w:val="1"/>
          <w:sz w:val="24"/>
          <w:szCs w:val="24"/>
        </w:rPr>
        <w:t xml:space="preserve"> </w:t>
      </w:r>
    </w:p>
    <w:p>
      <w:pPr>
        <w:ind w:left="729"/>
        <w:jc w:val="both"/>
        <w:rPr>
          <w:spacing w:val="1"/>
          <w:sz w:val="24"/>
          <w:szCs w:val="24"/>
          <w:lang w:val="id-ID"/>
        </w:rPr>
      </w:pPr>
    </w:p>
    <w:p>
      <w:pPr>
        <w:spacing w:line="360" w:lineRule="auto"/>
        <w:ind w:left="729"/>
        <w:jc w:val="both"/>
        <w:rPr>
          <w:sz w:val="24"/>
          <w:szCs w:val="24"/>
        </w:rPr>
      </w:pPr>
      <w:r>
        <w:rPr>
          <w:sz w:val="24"/>
          <w:szCs w:val="24"/>
        </w:rPr>
        <w:t>Harmer,</w:t>
      </w:r>
      <w:r>
        <w:rPr>
          <w:spacing w:val="-2"/>
          <w:sz w:val="24"/>
          <w:szCs w:val="24"/>
        </w:rPr>
        <w:t xml:space="preserve"> </w:t>
      </w:r>
      <w:r>
        <w:rPr>
          <w:sz w:val="24"/>
          <w:szCs w:val="24"/>
        </w:rPr>
        <w:t>J.</w:t>
      </w:r>
      <w:r>
        <w:rPr>
          <w:spacing w:val="-2"/>
          <w:sz w:val="24"/>
          <w:szCs w:val="24"/>
        </w:rPr>
        <w:t xml:space="preserve"> </w:t>
      </w:r>
      <w:r>
        <w:rPr>
          <w:sz w:val="24"/>
          <w:szCs w:val="24"/>
        </w:rPr>
        <w:t xml:space="preserve">(2007). </w:t>
      </w:r>
      <w:r>
        <w:rPr>
          <w:i/>
          <w:sz w:val="24"/>
          <w:szCs w:val="24"/>
        </w:rPr>
        <w:t>The</w:t>
      </w:r>
      <w:r>
        <w:rPr>
          <w:i/>
          <w:spacing w:val="-2"/>
          <w:sz w:val="24"/>
          <w:szCs w:val="24"/>
        </w:rPr>
        <w:t xml:space="preserve"> p</w:t>
      </w:r>
      <w:r>
        <w:rPr>
          <w:i/>
          <w:sz w:val="24"/>
          <w:szCs w:val="24"/>
        </w:rPr>
        <w:t>ractice</w:t>
      </w:r>
      <w:r>
        <w:rPr>
          <w:i/>
          <w:spacing w:val="-2"/>
          <w:sz w:val="24"/>
          <w:szCs w:val="24"/>
        </w:rPr>
        <w:t xml:space="preserve"> </w:t>
      </w:r>
      <w:r>
        <w:rPr>
          <w:i/>
          <w:sz w:val="24"/>
          <w:szCs w:val="24"/>
        </w:rPr>
        <w:t>of</w:t>
      </w:r>
      <w:r>
        <w:rPr>
          <w:i/>
          <w:spacing w:val="-2"/>
          <w:sz w:val="24"/>
          <w:szCs w:val="24"/>
        </w:rPr>
        <w:t xml:space="preserve"> </w:t>
      </w:r>
      <w:r>
        <w:rPr>
          <w:i/>
          <w:sz w:val="24"/>
          <w:szCs w:val="24"/>
        </w:rPr>
        <w:t>English</w:t>
      </w:r>
      <w:r>
        <w:rPr>
          <w:i/>
          <w:spacing w:val="-1"/>
          <w:sz w:val="24"/>
          <w:szCs w:val="24"/>
        </w:rPr>
        <w:t xml:space="preserve"> l</w:t>
      </w:r>
      <w:r>
        <w:rPr>
          <w:i/>
          <w:sz w:val="24"/>
          <w:szCs w:val="24"/>
        </w:rPr>
        <w:t>anguage</w:t>
      </w:r>
      <w:r>
        <w:rPr>
          <w:i/>
          <w:spacing w:val="-3"/>
          <w:sz w:val="24"/>
          <w:szCs w:val="24"/>
        </w:rPr>
        <w:t xml:space="preserve"> t</w:t>
      </w:r>
      <w:r>
        <w:rPr>
          <w:i/>
          <w:sz w:val="24"/>
          <w:szCs w:val="24"/>
        </w:rPr>
        <w:t>eaching</w:t>
      </w:r>
      <w:r>
        <w:rPr>
          <w:sz w:val="24"/>
          <w:szCs w:val="24"/>
        </w:rPr>
        <w:t>.</w:t>
      </w:r>
      <w:r>
        <w:rPr>
          <w:spacing w:val="-1"/>
          <w:sz w:val="24"/>
          <w:szCs w:val="24"/>
        </w:rPr>
        <w:t xml:space="preserve"> </w:t>
      </w:r>
      <w:r>
        <w:rPr>
          <w:sz w:val="24"/>
          <w:szCs w:val="24"/>
        </w:rPr>
        <w:t>Longman.</w:t>
      </w:r>
    </w:p>
    <w:p>
      <w:pPr>
        <w:ind w:left="729"/>
        <w:jc w:val="both"/>
        <w:rPr>
          <w:sz w:val="24"/>
          <w:szCs w:val="24"/>
        </w:rPr>
      </w:pPr>
      <w:r>
        <w:rPr>
          <w:sz w:val="24"/>
          <w:szCs w:val="24"/>
          <w:lang w:val="id-ID"/>
        </w:rPr>
        <w:t xml:space="preserve">Harris, P, David. </w:t>
      </w:r>
      <w:r>
        <w:rPr>
          <w:sz w:val="24"/>
          <w:szCs w:val="24"/>
        </w:rPr>
        <w:t>(1996)</w:t>
      </w:r>
      <w:r>
        <w:rPr>
          <w:sz w:val="24"/>
          <w:szCs w:val="24"/>
          <w:lang w:val="id-ID"/>
        </w:rPr>
        <w:t xml:space="preserve"> </w:t>
      </w:r>
      <w:r>
        <w:rPr>
          <w:i/>
          <w:iCs/>
          <w:sz w:val="24"/>
          <w:szCs w:val="24"/>
          <w:lang w:val="id-ID"/>
        </w:rPr>
        <w:t xml:space="preserve">Testing English as </w:t>
      </w:r>
      <w:r>
        <w:rPr>
          <w:i/>
          <w:iCs/>
          <w:sz w:val="24"/>
          <w:szCs w:val="24"/>
        </w:rPr>
        <w:t>a</w:t>
      </w:r>
      <w:r>
        <w:rPr>
          <w:i/>
          <w:iCs/>
          <w:sz w:val="24"/>
          <w:szCs w:val="24"/>
          <w:lang w:val="id-ID"/>
        </w:rPr>
        <w:t xml:space="preserve"> </w:t>
      </w:r>
      <w:r>
        <w:rPr>
          <w:i/>
          <w:iCs/>
          <w:sz w:val="24"/>
          <w:szCs w:val="24"/>
        </w:rPr>
        <w:t>s</w:t>
      </w:r>
      <w:r>
        <w:rPr>
          <w:i/>
          <w:iCs/>
          <w:sz w:val="24"/>
          <w:szCs w:val="24"/>
          <w:lang w:val="id-ID"/>
        </w:rPr>
        <w:t xml:space="preserve">econd </w:t>
      </w:r>
      <w:r>
        <w:rPr>
          <w:i/>
          <w:iCs/>
          <w:sz w:val="24"/>
          <w:szCs w:val="24"/>
        </w:rPr>
        <w:t>l</w:t>
      </w:r>
      <w:r>
        <w:rPr>
          <w:i/>
          <w:iCs/>
          <w:sz w:val="24"/>
          <w:szCs w:val="24"/>
          <w:lang w:val="id-ID"/>
        </w:rPr>
        <w:t>anguage.</w:t>
      </w:r>
      <w:r>
        <w:rPr>
          <w:i/>
          <w:iCs/>
          <w:sz w:val="24"/>
          <w:szCs w:val="24"/>
        </w:rPr>
        <w:t xml:space="preserve"> </w:t>
      </w:r>
      <w:r>
        <w:rPr>
          <w:sz w:val="24"/>
          <w:szCs w:val="24"/>
          <w:lang w:val="id-ID"/>
        </w:rPr>
        <w:t xml:space="preserve">Megrawa Hill </w:t>
      </w:r>
    </w:p>
    <w:p>
      <w:pPr>
        <w:ind w:left="1449" w:hanging="720"/>
        <w:jc w:val="both"/>
        <w:rPr>
          <w:sz w:val="24"/>
          <w:szCs w:val="24"/>
        </w:rPr>
      </w:pPr>
    </w:p>
    <w:p>
      <w:pPr>
        <w:ind w:left="1449" w:hanging="720"/>
        <w:jc w:val="both"/>
        <w:rPr>
          <w:rFonts w:hint="default"/>
          <w:i/>
          <w:iCs/>
          <w:sz w:val="24"/>
          <w:szCs w:val="24"/>
          <w:lang w:val="en-US"/>
        </w:rPr>
      </w:pPr>
      <w:r>
        <w:rPr>
          <w:sz w:val="24"/>
          <w:szCs w:val="24"/>
        </w:rPr>
        <w:t>Harris, A. (2014). An analysis of students' difficulties in writing recount text at</w:t>
      </w:r>
      <w:r>
        <w:rPr>
          <w:spacing w:val="1"/>
          <w:sz w:val="24"/>
          <w:szCs w:val="24"/>
        </w:rPr>
        <w:t xml:space="preserve"> </w:t>
      </w:r>
      <w:r>
        <w:rPr>
          <w:sz w:val="24"/>
          <w:szCs w:val="24"/>
        </w:rPr>
        <w:t>tenth</w:t>
      </w:r>
      <w:r>
        <w:rPr>
          <w:spacing w:val="1"/>
          <w:sz w:val="24"/>
          <w:szCs w:val="24"/>
        </w:rPr>
        <w:t xml:space="preserve"> </w:t>
      </w:r>
      <w:r>
        <w:rPr>
          <w:sz w:val="24"/>
          <w:szCs w:val="24"/>
        </w:rPr>
        <w:t>grade</w:t>
      </w:r>
      <w:r>
        <w:rPr>
          <w:spacing w:val="1"/>
          <w:sz w:val="24"/>
          <w:szCs w:val="24"/>
        </w:rPr>
        <w:t xml:space="preserve"> </w:t>
      </w:r>
      <w:r>
        <w:rPr>
          <w:sz w:val="24"/>
          <w:szCs w:val="24"/>
        </w:rPr>
        <w:t>of</w:t>
      </w:r>
      <w:r>
        <w:rPr>
          <w:spacing w:val="1"/>
          <w:sz w:val="24"/>
          <w:szCs w:val="24"/>
        </w:rPr>
        <w:t xml:space="preserve"> </w:t>
      </w:r>
      <w:r>
        <w:rPr>
          <w:sz w:val="24"/>
          <w:szCs w:val="24"/>
        </w:rPr>
        <w:t>SMAN</w:t>
      </w:r>
      <w:r>
        <w:rPr>
          <w:spacing w:val="1"/>
          <w:sz w:val="24"/>
          <w:szCs w:val="24"/>
        </w:rPr>
        <w:t xml:space="preserve"> </w:t>
      </w:r>
      <w:r>
        <w:rPr>
          <w:sz w:val="24"/>
          <w:szCs w:val="24"/>
        </w:rPr>
        <w:t>1</w:t>
      </w:r>
      <w:r>
        <w:rPr>
          <w:spacing w:val="1"/>
          <w:sz w:val="24"/>
          <w:szCs w:val="24"/>
        </w:rPr>
        <w:t xml:space="preserve"> </w:t>
      </w:r>
      <w:r>
        <w:rPr>
          <w:sz w:val="24"/>
          <w:szCs w:val="24"/>
        </w:rPr>
        <w:t>sungai</w:t>
      </w:r>
      <w:r>
        <w:rPr>
          <w:spacing w:val="1"/>
          <w:sz w:val="24"/>
          <w:szCs w:val="24"/>
        </w:rPr>
        <w:t xml:space="preserve"> </w:t>
      </w:r>
      <w:r>
        <w:rPr>
          <w:sz w:val="24"/>
          <w:szCs w:val="24"/>
        </w:rPr>
        <w:t>limau.</w:t>
      </w:r>
      <w:r>
        <w:rPr>
          <w:spacing w:val="1"/>
          <w:sz w:val="24"/>
          <w:szCs w:val="24"/>
        </w:rPr>
        <w:t xml:space="preserve"> </w:t>
      </w:r>
      <w:r>
        <w:rPr>
          <w:i/>
          <w:sz w:val="24"/>
          <w:szCs w:val="24"/>
        </w:rPr>
        <w:t>Journal</w:t>
      </w:r>
      <w:r>
        <w:rPr>
          <w:i/>
          <w:spacing w:val="1"/>
          <w:sz w:val="24"/>
          <w:szCs w:val="24"/>
        </w:rPr>
        <w:t xml:space="preserve"> </w:t>
      </w:r>
      <w:r>
        <w:rPr>
          <w:i/>
          <w:sz w:val="24"/>
          <w:szCs w:val="24"/>
        </w:rPr>
        <w:t>English</w:t>
      </w:r>
      <w:r>
        <w:rPr>
          <w:i/>
          <w:spacing w:val="1"/>
          <w:sz w:val="24"/>
          <w:szCs w:val="24"/>
        </w:rPr>
        <w:t xml:space="preserve"> </w:t>
      </w:r>
      <w:r>
        <w:rPr>
          <w:i/>
          <w:sz w:val="24"/>
          <w:szCs w:val="24"/>
        </w:rPr>
        <w:t>Language</w:t>
      </w:r>
      <w:r>
        <w:rPr>
          <w:i/>
          <w:spacing w:val="1"/>
          <w:sz w:val="24"/>
          <w:szCs w:val="24"/>
        </w:rPr>
        <w:t xml:space="preserve"> </w:t>
      </w:r>
      <w:r>
        <w:rPr>
          <w:i/>
          <w:sz w:val="24"/>
          <w:szCs w:val="24"/>
        </w:rPr>
        <w:t>Teaching</w:t>
      </w:r>
      <w:r>
        <w:rPr>
          <w:rFonts w:hint="default"/>
          <w:i/>
          <w:sz w:val="24"/>
          <w:szCs w:val="24"/>
          <w:lang w:val="en-US"/>
        </w:rPr>
        <w:t xml:space="preserve"> </w:t>
      </w:r>
      <w:r>
        <w:rPr>
          <w:i/>
          <w:sz w:val="24"/>
          <w:szCs w:val="24"/>
        </w:rPr>
        <w:t>(ELT)</w:t>
      </w:r>
      <w:r>
        <w:rPr>
          <w:sz w:val="24"/>
          <w:szCs w:val="24"/>
        </w:rPr>
        <w:t xml:space="preserve">, </w:t>
      </w:r>
      <w:r>
        <w:rPr>
          <w:i/>
          <w:iCs/>
          <w:sz w:val="24"/>
          <w:szCs w:val="24"/>
        </w:rPr>
        <w:t>p1-14</w:t>
      </w:r>
      <w:r>
        <w:rPr>
          <w:rFonts w:hint="default"/>
          <w:i/>
          <w:iCs/>
          <w:sz w:val="24"/>
          <w:szCs w:val="24"/>
          <w:lang w:val="en-US"/>
        </w:rPr>
        <w:t xml:space="preserve">   https://ejournal.unp.ac.id/index.php/elt/article/view/4567</w:t>
      </w:r>
    </w:p>
    <w:p>
      <w:pPr>
        <w:ind w:left="1449" w:hanging="720"/>
        <w:jc w:val="both"/>
        <w:rPr>
          <w:i/>
          <w:iCs/>
          <w:sz w:val="24"/>
          <w:szCs w:val="24"/>
        </w:rPr>
      </w:pPr>
    </w:p>
    <w:p>
      <w:pPr>
        <w:spacing w:before="62"/>
        <w:ind w:left="1449" w:hanging="720"/>
        <w:jc w:val="both"/>
        <w:rPr>
          <w:sz w:val="24"/>
          <w:szCs w:val="24"/>
        </w:rPr>
      </w:pPr>
      <w:r>
        <w:rPr>
          <w:sz w:val="24"/>
          <w:szCs w:val="24"/>
        </w:rPr>
        <w:t xml:space="preserve">Hermawan, B. (2022). </w:t>
      </w:r>
      <w:r>
        <w:rPr>
          <w:i/>
          <w:sz w:val="24"/>
          <w:szCs w:val="24"/>
        </w:rPr>
        <w:t>Bahasa Inggris : Work in progress</w:t>
      </w:r>
      <w:r>
        <w:rPr>
          <w:sz w:val="24"/>
          <w:szCs w:val="24"/>
        </w:rPr>
        <w:t>. Pusat Perbukuan</w:t>
      </w:r>
      <w:r>
        <w:rPr>
          <w:spacing w:val="1"/>
          <w:sz w:val="24"/>
          <w:szCs w:val="24"/>
        </w:rPr>
        <w:t xml:space="preserve"> </w:t>
      </w:r>
      <w:r>
        <w:rPr>
          <w:sz w:val="24"/>
          <w:szCs w:val="24"/>
        </w:rPr>
        <w:t>Kemendikbud</w:t>
      </w:r>
      <w:r>
        <w:rPr>
          <w:spacing w:val="-1"/>
          <w:sz w:val="24"/>
          <w:szCs w:val="24"/>
        </w:rPr>
        <w:t xml:space="preserve"> </w:t>
      </w:r>
      <w:r>
        <w:rPr>
          <w:sz w:val="24"/>
          <w:szCs w:val="24"/>
        </w:rPr>
        <w:t>&amp; Kemenristekdikti.</w:t>
      </w:r>
    </w:p>
    <w:p>
      <w:pPr>
        <w:spacing w:before="62"/>
        <w:jc w:val="both"/>
        <w:rPr>
          <w:sz w:val="24"/>
          <w:szCs w:val="24"/>
          <w:lang w:val="id-ID"/>
        </w:rPr>
      </w:pPr>
    </w:p>
    <w:p>
      <w:pPr>
        <w:ind w:left="1449" w:hanging="720"/>
        <w:jc w:val="both"/>
        <w:rPr>
          <w:sz w:val="24"/>
          <w:szCs w:val="24"/>
          <w:lang w:val="id-ID"/>
        </w:rPr>
      </w:pPr>
      <w:r>
        <w:rPr>
          <w:sz w:val="24"/>
          <w:szCs w:val="24"/>
        </w:rPr>
        <w:t xml:space="preserve">Hinkel, E. (2004). </w:t>
      </w:r>
      <w:r>
        <w:rPr>
          <w:i/>
          <w:sz w:val="24"/>
          <w:szCs w:val="24"/>
        </w:rPr>
        <w:t>Teaching academic ESL writing : Practical techniques in</w:t>
      </w:r>
      <w:r>
        <w:rPr>
          <w:i/>
          <w:spacing w:val="1"/>
          <w:sz w:val="24"/>
          <w:szCs w:val="24"/>
        </w:rPr>
        <w:t xml:space="preserve"> </w:t>
      </w:r>
      <w:r>
        <w:rPr>
          <w:i/>
          <w:sz w:val="24"/>
          <w:szCs w:val="24"/>
        </w:rPr>
        <w:t>vocabulary</w:t>
      </w:r>
      <w:r>
        <w:rPr>
          <w:i/>
          <w:spacing w:val="-3"/>
          <w:sz w:val="24"/>
          <w:szCs w:val="24"/>
        </w:rPr>
        <w:t xml:space="preserve"> </w:t>
      </w:r>
      <w:r>
        <w:rPr>
          <w:i/>
          <w:sz w:val="24"/>
          <w:szCs w:val="24"/>
        </w:rPr>
        <w:t>and</w:t>
      </w:r>
      <w:r>
        <w:rPr>
          <w:i/>
          <w:spacing w:val="-1"/>
          <w:sz w:val="24"/>
          <w:szCs w:val="24"/>
        </w:rPr>
        <w:t xml:space="preserve"> </w:t>
      </w:r>
      <w:r>
        <w:rPr>
          <w:i/>
          <w:sz w:val="24"/>
          <w:szCs w:val="24"/>
        </w:rPr>
        <w:t>grammar</w:t>
      </w:r>
      <w:r>
        <w:rPr>
          <w:sz w:val="24"/>
          <w:szCs w:val="24"/>
        </w:rPr>
        <w:t>.</w:t>
      </w:r>
      <w:r>
        <w:rPr>
          <w:spacing w:val="-2"/>
          <w:sz w:val="24"/>
          <w:szCs w:val="24"/>
        </w:rPr>
        <w:t xml:space="preserve"> </w:t>
      </w:r>
      <w:r>
        <w:rPr>
          <w:sz w:val="24"/>
          <w:szCs w:val="24"/>
        </w:rPr>
        <w:t>Lawrence Erlbarum</w:t>
      </w:r>
      <w:r>
        <w:rPr>
          <w:spacing w:val="-2"/>
          <w:sz w:val="24"/>
          <w:szCs w:val="24"/>
        </w:rPr>
        <w:t xml:space="preserve"> </w:t>
      </w:r>
      <w:r>
        <w:rPr>
          <w:sz w:val="24"/>
          <w:szCs w:val="24"/>
        </w:rPr>
        <w:t>Associates</w:t>
      </w:r>
      <w:r>
        <w:rPr>
          <w:spacing w:val="1"/>
          <w:sz w:val="24"/>
          <w:szCs w:val="24"/>
        </w:rPr>
        <w:t xml:space="preserve"> </w:t>
      </w:r>
      <w:r>
        <w:rPr>
          <w:sz w:val="24"/>
          <w:szCs w:val="24"/>
        </w:rPr>
        <w:t>Publishers.</w:t>
      </w:r>
    </w:p>
    <w:p>
      <w:pPr>
        <w:jc w:val="both"/>
        <w:rPr>
          <w:sz w:val="24"/>
          <w:szCs w:val="24"/>
          <w:lang w:val="id-ID"/>
        </w:rPr>
      </w:pPr>
    </w:p>
    <w:p>
      <w:pPr>
        <w:ind w:left="1546" w:leftChars="330" w:hanging="820" w:hangingChars="342"/>
        <w:jc w:val="both"/>
        <w:rPr>
          <w:sz w:val="24"/>
          <w:szCs w:val="24"/>
        </w:rPr>
      </w:pPr>
      <w:r>
        <w:rPr>
          <w:sz w:val="24"/>
          <w:szCs w:val="24"/>
        </w:rPr>
        <w:t xml:space="preserve">Hossain, M. I. (2015). </w:t>
      </w:r>
      <w:r>
        <w:rPr>
          <w:i/>
          <w:sz w:val="24"/>
          <w:szCs w:val="24"/>
        </w:rPr>
        <w:t xml:space="preserve">Teaching productive skills to the students : A secondary scenario. </w:t>
      </w:r>
      <w:r>
        <w:rPr>
          <w:sz w:val="24"/>
          <w:szCs w:val="24"/>
        </w:rPr>
        <w:t>BRAC</w:t>
      </w:r>
      <w:r>
        <w:rPr>
          <w:spacing w:val="3"/>
          <w:sz w:val="24"/>
          <w:szCs w:val="24"/>
        </w:rPr>
        <w:t xml:space="preserve"> </w:t>
      </w:r>
      <w:r>
        <w:rPr>
          <w:sz w:val="24"/>
          <w:szCs w:val="24"/>
        </w:rPr>
        <w:t>University.</w:t>
      </w:r>
    </w:p>
    <w:p>
      <w:pPr>
        <w:ind w:left="1546" w:leftChars="330" w:hanging="820" w:hangingChars="342"/>
        <w:jc w:val="both"/>
        <w:rPr>
          <w:rFonts w:hint="default"/>
          <w:sz w:val="24"/>
          <w:szCs w:val="24"/>
          <w:lang w:val="en-US"/>
        </w:rPr>
      </w:pPr>
    </w:p>
    <w:p>
      <w:pPr>
        <w:ind w:left="1546" w:leftChars="330" w:hanging="820" w:hangingChars="342"/>
        <w:jc w:val="both"/>
        <w:rPr>
          <w:rFonts w:hint="default"/>
          <w:i w:val="0"/>
          <w:iCs w:val="0"/>
          <w:sz w:val="24"/>
          <w:szCs w:val="24"/>
          <w:lang w:val="en-US"/>
        </w:rPr>
      </w:pPr>
      <w:r>
        <w:rPr>
          <w:rFonts w:hint="default"/>
          <w:sz w:val="24"/>
          <w:szCs w:val="24"/>
          <w:lang w:val="en-US"/>
        </w:rPr>
        <w:t xml:space="preserve">Husna, A., &amp; Multazim, A. (2019) Students’ difficulties in writing recount text at inclusion classes. </w:t>
      </w:r>
      <w:r>
        <w:rPr>
          <w:rFonts w:hint="default"/>
          <w:i/>
          <w:iCs/>
          <w:sz w:val="24"/>
          <w:szCs w:val="24"/>
          <w:lang w:val="en-US"/>
        </w:rPr>
        <w:t xml:space="preserve">LET: Linguistics, Literature and English Teaching Journal 9(1)  </w:t>
      </w:r>
      <w:r>
        <w:rPr>
          <w:rFonts w:hint="default"/>
          <w:i w:val="0"/>
          <w:iCs w:val="0"/>
          <w:sz w:val="24"/>
          <w:szCs w:val="24"/>
          <w:lang w:val="en-US"/>
        </w:rPr>
        <w:t>https://doi.org/10.18592/let.v9i1.3077</w:t>
      </w:r>
    </w:p>
    <w:p>
      <w:pPr>
        <w:ind w:left="1449" w:hanging="720"/>
        <w:jc w:val="both"/>
        <w:rPr>
          <w:i w:val="0"/>
          <w:iCs w:val="0"/>
          <w:sz w:val="24"/>
          <w:szCs w:val="24"/>
          <w:lang w:val="id-ID"/>
        </w:rPr>
      </w:pPr>
    </w:p>
    <w:p>
      <w:pPr>
        <w:ind w:left="1449" w:hanging="720"/>
        <w:jc w:val="both"/>
        <w:rPr>
          <w:color w:val="auto"/>
          <w:sz w:val="24"/>
          <w:szCs w:val="24"/>
          <w:u w:val="none" w:color="auto"/>
          <w:lang w:val="id-ID"/>
        </w:rPr>
      </w:pPr>
      <w:r>
        <w:rPr>
          <w:sz w:val="24"/>
          <w:szCs w:val="24"/>
        </w:rPr>
        <w:t>Hyland,</w:t>
      </w:r>
      <w:r>
        <w:rPr>
          <w:spacing w:val="1"/>
          <w:sz w:val="24"/>
          <w:szCs w:val="24"/>
        </w:rPr>
        <w:t xml:space="preserve"> </w:t>
      </w:r>
      <w:r>
        <w:rPr>
          <w:sz w:val="24"/>
          <w:szCs w:val="24"/>
        </w:rPr>
        <w:t>K.</w:t>
      </w:r>
      <w:r>
        <w:rPr>
          <w:spacing w:val="1"/>
          <w:sz w:val="24"/>
          <w:szCs w:val="24"/>
        </w:rPr>
        <w:t xml:space="preserve"> </w:t>
      </w:r>
      <w:r>
        <w:rPr>
          <w:sz w:val="24"/>
          <w:szCs w:val="24"/>
        </w:rPr>
        <w:t>(2010).</w:t>
      </w:r>
      <w:r>
        <w:rPr>
          <w:spacing w:val="1"/>
          <w:sz w:val="24"/>
          <w:szCs w:val="24"/>
        </w:rPr>
        <w:t xml:space="preserve"> </w:t>
      </w:r>
      <w:r>
        <w:rPr>
          <w:i/>
          <w:sz w:val="24"/>
          <w:szCs w:val="24"/>
        </w:rPr>
        <w:t>Second</w:t>
      </w:r>
      <w:r>
        <w:rPr>
          <w:i/>
          <w:spacing w:val="1"/>
          <w:sz w:val="24"/>
          <w:szCs w:val="24"/>
        </w:rPr>
        <w:t xml:space="preserve"> </w:t>
      </w:r>
      <w:r>
        <w:rPr>
          <w:i/>
          <w:sz w:val="24"/>
          <w:szCs w:val="24"/>
        </w:rPr>
        <w:t>language</w:t>
      </w:r>
      <w:r>
        <w:rPr>
          <w:i/>
          <w:spacing w:val="1"/>
          <w:sz w:val="24"/>
          <w:szCs w:val="24"/>
        </w:rPr>
        <w:t xml:space="preserve"> </w:t>
      </w:r>
      <w:r>
        <w:rPr>
          <w:i/>
          <w:sz w:val="24"/>
          <w:szCs w:val="24"/>
        </w:rPr>
        <w:t>writing</w:t>
      </w:r>
      <w:r>
        <w:rPr>
          <w:sz w:val="24"/>
          <w:szCs w:val="24"/>
        </w:rPr>
        <w:t>.</w:t>
      </w:r>
      <w:r>
        <w:rPr>
          <w:spacing w:val="1"/>
          <w:sz w:val="24"/>
          <w:szCs w:val="24"/>
        </w:rPr>
        <w:t xml:space="preserve"> </w:t>
      </w:r>
      <w:r>
        <w:rPr>
          <w:sz w:val="24"/>
          <w:szCs w:val="24"/>
        </w:rPr>
        <w:t>Cambridge</w:t>
      </w:r>
      <w:r>
        <w:rPr>
          <w:spacing w:val="1"/>
          <w:sz w:val="24"/>
          <w:szCs w:val="24"/>
        </w:rPr>
        <w:t xml:space="preserve"> </w:t>
      </w:r>
      <w:r>
        <w:rPr>
          <w:sz w:val="24"/>
          <w:szCs w:val="24"/>
        </w:rPr>
        <w:t>university</w:t>
      </w:r>
      <w:r>
        <w:rPr>
          <w:spacing w:val="1"/>
          <w:sz w:val="24"/>
          <w:szCs w:val="24"/>
        </w:rPr>
        <w:t xml:space="preserve"> </w:t>
      </w:r>
      <w:r>
        <w:rPr>
          <w:sz w:val="24"/>
          <w:szCs w:val="24"/>
        </w:rPr>
        <w:t>press.</w:t>
      </w:r>
      <w:r>
        <w:rPr>
          <w:spacing w:val="1"/>
          <w:sz w:val="24"/>
          <w:szCs w:val="24"/>
        </w:rPr>
        <w:t xml:space="preserve"> </w:t>
      </w:r>
      <w:r>
        <w:rPr>
          <w:color w:val="auto"/>
          <w:u w:val="none" w:color="auto"/>
        </w:rPr>
        <w:fldChar w:fldCharType="begin"/>
      </w:r>
      <w:r>
        <w:rPr>
          <w:color w:val="auto"/>
          <w:u w:val="none" w:color="auto"/>
        </w:rPr>
        <w:instrText xml:space="preserve"> HYPERLINK "https://doi.org/10.1017/CBO9780511667251" \h </w:instrText>
      </w:r>
      <w:r>
        <w:rPr>
          <w:color w:val="auto"/>
          <w:u w:val="none" w:color="auto"/>
        </w:rPr>
        <w:fldChar w:fldCharType="separate"/>
      </w:r>
      <w:r>
        <w:rPr>
          <w:color w:val="auto"/>
          <w:sz w:val="24"/>
          <w:szCs w:val="24"/>
          <w:u w:val="none" w:color="auto"/>
        </w:rPr>
        <w:t>https://doi.org/10.1017/CBO9780511667251</w:t>
      </w:r>
      <w:r>
        <w:rPr>
          <w:color w:val="auto"/>
          <w:sz w:val="24"/>
          <w:szCs w:val="24"/>
          <w:u w:val="none" w:color="auto"/>
        </w:rPr>
        <w:fldChar w:fldCharType="end"/>
      </w:r>
    </w:p>
    <w:p>
      <w:pPr>
        <w:ind w:left="1449" w:hanging="720"/>
        <w:jc w:val="both"/>
        <w:rPr>
          <w:sz w:val="24"/>
          <w:szCs w:val="24"/>
          <w:lang w:val="id-ID"/>
        </w:rPr>
      </w:pPr>
    </w:p>
    <w:p>
      <w:pPr>
        <w:pStyle w:val="7"/>
        <w:ind w:left="1449" w:hanging="720"/>
        <w:jc w:val="both"/>
        <w:rPr>
          <w:lang w:val="id-ID"/>
        </w:rPr>
      </w:pPr>
      <w:r>
        <w:t>Indriyani, R. (2013). A genre analysis of the difficulties in writing descriptive</w:t>
      </w:r>
      <w:r>
        <w:rPr>
          <w:spacing w:val="1"/>
        </w:rPr>
        <w:t xml:space="preserve"> </w:t>
      </w:r>
      <w:r>
        <w:t>text by the students of class VIII SMP N 2 Kartasura in 2012 / 2013</w:t>
      </w:r>
      <w:r>
        <w:rPr>
          <w:spacing w:val="1"/>
        </w:rPr>
        <w:t xml:space="preserve"> </w:t>
      </w:r>
      <w:r>
        <w:t>academic</w:t>
      </w:r>
      <w:r>
        <w:rPr>
          <w:spacing w:val="-2"/>
        </w:rPr>
        <w:t xml:space="preserve"> </w:t>
      </w:r>
      <w:r>
        <w:t>year.</w:t>
      </w:r>
      <w:r>
        <w:rPr>
          <w:spacing w:val="2"/>
        </w:rPr>
        <w:t xml:space="preserve"> </w:t>
      </w:r>
      <w:r>
        <w:rPr>
          <w:i/>
        </w:rPr>
        <w:t>eprints.ums.ac.id</w:t>
      </w:r>
      <w:r>
        <w:t>.</w:t>
      </w:r>
    </w:p>
    <w:p>
      <w:pPr>
        <w:jc w:val="both"/>
        <w:rPr>
          <w:sz w:val="24"/>
          <w:szCs w:val="24"/>
          <w:lang w:val="id-ID"/>
        </w:rPr>
      </w:pPr>
    </w:p>
    <w:p>
      <w:pPr>
        <w:spacing w:line="360" w:lineRule="auto"/>
        <w:ind w:left="729"/>
        <w:jc w:val="both"/>
        <w:rPr>
          <w:sz w:val="24"/>
          <w:szCs w:val="24"/>
        </w:rPr>
      </w:pPr>
      <w:r>
        <w:rPr>
          <w:sz w:val="24"/>
          <w:szCs w:val="24"/>
        </w:rPr>
        <w:t>Kuzel,</w:t>
      </w:r>
      <w:r>
        <w:rPr>
          <w:spacing w:val="-5"/>
          <w:sz w:val="24"/>
          <w:szCs w:val="24"/>
        </w:rPr>
        <w:t xml:space="preserve"> </w:t>
      </w:r>
      <w:r>
        <w:rPr>
          <w:sz w:val="24"/>
          <w:szCs w:val="24"/>
        </w:rPr>
        <w:t>A.</w:t>
      </w:r>
      <w:r>
        <w:rPr>
          <w:spacing w:val="1"/>
          <w:sz w:val="24"/>
          <w:szCs w:val="24"/>
        </w:rPr>
        <w:t xml:space="preserve"> </w:t>
      </w:r>
      <w:r>
        <w:rPr>
          <w:sz w:val="24"/>
          <w:szCs w:val="24"/>
        </w:rPr>
        <w:t>J.</w:t>
      </w:r>
      <w:r>
        <w:rPr>
          <w:spacing w:val="-4"/>
          <w:sz w:val="24"/>
          <w:szCs w:val="24"/>
        </w:rPr>
        <w:t xml:space="preserve"> </w:t>
      </w:r>
      <w:r>
        <w:rPr>
          <w:sz w:val="24"/>
          <w:szCs w:val="24"/>
        </w:rPr>
        <w:t xml:space="preserve">(1992). </w:t>
      </w:r>
      <w:r>
        <w:rPr>
          <w:i/>
          <w:sz w:val="24"/>
          <w:szCs w:val="24"/>
        </w:rPr>
        <w:t>Sampling</w:t>
      </w:r>
      <w:r>
        <w:rPr>
          <w:i/>
          <w:spacing w:val="-1"/>
          <w:sz w:val="24"/>
          <w:szCs w:val="24"/>
        </w:rPr>
        <w:t xml:space="preserve"> </w:t>
      </w:r>
      <w:r>
        <w:rPr>
          <w:i/>
          <w:sz w:val="24"/>
          <w:szCs w:val="24"/>
        </w:rPr>
        <w:t>in</w:t>
      </w:r>
      <w:r>
        <w:rPr>
          <w:i/>
          <w:spacing w:val="-4"/>
          <w:sz w:val="24"/>
          <w:szCs w:val="24"/>
        </w:rPr>
        <w:t xml:space="preserve"> </w:t>
      </w:r>
      <w:r>
        <w:rPr>
          <w:i/>
          <w:sz w:val="24"/>
          <w:szCs w:val="24"/>
        </w:rPr>
        <w:t>qualitative inquiry</w:t>
      </w:r>
      <w:r>
        <w:rPr>
          <w:sz w:val="24"/>
          <w:szCs w:val="24"/>
        </w:rPr>
        <w:t>.</w:t>
      </w:r>
      <w:r>
        <w:rPr>
          <w:spacing w:val="-2"/>
          <w:sz w:val="24"/>
          <w:szCs w:val="24"/>
        </w:rPr>
        <w:t xml:space="preserve"> </w:t>
      </w:r>
      <w:r>
        <w:rPr>
          <w:sz w:val="24"/>
          <w:szCs w:val="24"/>
        </w:rPr>
        <w:t>SAGE</w:t>
      </w:r>
      <w:r>
        <w:rPr>
          <w:spacing w:val="-2"/>
          <w:sz w:val="24"/>
          <w:szCs w:val="24"/>
        </w:rPr>
        <w:t xml:space="preserve"> </w:t>
      </w:r>
      <w:r>
        <w:rPr>
          <w:sz w:val="24"/>
          <w:szCs w:val="24"/>
        </w:rPr>
        <w:t>Publication.</w:t>
      </w:r>
    </w:p>
    <w:p>
      <w:pPr>
        <w:spacing w:before="1"/>
        <w:ind w:left="729"/>
        <w:jc w:val="both"/>
        <w:rPr>
          <w:sz w:val="24"/>
          <w:szCs w:val="24"/>
          <w:lang w:val="id-ID"/>
        </w:rPr>
      </w:pPr>
      <w:r>
        <w:rPr>
          <w:sz w:val="24"/>
          <w:szCs w:val="24"/>
        </w:rPr>
        <w:t>Miner,</w:t>
      </w:r>
      <w:r>
        <w:rPr>
          <w:spacing w:val="3"/>
          <w:sz w:val="24"/>
          <w:szCs w:val="24"/>
        </w:rPr>
        <w:t xml:space="preserve"> </w:t>
      </w:r>
      <w:r>
        <w:rPr>
          <w:sz w:val="24"/>
          <w:szCs w:val="24"/>
        </w:rPr>
        <w:t>D.,</w:t>
      </w:r>
      <w:r>
        <w:rPr>
          <w:spacing w:val="60"/>
          <w:sz w:val="24"/>
          <w:szCs w:val="24"/>
        </w:rPr>
        <w:t xml:space="preserve"> </w:t>
      </w:r>
      <w:r>
        <w:rPr>
          <w:sz w:val="24"/>
          <w:szCs w:val="24"/>
        </w:rPr>
        <w:t>&amp;</w:t>
      </w:r>
      <w:r>
        <w:rPr>
          <w:spacing w:val="61"/>
          <w:sz w:val="24"/>
          <w:szCs w:val="24"/>
        </w:rPr>
        <w:t xml:space="preserve"> </w:t>
      </w:r>
      <w:r>
        <w:rPr>
          <w:sz w:val="24"/>
          <w:szCs w:val="24"/>
        </w:rPr>
        <w:t>Zitnay,</w:t>
      </w:r>
      <w:r>
        <w:rPr>
          <w:spacing w:val="66"/>
          <w:sz w:val="24"/>
          <w:szCs w:val="24"/>
        </w:rPr>
        <w:t xml:space="preserve"> </w:t>
      </w:r>
      <w:r>
        <w:rPr>
          <w:sz w:val="24"/>
          <w:szCs w:val="24"/>
        </w:rPr>
        <w:t>J.</w:t>
      </w:r>
      <w:r>
        <w:rPr>
          <w:spacing w:val="62"/>
          <w:sz w:val="24"/>
          <w:szCs w:val="24"/>
        </w:rPr>
        <w:t xml:space="preserve"> </w:t>
      </w:r>
      <w:r>
        <w:rPr>
          <w:sz w:val="24"/>
          <w:szCs w:val="24"/>
        </w:rPr>
        <w:t>(2012).</w:t>
      </w:r>
      <w:r>
        <w:rPr>
          <w:spacing w:val="63"/>
          <w:sz w:val="24"/>
          <w:szCs w:val="24"/>
        </w:rPr>
        <w:t xml:space="preserve"> </w:t>
      </w:r>
      <w:r>
        <w:rPr>
          <w:i/>
          <w:sz w:val="24"/>
          <w:szCs w:val="24"/>
        </w:rPr>
        <w:t>Exploring</w:t>
      </w:r>
      <w:r>
        <w:rPr>
          <w:i/>
          <w:spacing w:val="61"/>
          <w:sz w:val="24"/>
          <w:szCs w:val="24"/>
        </w:rPr>
        <w:t xml:space="preserve"> </w:t>
      </w:r>
      <w:r>
        <w:rPr>
          <w:i/>
          <w:sz w:val="24"/>
          <w:szCs w:val="24"/>
        </w:rPr>
        <w:t>nonfiction</w:t>
      </w:r>
      <w:r>
        <w:rPr>
          <w:i/>
          <w:spacing w:val="60"/>
          <w:sz w:val="24"/>
          <w:szCs w:val="24"/>
        </w:rPr>
        <w:t xml:space="preserve"> </w:t>
      </w:r>
      <w:r>
        <w:rPr>
          <w:i/>
          <w:sz w:val="24"/>
          <w:szCs w:val="24"/>
        </w:rPr>
        <w:t>with</w:t>
      </w:r>
      <w:r>
        <w:rPr>
          <w:i/>
          <w:spacing w:val="63"/>
          <w:sz w:val="24"/>
          <w:szCs w:val="24"/>
        </w:rPr>
        <w:t xml:space="preserve"> </w:t>
      </w:r>
      <w:r>
        <w:rPr>
          <w:i/>
          <w:sz w:val="24"/>
          <w:szCs w:val="24"/>
        </w:rPr>
        <w:t>young</w:t>
      </w:r>
      <w:r>
        <w:rPr>
          <w:i/>
          <w:spacing w:val="61"/>
          <w:sz w:val="24"/>
          <w:szCs w:val="24"/>
        </w:rPr>
        <w:t xml:space="preserve"> </w:t>
      </w:r>
      <w:r>
        <w:rPr>
          <w:i/>
          <w:sz w:val="24"/>
          <w:szCs w:val="24"/>
        </w:rPr>
        <w:t>learners</w:t>
      </w:r>
      <w:r>
        <w:rPr>
          <w:sz w:val="24"/>
          <w:szCs w:val="24"/>
        </w:rPr>
        <w:t>.</w:t>
      </w:r>
    </w:p>
    <w:p>
      <w:pPr>
        <w:spacing w:before="1"/>
        <w:ind w:left="729" w:firstLine="711"/>
        <w:jc w:val="both"/>
        <w:rPr>
          <w:sz w:val="24"/>
          <w:szCs w:val="24"/>
        </w:rPr>
      </w:pPr>
      <w:r>
        <w:rPr>
          <w:sz w:val="24"/>
          <w:szCs w:val="24"/>
        </w:rPr>
        <w:t>Rowman</w:t>
      </w:r>
      <w:r>
        <w:rPr>
          <w:spacing w:val="-3"/>
          <w:sz w:val="24"/>
          <w:szCs w:val="24"/>
        </w:rPr>
        <w:t xml:space="preserve"> </w:t>
      </w:r>
      <w:r>
        <w:rPr>
          <w:sz w:val="24"/>
          <w:szCs w:val="24"/>
        </w:rPr>
        <w:t>&amp;</w:t>
      </w:r>
      <w:r>
        <w:rPr>
          <w:spacing w:val="-4"/>
          <w:sz w:val="24"/>
          <w:szCs w:val="24"/>
        </w:rPr>
        <w:t xml:space="preserve"> </w:t>
      </w:r>
      <w:r>
        <w:rPr>
          <w:sz w:val="24"/>
          <w:szCs w:val="24"/>
        </w:rPr>
        <w:t>Littlefield</w:t>
      </w:r>
      <w:r>
        <w:rPr>
          <w:spacing w:val="-2"/>
          <w:sz w:val="24"/>
          <w:szCs w:val="24"/>
        </w:rPr>
        <w:t xml:space="preserve"> </w:t>
      </w:r>
      <w:r>
        <w:rPr>
          <w:sz w:val="24"/>
          <w:szCs w:val="24"/>
        </w:rPr>
        <w:t>Education.</w:t>
      </w:r>
    </w:p>
    <w:p>
      <w:pPr>
        <w:spacing w:before="1"/>
        <w:jc w:val="both"/>
        <w:rPr>
          <w:rFonts w:hint="default"/>
          <w:sz w:val="24"/>
          <w:szCs w:val="24"/>
          <w:lang w:val="en-US"/>
        </w:rPr>
      </w:pPr>
      <w:r>
        <w:rPr>
          <w:rFonts w:hint="default"/>
          <w:sz w:val="24"/>
          <w:szCs w:val="24"/>
          <w:lang w:val="en-US"/>
        </w:rPr>
        <w:tab/>
      </w:r>
    </w:p>
    <w:p>
      <w:pPr>
        <w:spacing w:before="1"/>
        <w:jc w:val="both"/>
        <w:rPr>
          <w:rFonts w:hint="default"/>
          <w:i w:val="0"/>
          <w:iCs w:val="0"/>
          <w:color w:val="auto"/>
          <w:sz w:val="24"/>
          <w:szCs w:val="24"/>
          <w:u w:val="none"/>
          <w:lang w:val="en-US"/>
        </w:rPr>
      </w:pPr>
      <w:r>
        <w:rPr>
          <w:rFonts w:hint="default"/>
          <w:sz w:val="24"/>
          <w:szCs w:val="24"/>
          <w:lang w:val="en-US"/>
        </w:rPr>
        <w:tab/>
      </w:r>
      <w:r>
        <w:rPr>
          <w:rFonts w:hint="default"/>
          <w:sz w:val="24"/>
          <w:szCs w:val="24"/>
          <w:lang w:val="en-US"/>
        </w:rPr>
        <w:t xml:space="preserve">Mustafa, F. (2021) The use of past tense verbs and adverbs in students' recount </w:t>
      </w:r>
      <w:r>
        <w:rPr>
          <w:rFonts w:hint="default"/>
          <w:sz w:val="24"/>
          <w:szCs w:val="24"/>
          <w:lang w:val="en-US"/>
        </w:rPr>
        <w:tab/>
      </w:r>
      <w:r>
        <w:rPr>
          <w:rFonts w:hint="default"/>
          <w:sz w:val="24"/>
          <w:szCs w:val="24"/>
          <w:lang w:val="en-US"/>
        </w:rPr>
        <w:tab/>
      </w:r>
      <w:r>
        <w:rPr>
          <w:rFonts w:hint="default"/>
          <w:sz w:val="24"/>
          <w:szCs w:val="24"/>
          <w:lang w:val="en-US"/>
        </w:rPr>
        <w:t xml:space="preserve">texts. </w:t>
      </w:r>
      <w:r>
        <w:rPr>
          <w:rFonts w:hint="default"/>
          <w:i/>
          <w:iCs/>
          <w:sz w:val="24"/>
          <w:szCs w:val="24"/>
          <w:lang w:val="en-US"/>
        </w:rPr>
        <w:t xml:space="preserve">INFERENCE: Journal of English Language Teaching 4(1) </w:t>
      </w:r>
      <w:r>
        <w:rPr>
          <w:rFonts w:hint="default"/>
          <w:i/>
          <w:iCs/>
          <w:sz w:val="24"/>
          <w:szCs w:val="24"/>
          <w:lang w:val="en-US"/>
        </w:rPr>
        <w:tab/>
      </w:r>
      <w:r>
        <w:rPr>
          <w:rFonts w:hint="default"/>
          <w:i/>
          <w:iCs/>
          <w:sz w:val="24"/>
          <w:szCs w:val="24"/>
          <w:lang w:val="en-US"/>
        </w:rPr>
        <w:tab/>
      </w:r>
      <w:r>
        <w:rPr>
          <w:rFonts w:hint="default"/>
          <w:i/>
          <w:iCs/>
          <w:sz w:val="24"/>
          <w:szCs w:val="24"/>
          <w:lang w:val="en-US"/>
        </w:rPr>
        <w:tab/>
      </w:r>
      <w:r>
        <w:rPr>
          <w:rFonts w:hint="default"/>
          <w:i w:val="0"/>
          <w:iCs w:val="0"/>
          <w:color w:val="auto"/>
          <w:sz w:val="24"/>
          <w:szCs w:val="24"/>
          <w:u w:val="none"/>
          <w:lang w:val="en-US"/>
        </w:rPr>
        <w:fldChar w:fldCharType="begin"/>
      </w:r>
      <w:r>
        <w:rPr>
          <w:rFonts w:hint="default"/>
          <w:i w:val="0"/>
          <w:iCs w:val="0"/>
          <w:color w:val="auto"/>
          <w:sz w:val="24"/>
          <w:szCs w:val="24"/>
          <w:u w:val="none"/>
          <w:lang w:val="en-US"/>
        </w:rPr>
        <w:instrText xml:space="preserve"> HYPERLINK "http://dx.doi/10.30998/inference.v4i2.6002" </w:instrText>
      </w:r>
      <w:r>
        <w:rPr>
          <w:rFonts w:hint="default"/>
          <w:i w:val="0"/>
          <w:iCs w:val="0"/>
          <w:color w:val="auto"/>
          <w:sz w:val="24"/>
          <w:szCs w:val="24"/>
          <w:u w:val="none"/>
          <w:lang w:val="en-US"/>
        </w:rPr>
        <w:fldChar w:fldCharType="separate"/>
      </w:r>
      <w:r>
        <w:rPr>
          <w:rStyle w:val="10"/>
          <w:rFonts w:hint="default"/>
          <w:i w:val="0"/>
          <w:iCs w:val="0"/>
          <w:color w:val="auto"/>
          <w:sz w:val="24"/>
          <w:szCs w:val="24"/>
          <w:u w:val="none"/>
          <w:lang w:val="en-US"/>
        </w:rPr>
        <w:t>http://dx.doi/10.30998/inference.v4i2.6002</w:t>
      </w:r>
      <w:r>
        <w:rPr>
          <w:rFonts w:hint="default"/>
          <w:i w:val="0"/>
          <w:iCs w:val="0"/>
          <w:color w:val="auto"/>
          <w:sz w:val="24"/>
          <w:szCs w:val="24"/>
          <w:u w:val="none"/>
          <w:lang w:val="en-US"/>
        </w:rPr>
        <w:fldChar w:fldCharType="end"/>
      </w:r>
    </w:p>
    <w:p>
      <w:pPr>
        <w:jc w:val="both"/>
        <w:rPr>
          <w:i w:val="0"/>
          <w:iCs w:val="0"/>
          <w:sz w:val="24"/>
          <w:szCs w:val="24"/>
          <w:lang w:val="id-ID"/>
        </w:rPr>
      </w:pPr>
    </w:p>
    <w:p>
      <w:pPr>
        <w:ind w:left="1440" w:hanging="731"/>
        <w:jc w:val="both"/>
        <w:rPr>
          <w:sz w:val="24"/>
          <w:szCs w:val="24"/>
          <w:lang w:val="id-ID"/>
        </w:rPr>
      </w:pPr>
      <w:r>
        <w:rPr>
          <w:sz w:val="24"/>
          <w:szCs w:val="24"/>
        </w:rPr>
        <w:t xml:space="preserve">Nunan, D. (2003). </w:t>
      </w:r>
      <w:r>
        <w:rPr>
          <w:i/>
          <w:sz w:val="24"/>
          <w:szCs w:val="24"/>
        </w:rPr>
        <w:t xml:space="preserve">Practical English language teaching </w:t>
      </w:r>
      <w:r>
        <w:rPr>
          <w:sz w:val="24"/>
          <w:szCs w:val="24"/>
        </w:rPr>
        <w:t>(1st ed.). MC Graw Hill</w:t>
      </w:r>
      <w:r>
        <w:rPr>
          <w:spacing w:val="-57"/>
          <w:sz w:val="24"/>
          <w:szCs w:val="24"/>
        </w:rPr>
        <w:t xml:space="preserve"> </w:t>
      </w:r>
      <w:r>
        <w:rPr>
          <w:sz w:val="24"/>
          <w:szCs w:val="24"/>
        </w:rPr>
        <w:t>Company.</w:t>
      </w:r>
    </w:p>
    <w:p>
      <w:pPr>
        <w:jc w:val="both"/>
        <w:rPr>
          <w:sz w:val="24"/>
          <w:szCs w:val="24"/>
          <w:lang w:val="id-ID"/>
        </w:rPr>
      </w:pPr>
    </w:p>
    <w:p>
      <w:pPr>
        <w:pStyle w:val="7"/>
        <w:ind w:left="1449" w:hanging="720"/>
        <w:jc w:val="both"/>
        <w:rPr>
          <w:color w:val="auto"/>
          <w:u w:val="none" w:color="auto"/>
          <w:lang w:val="id-ID"/>
        </w:rPr>
      </w:pPr>
      <w:r>
        <w:t>Purnomo,</w:t>
      </w:r>
      <w:r>
        <w:rPr>
          <w:spacing w:val="31"/>
        </w:rPr>
        <w:t xml:space="preserve"> </w:t>
      </w:r>
      <w:r>
        <w:t>A.</w:t>
      </w:r>
      <w:r>
        <w:rPr>
          <w:spacing w:val="34"/>
        </w:rPr>
        <w:t xml:space="preserve"> </w:t>
      </w:r>
      <w:r>
        <w:t>(2023).</w:t>
      </w:r>
      <w:r>
        <w:rPr>
          <w:spacing w:val="35"/>
        </w:rPr>
        <w:t xml:space="preserve"> </w:t>
      </w:r>
      <w:r>
        <w:t>An</w:t>
      </w:r>
      <w:r>
        <w:rPr>
          <w:spacing w:val="34"/>
        </w:rPr>
        <w:t xml:space="preserve"> </w:t>
      </w:r>
      <w:r>
        <w:t>analysis</w:t>
      </w:r>
      <w:r>
        <w:rPr>
          <w:spacing w:val="34"/>
        </w:rPr>
        <w:t xml:space="preserve"> </w:t>
      </w:r>
      <w:r>
        <w:t>of</w:t>
      </w:r>
      <w:r>
        <w:rPr>
          <w:spacing w:val="34"/>
        </w:rPr>
        <w:t xml:space="preserve"> </w:t>
      </w:r>
      <w:r>
        <w:t>students'</w:t>
      </w:r>
      <w:r>
        <w:rPr>
          <w:spacing w:val="34"/>
        </w:rPr>
        <w:t xml:space="preserve"> </w:t>
      </w:r>
      <w:r>
        <w:t>difficulties</w:t>
      </w:r>
      <w:r>
        <w:rPr>
          <w:spacing w:val="34"/>
        </w:rPr>
        <w:t xml:space="preserve"> </w:t>
      </w:r>
      <w:r>
        <w:t>in</w:t>
      </w:r>
      <w:r>
        <w:rPr>
          <w:spacing w:val="35"/>
        </w:rPr>
        <w:t xml:space="preserve"> </w:t>
      </w:r>
      <w:r>
        <w:t>writing</w:t>
      </w:r>
      <w:r>
        <w:rPr>
          <w:spacing w:val="31"/>
        </w:rPr>
        <w:t xml:space="preserve"> </w:t>
      </w:r>
      <w:r>
        <w:t>narrative</w:t>
      </w:r>
      <w:r>
        <w:rPr>
          <w:spacing w:val="-58"/>
        </w:rPr>
        <w:t xml:space="preserve"> </w:t>
      </w:r>
      <w:r>
        <w:t>text in class x sma al-azhar syifa budi solo academic year 2022/2023.</w:t>
      </w:r>
      <w:r>
        <w:rPr>
          <w:spacing w:val="1"/>
        </w:rPr>
        <w:t xml:space="preserve"> </w:t>
      </w:r>
      <w:r>
        <w:rPr>
          <w:color w:val="auto"/>
          <w:u w:val="none" w:color="auto"/>
        </w:rPr>
        <w:fldChar w:fldCharType="begin"/>
      </w:r>
      <w:r>
        <w:rPr>
          <w:color w:val="auto"/>
          <w:u w:val="none" w:color="auto"/>
        </w:rPr>
        <w:instrText xml:space="preserve"> HYPERLINK "https://eprints.iain-surakarta.ac.id/id/eprint/7249" \h </w:instrText>
      </w:r>
      <w:r>
        <w:rPr>
          <w:color w:val="auto"/>
          <w:u w:val="none" w:color="auto"/>
        </w:rPr>
        <w:fldChar w:fldCharType="separate"/>
      </w:r>
      <w:r>
        <w:rPr>
          <w:color w:val="auto"/>
          <w:u w:val="none" w:color="auto"/>
        </w:rPr>
        <w:t>https://eprints.iain-surakarta.ac.id/id/eprint/7249</w:t>
      </w:r>
      <w:r>
        <w:rPr>
          <w:color w:val="auto"/>
          <w:u w:val="none" w:color="auto"/>
        </w:rPr>
        <w:fldChar w:fldCharType="end"/>
      </w:r>
    </w:p>
    <w:p>
      <w:pPr>
        <w:pStyle w:val="7"/>
        <w:ind w:left="1449" w:hanging="720"/>
        <w:jc w:val="both"/>
        <w:rPr>
          <w:lang w:val="id-ID"/>
        </w:rPr>
      </w:pPr>
    </w:p>
    <w:p>
      <w:pPr>
        <w:ind w:left="1440" w:hanging="731"/>
        <w:jc w:val="both"/>
        <w:rPr>
          <w:rFonts w:hint="default"/>
          <w:sz w:val="24"/>
          <w:szCs w:val="24"/>
          <w:lang w:val="en-US"/>
        </w:rPr>
      </w:pPr>
      <w:r>
        <w:rPr>
          <w:sz w:val="24"/>
          <w:szCs w:val="24"/>
        </w:rPr>
        <w:t>Rahmah, L. S. (2017). Improving student's score in writing descriptive text</w:t>
      </w:r>
      <w:r>
        <w:rPr>
          <w:spacing w:val="1"/>
          <w:sz w:val="24"/>
          <w:szCs w:val="24"/>
        </w:rPr>
        <w:t xml:space="preserve"> </w:t>
      </w:r>
      <w:r>
        <w:rPr>
          <w:sz w:val="24"/>
          <w:szCs w:val="24"/>
        </w:rPr>
        <w:t xml:space="preserve">through think talk write strategy. </w:t>
      </w:r>
      <w:r>
        <w:rPr>
          <w:i/>
          <w:sz w:val="24"/>
          <w:szCs w:val="24"/>
        </w:rPr>
        <w:t>International Journal of English and</w:t>
      </w:r>
      <w:r>
        <w:rPr>
          <w:i/>
          <w:spacing w:val="1"/>
          <w:sz w:val="24"/>
          <w:szCs w:val="24"/>
        </w:rPr>
        <w:t xml:space="preserve"> </w:t>
      </w:r>
      <w:r>
        <w:rPr>
          <w:i/>
          <w:sz w:val="24"/>
          <w:szCs w:val="24"/>
        </w:rPr>
        <w:t>Education</w:t>
      </w:r>
      <w:r>
        <w:rPr>
          <w:sz w:val="24"/>
          <w:szCs w:val="24"/>
        </w:rPr>
        <w:t>,</w:t>
      </w:r>
      <w:r>
        <w:rPr>
          <w:spacing w:val="-1"/>
          <w:sz w:val="24"/>
          <w:szCs w:val="24"/>
        </w:rPr>
        <w:t xml:space="preserve"> </w:t>
      </w:r>
      <w:r>
        <w:rPr>
          <w:i/>
          <w:sz w:val="24"/>
          <w:szCs w:val="24"/>
        </w:rPr>
        <w:t>6</w:t>
      </w:r>
      <w:r>
        <w:rPr>
          <w:sz w:val="24"/>
          <w:szCs w:val="24"/>
        </w:rPr>
        <w:t>(4), 180-193.</w:t>
      </w:r>
      <w:r>
        <w:rPr>
          <w:rFonts w:hint="default"/>
          <w:sz w:val="24"/>
          <w:szCs w:val="24"/>
          <w:lang w:val="en-US"/>
        </w:rPr>
        <w:t xml:space="preserve"> www.ijee.org</w:t>
      </w:r>
    </w:p>
    <w:p>
      <w:pPr>
        <w:spacing w:before="1"/>
        <w:jc w:val="both"/>
        <w:rPr>
          <w:rFonts w:hint="default"/>
          <w:sz w:val="24"/>
          <w:szCs w:val="24"/>
        </w:rPr>
      </w:pPr>
    </w:p>
    <w:p>
      <w:pPr>
        <w:spacing w:before="1"/>
        <w:ind w:left="1449" w:hanging="720"/>
        <w:jc w:val="both"/>
        <w:rPr>
          <w:rFonts w:hint="default"/>
          <w:sz w:val="24"/>
          <w:szCs w:val="24"/>
        </w:rPr>
      </w:pPr>
      <w:r>
        <w:rPr>
          <w:rFonts w:hint="default"/>
          <w:sz w:val="24"/>
          <w:szCs w:val="24"/>
        </w:rPr>
        <w:t xml:space="preserve">Sari, M. K. (2017). An analysis of students problem in writing recount text. </w:t>
      </w:r>
      <w:r>
        <w:rPr>
          <w:rFonts w:hint="default"/>
          <w:i/>
          <w:iCs/>
          <w:sz w:val="24"/>
          <w:szCs w:val="24"/>
        </w:rPr>
        <w:t xml:space="preserve">JURNAL EDUCATIVE : Journal of Educational Studies </w:t>
      </w:r>
      <w:r>
        <w:rPr>
          <w:rFonts w:hint="default"/>
          <w:sz w:val="24"/>
          <w:szCs w:val="24"/>
        </w:rPr>
        <w:t>2(1), 15-22.</w:t>
      </w:r>
    </w:p>
    <w:p>
      <w:pPr>
        <w:spacing w:before="1"/>
        <w:ind w:left="1449" w:firstLine="0" w:firstLineChars="0"/>
        <w:jc w:val="both"/>
        <w:rPr>
          <w:rFonts w:hint="default"/>
          <w:color w:val="auto"/>
          <w:sz w:val="24"/>
          <w:szCs w:val="24"/>
          <w:u w:val="none"/>
        </w:rPr>
      </w:pPr>
      <w:r>
        <w:rPr>
          <w:rFonts w:hint="default"/>
          <w:color w:val="auto"/>
          <w:sz w:val="24"/>
          <w:szCs w:val="24"/>
          <w:u w:val="none"/>
        </w:rPr>
        <w:t>https://doi.org/10.24036/jelt.v9i3.109227</w:t>
      </w:r>
    </w:p>
    <w:p>
      <w:pPr>
        <w:spacing w:before="1" w:line="360" w:lineRule="auto"/>
        <w:ind w:left="1449" w:hanging="720"/>
        <w:jc w:val="both"/>
        <w:rPr>
          <w:rFonts w:hint="default"/>
          <w:sz w:val="24"/>
          <w:szCs w:val="24"/>
          <w:lang w:val="en-US"/>
        </w:rPr>
      </w:pPr>
    </w:p>
    <w:p>
      <w:pPr>
        <w:spacing w:before="1" w:line="360" w:lineRule="auto"/>
        <w:ind w:left="1449" w:hanging="720"/>
        <w:jc w:val="both"/>
        <w:rPr>
          <w:rFonts w:hint="default"/>
          <w:sz w:val="24"/>
          <w:szCs w:val="24"/>
          <w:lang w:val="en-US"/>
        </w:rPr>
      </w:pPr>
    </w:p>
    <w:p>
      <w:pPr>
        <w:spacing w:before="1" w:line="360" w:lineRule="auto"/>
        <w:ind w:left="1449" w:hanging="720"/>
        <w:jc w:val="both"/>
        <w:rPr>
          <w:rFonts w:hint="default"/>
          <w:sz w:val="24"/>
          <w:szCs w:val="24"/>
          <w:lang w:val="en-US"/>
        </w:rPr>
      </w:pPr>
      <w:r>
        <w:rPr>
          <w:rFonts w:hint="default"/>
          <w:sz w:val="24"/>
          <w:szCs w:val="24"/>
          <w:lang w:val="en-US"/>
        </w:rPr>
        <w:t xml:space="preserve">Salawazo (2020) Analysis of students difficulties in writing recount text 4(1) </w:t>
      </w:r>
    </w:p>
    <w:p>
      <w:pPr>
        <w:spacing w:before="1" w:line="360" w:lineRule="auto"/>
        <w:ind w:left="1449" w:firstLine="0" w:firstLineChars="0"/>
        <w:jc w:val="both"/>
        <w:rPr>
          <w:rFonts w:hint="default"/>
          <w:sz w:val="24"/>
          <w:szCs w:val="24"/>
          <w:lang w:val="en-US"/>
        </w:rPr>
      </w:pPr>
      <w:r>
        <w:rPr>
          <w:rFonts w:hint="default"/>
          <w:sz w:val="24"/>
          <w:szCs w:val="24"/>
          <w:lang w:val="en-US"/>
        </w:rPr>
        <w:t>E-ISSN : 2598-2877  https://doi.org/10.28926/riset_konseptual.v4i1.171</w:t>
      </w:r>
    </w:p>
    <w:p>
      <w:pPr>
        <w:spacing w:before="1"/>
        <w:ind w:left="1449" w:hanging="720"/>
        <w:jc w:val="both"/>
        <w:rPr>
          <w:rFonts w:hint="default"/>
          <w:sz w:val="24"/>
          <w:szCs w:val="24"/>
          <w:lang w:val="id-ID"/>
        </w:rPr>
      </w:pPr>
    </w:p>
    <w:p>
      <w:pPr>
        <w:spacing w:before="1"/>
        <w:ind w:left="1449" w:hanging="720"/>
        <w:jc w:val="both"/>
        <w:rPr>
          <w:sz w:val="24"/>
          <w:szCs w:val="24"/>
          <w:lang w:val="id-ID"/>
        </w:rPr>
      </w:pPr>
      <w:r>
        <w:rPr>
          <w:sz w:val="24"/>
          <w:szCs w:val="24"/>
          <w:lang w:val="id-ID"/>
        </w:rPr>
        <w:t xml:space="preserve">Sarwono, J. </w:t>
      </w:r>
      <w:r>
        <w:rPr>
          <w:sz w:val="24"/>
          <w:szCs w:val="24"/>
        </w:rPr>
        <w:t>(</w:t>
      </w:r>
      <w:r>
        <w:rPr>
          <w:sz w:val="24"/>
          <w:szCs w:val="24"/>
          <w:lang w:val="id-ID"/>
        </w:rPr>
        <w:t>2006</w:t>
      </w:r>
      <w:r>
        <w:rPr>
          <w:sz w:val="24"/>
          <w:szCs w:val="24"/>
        </w:rPr>
        <w:t>)</w:t>
      </w:r>
      <w:r>
        <w:rPr>
          <w:sz w:val="24"/>
          <w:szCs w:val="24"/>
          <w:lang w:val="id-ID"/>
        </w:rPr>
        <w:t xml:space="preserve">. </w:t>
      </w:r>
      <w:r>
        <w:rPr>
          <w:i/>
          <w:iCs/>
          <w:sz w:val="24"/>
          <w:szCs w:val="24"/>
          <w:lang w:val="id-ID"/>
        </w:rPr>
        <w:t xml:space="preserve">Metode </w:t>
      </w:r>
      <w:r>
        <w:rPr>
          <w:i/>
          <w:iCs/>
          <w:sz w:val="24"/>
          <w:szCs w:val="24"/>
        </w:rPr>
        <w:t>p</w:t>
      </w:r>
      <w:r>
        <w:rPr>
          <w:i/>
          <w:iCs/>
          <w:sz w:val="24"/>
          <w:szCs w:val="24"/>
          <w:lang w:val="id-ID"/>
        </w:rPr>
        <w:t xml:space="preserve">enelitian </w:t>
      </w:r>
      <w:r>
        <w:rPr>
          <w:i/>
          <w:iCs/>
          <w:sz w:val="24"/>
          <w:szCs w:val="24"/>
        </w:rPr>
        <w:t>k</w:t>
      </w:r>
      <w:r>
        <w:rPr>
          <w:i/>
          <w:iCs/>
          <w:sz w:val="24"/>
          <w:szCs w:val="24"/>
          <w:lang w:val="id-ID"/>
        </w:rPr>
        <w:t xml:space="preserve">uantitatif dan </w:t>
      </w:r>
      <w:r>
        <w:rPr>
          <w:i/>
          <w:iCs/>
          <w:sz w:val="24"/>
          <w:szCs w:val="24"/>
        </w:rPr>
        <w:t>k</w:t>
      </w:r>
      <w:r>
        <w:rPr>
          <w:i/>
          <w:iCs/>
          <w:sz w:val="24"/>
          <w:szCs w:val="24"/>
          <w:lang w:val="id-ID"/>
        </w:rPr>
        <w:t>ualitatif.</w:t>
      </w:r>
      <w:r>
        <w:rPr>
          <w:sz w:val="24"/>
          <w:szCs w:val="24"/>
          <w:lang w:val="id-ID"/>
        </w:rPr>
        <w:t xml:space="preserve"> Graha Ilmu. </w:t>
      </w:r>
    </w:p>
    <w:p>
      <w:pPr>
        <w:jc w:val="both"/>
        <w:rPr>
          <w:sz w:val="24"/>
          <w:szCs w:val="24"/>
        </w:rPr>
      </w:pPr>
    </w:p>
    <w:p>
      <w:pPr>
        <w:ind w:firstLine="720" w:firstLineChars="0"/>
        <w:jc w:val="both"/>
        <w:rPr>
          <w:sz w:val="24"/>
          <w:lang w:val="id-ID"/>
        </w:rPr>
      </w:pPr>
      <w:r>
        <w:rPr>
          <w:sz w:val="24"/>
          <w:szCs w:val="24"/>
        </w:rPr>
        <w:t xml:space="preserve">Setiyadi, B. (2006) </w:t>
      </w:r>
      <w:r>
        <w:rPr>
          <w:i/>
          <w:iCs/>
          <w:sz w:val="24"/>
          <w:szCs w:val="24"/>
        </w:rPr>
        <w:t>Metode penelitian untuk pengajaran bahasa asing.</w:t>
      </w:r>
      <w:r>
        <w:rPr>
          <w:sz w:val="24"/>
          <w:szCs w:val="24"/>
        </w:rPr>
        <w:t xml:space="preserve"> </w:t>
      </w:r>
      <w:r>
        <w:rPr>
          <w:rFonts w:hint="default"/>
          <w:sz w:val="24"/>
          <w:szCs w:val="24"/>
          <w:lang w:val="en-US"/>
        </w:rPr>
        <w:t xml:space="preserve">Graha </w:t>
      </w:r>
      <w:r>
        <w:rPr>
          <w:rFonts w:hint="default"/>
          <w:sz w:val="24"/>
          <w:szCs w:val="24"/>
          <w:lang w:val="en-US"/>
        </w:rPr>
        <w:tab/>
        <w:t/>
      </w:r>
      <w:r>
        <w:rPr>
          <w:rFonts w:hint="default"/>
          <w:sz w:val="24"/>
          <w:szCs w:val="24"/>
          <w:lang w:val="en-US"/>
        </w:rPr>
        <w:tab/>
        <w:t>Ilmu</w:t>
      </w:r>
      <w:r>
        <w:rPr>
          <w:sz w:val="24"/>
          <w:szCs w:val="24"/>
        </w:rPr>
        <w:tab/>
      </w:r>
      <w:r>
        <w:rPr>
          <w:sz w:val="24"/>
          <w:szCs w:val="24"/>
        </w:rPr>
        <w:tab/>
      </w:r>
      <w:r>
        <w:rPr>
          <w:sz w:val="24"/>
          <w:szCs w:val="24"/>
        </w:rPr>
        <w:tab/>
      </w:r>
    </w:p>
    <w:p>
      <w:pPr>
        <w:spacing w:before="62"/>
        <w:ind w:left="1449" w:right="157" w:hanging="720"/>
        <w:jc w:val="both"/>
        <w:rPr>
          <w:sz w:val="24"/>
          <w:lang w:val="id-ID"/>
        </w:rPr>
      </w:pPr>
      <w:r>
        <w:rPr>
          <w:sz w:val="24"/>
          <w:lang w:val="id-ID"/>
        </w:rPr>
        <w:t>Sudarwati, M., &amp; Grace, E. (2014</w:t>
      </w:r>
      <w:r>
        <w:rPr>
          <w:i/>
          <w:sz w:val="24"/>
          <w:lang w:val="id-ID"/>
        </w:rPr>
        <w:t>) Pathway to English : for senior high school grade XI</w:t>
      </w:r>
      <w:r>
        <w:rPr>
          <w:sz w:val="24"/>
          <w:lang w:val="id-ID"/>
        </w:rPr>
        <w:t>. Erlangga</w:t>
      </w:r>
    </w:p>
    <w:p>
      <w:pPr>
        <w:spacing w:before="62"/>
        <w:ind w:right="157"/>
        <w:jc w:val="both"/>
        <w:rPr>
          <w:sz w:val="24"/>
          <w:lang w:val="id-ID"/>
        </w:rPr>
      </w:pPr>
    </w:p>
    <w:p>
      <w:pPr>
        <w:spacing w:before="62"/>
        <w:ind w:left="1449" w:right="157" w:hanging="720"/>
        <w:jc w:val="both"/>
        <w:rPr>
          <w:sz w:val="24"/>
        </w:rPr>
      </w:pPr>
      <w:r>
        <w:rPr>
          <w:sz w:val="24"/>
        </w:rPr>
        <w:t>Supatmi, D. (2013). Students difficulties in writing recount text at the second</w:t>
      </w:r>
      <w:r>
        <w:rPr>
          <w:spacing w:val="1"/>
          <w:sz w:val="24"/>
        </w:rPr>
        <w:t xml:space="preserve"> </w:t>
      </w:r>
      <w:r>
        <w:rPr>
          <w:sz w:val="24"/>
        </w:rPr>
        <w:t xml:space="preserve">year of SMPN 2 Kartasura in 2012/2013 academic year. </w:t>
      </w:r>
      <w:r>
        <w:rPr>
          <w:i/>
          <w:sz w:val="24"/>
        </w:rPr>
        <w:t>Publication</w:t>
      </w:r>
      <w:r>
        <w:rPr>
          <w:i/>
          <w:spacing w:val="1"/>
          <w:sz w:val="24"/>
        </w:rPr>
        <w:t xml:space="preserve"> </w:t>
      </w:r>
      <w:r>
        <w:rPr>
          <w:i/>
          <w:sz w:val="24"/>
        </w:rPr>
        <w:t>Journal of School of Teacher Training of Education Muhammadiyah</w:t>
      </w:r>
      <w:r>
        <w:rPr>
          <w:i/>
          <w:spacing w:val="1"/>
          <w:sz w:val="24"/>
        </w:rPr>
        <w:t xml:space="preserve"> </w:t>
      </w:r>
      <w:r>
        <w:rPr>
          <w:i/>
          <w:sz w:val="24"/>
        </w:rPr>
        <w:t>University</w:t>
      </w:r>
      <w:r>
        <w:rPr>
          <w:i/>
          <w:spacing w:val="-2"/>
          <w:sz w:val="24"/>
        </w:rPr>
        <w:t xml:space="preserve"> </w:t>
      </w:r>
      <w:r>
        <w:rPr>
          <w:i/>
          <w:sz w:val="24"/>
        </w:rPr>
        <w:t>of Surakarta</w:t>
      </w:r>
      <w:r>
        <w:rPr>
          <w:sz w:val="24"/>
        </w:rPr>
        <w:t xml:space="preserve">. </w:t>
      </w:r>
    </w:p>
    <w:p>
      <w:pPr>
        <w:spacing w:before="62"/>
        <w:ind w:right="157" w:firstLine="720"/>
        <w:jc w:val="both"/>
        <w:rPr>
          <w:sz w:val="24"/>
        </w:rPr>
      </w:pPr>
      <w:r>
        <w:rPr>
          <w:sz w:val="24"/>
        </w:rPr>
        <w:t xml:space="preserve">Sugiyono. (2009). </w:t>
      </w:r>
      <w:r>
        <w:rPr>
          <w:i/>
          <w:iCs/>
          <w:sz w:val="24"/>
        </w:rPr>
        <w:t>Metode penelitian kuantitatif, ualitatif dan R&amp;D</w:t>
      </w:r>
      <w:r>
        <w:rPr>
          <w:sz w:val="24"/>
        </w:rPr>
        <w:t xml:space="preserve">. Alfa </w:t>
      </w:r>
      <w:r>
        <w:rPr>
          <w:sz w:val="24"/>
        </w:rPr>
        <w:tab/>
      </w:r>
      <w:r>
        <w:rPr>
          <w:sz w:val="24"/>
        </w:rPr>
        <w:tab/>
      </w:r>
      <w:r>
        <w:rPr>
          <w:sz w:val="24"/>
        </w:rPr>
        <w:tab/>
      </w:r>
      <w:r>
        <w:rPr>
          <w:sz w:val="24"/>
        </w:rPr>
        <w:t>Beta Bandung.</w:t>
      </w:r>
    </w:p>
    <w:p>
      <w:pPr>
        <w:spacing w:before="62"/>
        <w:ind w:right="157"/>
        <w:jc w:val="both"/>
        <w:rPr>
          <w:sz w:val="24"/>
          <w:lang w:val="id-ID"/>
        </w:rPr>
      </w:pPr>
    </w:p>
    <w:p>
      <w:pPr>
        <w:pStyle w:val="7"/>
        <w:ind w:left="1449" w:right="159" w:hanging="720"/>
        <w:jc w:val="both"/>
        <w:rPr>
          <w:rFonts w:hint="default"/>
          <w:lang w:val="en-US"/>
        </w:rPr>
      </w:pPr>
      <w:r>
        <w:t>Thomas, B. (2022). The role of purposive sampling technique as a tool for</w:t>
      </w:r>
      <w:r>
        <w:rPr>
          <w:spacing w:val="1"/>
        </w:rPr>
        <w:t xml:space="preserve"> </w:t>
      </w:r>
      <w:r>
        <w:t>informal</w:t>
      </w:r>
      <w:r>
        <w:rPr>
          <w:spacing w:val="1"/>
        </w:rPr>
        <w:t xml:space="preserve"> </w:t>
      </w:r>
      <w:r>
        <w:t>choices</w:t>
      </w:r>
      <w:r>
        <w:rPr>
          <w:spacing w:val="1"/>
        </w:rPr>
        <w:t xml:space="preserve"> </w:t>
      </w:r>
      <w:r>
        <w:t>in</w:t>
      </w:r>
      <w:r>
        <w:rPr>
          <w:spacing w:val="1"/>
        </w:rPr>
        <w:t xml:space="preserve"> </w:t>
      </w:r>
      <w:r>
        <w:t>a</w:t>
      </w:r>
      <w:r>
        <w:rPr>
          <w:spacing w:val="1"/>
        </w:rPr>
        <w:t xml:space="preserve"> </w:t>
      </w:r>
      <w:r>
        <w:t>social</w:t>
      </w:r>
      <w:r>
        <w:rPr>
          <w:spacing w:val="1"/>
        </w:rPr>
        <w:t xml:space="preserve"> </w:t>
      </w:r>
      <w:r>
        <w:t>sciences</w:t>
      </w:r>
      <w:r>
        <w:rPr>
          <w:spacing w:val="1"/>
        </w:rPr>
        <w:t xml:space="preserve"> </w:t>
      </w:r>
      <w:r>
        <w:t>in</w:t>
      </w:r>
      <w:r>
        <w:rPr>
          <w:spacing w:val="1"/>
        </w:rPr>
        <w:t xml:space="preserve"> </w:t>
      </w:r>
      <w:r>
        <w:t>research</w:t>
      </w:r>
      <w:r>
        <w:rPr>
          <w:spacing w:val="1"/>
        </w:rPr>
        <w:t xml:space="preserve"> </w:t>
      </w:r>
      <w:r>
        <w:t>methods.</w:t>
      </w:r>
      <w:r>
        <w:rPr>
          <w:spacing w:val="1"/>
        </w:rPr>
        <w:t xml:space="preserve"> </w:t>
      </w:r>
      <w:r>
        <w:rPr>
          <w:i/>
        </w:rPr>
        <w:t>Just</w:t>
      </w:r>
      <w:r>
        <w:rPr>
          <w:i/>
          <w:spacing w:val="1"/>
        </w:rPr>
        <w:t xml:space="preserve"> </w:t>
      </w:r>
      <w:r>
        <w:rPr>
          <w:i/>
        </w:rPr>
        <w:t>Agriculture</w:t>
      </w:r>
      <w:r>
        <w:t>,</w:t>
      </w:r>
      <w:r>
        <w:rPr>
          <w:spacing w:val="-1"/>
        </w:rPr>
        <w:t xml:space="preserve"> </w:t>
      </w:r>
      <w:r>
        <w:rPr>
          <w:i/>
        </w:rPr>
        <w:t>2</w:t>
      </w:r>
      <w:r>
        <w:t>(5), 3-10.</w:t>
      </w:r>
      <w:r>
        <w:rPr>
          <w:rFonts w:hint="default"/>
          <w:lang w:val="en-US"/>
        </w:rPr>
        <w:t xml:space="preserve"> DOI:10.17348/era.5.0.147-158</w:t>
      </w:r>
    </w:p>
    <w:p>
      <w:pPr>
        <w:pStyle w:val="7"/>
        <w:ind w:right="159"/>
        <w:jc w:val="both"/>
        <w:rPr>
          <w:lang w:val="id-ID"/>
        </w:rPr>
      </w:pPr>
    </w:p>
    <w:p>
      <w:pPr>
        <w:ind w:left="729"/>
        <w:jc w:val="both"/>
        <w:rPr>
          <w:sz w:val="24"/>
          <w:szCs w:val="24"/>
          <w:lang w:val="id-ID"/>
        </w:rPr>
      </w:pPr>
      <w:r>
        <w:rPr>
          <w:sz w:val="24"/>
          <w:szCs w:val="24"/>
        </w:rPr>
        <w:t>Wardiman,</w:t>
      </w:r>
      <w:r>
        <w:rPr>
          <w:spacing w:val="4"/>
          <w:sz w:val="24"/>
          <w:szCs w:val="24"/>
        </w:rPr>
        <w:t xml:space="preserve"> </w:t>
      </w:r>
      <w:r>
        <w:rPr>
          <w:sz w:val="24"/>
          <w:szCs w:val="24"/>
        </w:rPr>
        <w:t>A.</w:t>
      </w:r>
      <w:r>
        <w:rPr>
          <w:spacing w:val="68"/>
          <w:sz w:val="24"/>
          <w:szCs w:val="24"/>
        </w:rPr>
        <w:t xml:space="preserve"> </w:t>
      </w:r>
      <w:r>
        <w:rPr>
          <w:sz w:val="24"/>
          <w:szCs w:val="24"/>
        </w:rPr>
        <w:t>(2008).</w:t>
      </w:r>
      <w:r>
        <w:rPr>
          <w:spacing w:val="66"/>
          <w:sz w:val="24"/>
          <w:szCs w:val="24"/>
        </w:rPr>
        <w:t xml:space="preserve"> </w:t>
      </w:r>
      <w:r>
        <w:rPr>
          <w:i/>
          <w:sz w:val="24"/>
          <w:szCs w:val="24"/>
        </w:rPr>
        <w:t>English</w:t>
      </w:r>
      <w:r>
        <w:rPr>
          <w:i/>
          <w:spacing w:val="66"/>
          <w:sz w:val="24"/>
          <w:szCs w:val="24"/>
        </w:rPr>
        <w:t xml:space="preserve"> </w:t>
      </w:r>
      <w:r>
        <w:rPr>
          <w:i/>
          <w:sz w:val="24"/>
          <w:szCs w:val="24"/>
        </w:rPr>
        <w:t>in</w:t>
      </w:r>
      <w:r>
        <w:rPr>
          <w:i/>
          <w:spacing w:val="63"/>
          <w:sz w:val="24"/>
          <w:szCs w:val="24"/>
        </w:rPr>
        <w:t xml:space="preserve"> </w:t>
      </w:r>
      <w:r>
        <w:rPr>
          <w:i/>
          <w:sz w:val="24"/>
          <w:szCs w:val="24"/>
        </w:rPr>
        <w:t>focus</w:t>
      </w:r>
      <w:r>
        <w:rPr>
          <w:i/>
          <w:spacing w:val="67"/>
          <w:sz w:val="24"/>
          <w:szCs w:val="24"/>
        </w:rPr>
        <w:t xml:space="preserve"> </w:t>
      </w:r>
      <w:r>
        <w:rPr>
          <w:i/>
          <w:sz w:val="24"/>
          <w:szCs w:val="24"/>
        </w:rPr>
        <w:t>2</w:t>
      </w:r>
      <w:r>
        <w:rPr>
          <w:i/>
          <w:spacing w:val="66"/>
          <w:sz w:val="24"/>
          <w:szCs w:val="24"/>
        </w:rPr>
        <w:t xml:space="preserve"> </w:t>
      </w:r>
      <w:r>
        <w:rPr>
          <w:i/>
          <w:sz w:val="24"/>
          <w:szCs w:val="24"/>
        </w:rPr>
        <w:t>:</w:t>
      </w:r>
      <w:r>
        <w:rPr>
          <w:i/>
          <w:spacing w:val="65"/>
          <w:sz w:val="24"/>
          <w:szCs w:val="24"/>
        </w:rPr>
        <w:t xml:space="preserve"> </w:t>
      </w:r>
      <w:r>
        <w:rPr>
          <w:i/>
          <w:sz w:val="24"/>
          <w:szCs w:val="24"/>
        </w:rPr>
        <w:t>for</w:t>
      </w:r>
      <w:r>
        <w:rPr>
          <w:i/>
          <w:spacing w:val="66"/>
          <w:sz w:val="24"/>
          <w:szCs w:val="24"/>
        </w:rPr>
        <w:t xml:space="preserve"> </w:t>
      </w:r>
      <w:r>
        <w:rPr>
          <w:i/>
          <w:sz w:val="24"/>
          <w:szCs w:val="24"/>
        </w:rPr>
        <w:t>grade</w:t>
      </w:r>
      <w:r>
        <w:rPr>
          <w:i/>
          <w:spacing w:val="65"/>
          <w:sz w:val="24"/>
          <w:szCs w:val="24"/>
        </w:rPr>
        <w:t xml:space="preserve"> </w:t>
      </w:r>
      <w:r>
        <w:rPr>
          <w:i/>
          <w:sz w:val="24"/>
          <w:szCs w:val="24"/>
        </w:rPr>
        <w:t>junior</w:t>
      </w:r>
      <w:r>
        <w:rPr>
          <w:i/>
          <w:spacing w:val="67"/>
          <w:sz w:val="24"/>
          <w:szCs w:val="24"/>
        </w:rPr>
        <w:t xml:space="preserve"> </w:t>
      </w:r>
      <w:r>
        <w:rPr>
          <w:i/>
          <w:sz w:val="24"/>
          <w:szCs w:val="24"/>
        </w:rPr>
        <w:t>high</w:t>
      </w:r>
      <w:r>
        <w:rPr>
          <w:i/>
          <w:spacing w:val="66"/>
          <w:sz w:val="24"/>
          <w:szCs w:val="24"/>
        </w:rPr>
        <w:t xml:space="preserve"> </w:t>
      </w:r>
      <w:r>
        <w:rPr>
          <w:i/>
          <w:sz w:val="24"/>
          <w:szCs w:val="24"/>
        </w:rPr>
        <w:t>school</w:t>
      </w:r>
      <w:r>
        <w:rPr>
          <w:sz w:val="24"/>
          <w:szCs w:val="24"/>
        </w:rPr>
        <w:t>.</w:t>
      </w:r>
    </w:p>
    <w:p>
      <w:pPr>
        <w:ind w:left="729" w:firstLine="711"/>
        <w:jc w:val="both"/>
        <w:rPr>
          <w:sz w:val="24"/>
          <w:szCs w:val="24"/>
        </w:rPr>
      </w:pPr>
      <w:r>
        <w:rPr>
          <w:sz w:val="24"/>
          <w:szCs w:val="24"/>
        </w:rPr>
        <w:t>Bengawan</w:t>
      </w:r>
      <w:r>
        <w:rPr>
          <w:spacing w:val="-3"/>
          <w:sz w:val="24"/>
          <w:szCs w:val="24"/>
        </w:rPr>
        <w:t xml:space="preserve"> </w:t>
      </w:r>
      <w:r>
        <w:rPr>
          <w:sz w:val="24"/>
          <w:szCs w:val="24"/>
        </w:rPr>
        <w:t>Ilmu.</w:t>
      </w:r>
    </w:p>
    <w:p>
      <w:pPr>
        <w:jc w:val="both"/>
        <w:rPr>
          <w:sz w:val="24"/>
          <w:szCs w:val="24"/>
          <w:lang w:val="id-ID"/>
        </w:rPr>
      </w:pPr>
    </w:p>
    <w:p>
      <w:pPr>
        <w:ind w:firstLine="720"/>
        <w:jc w:val="both"/>
        <w:rPr>
          <w:sz w:val="24"/>
          <w:szCs w:val="24"/>
        </w:rPr>
      </w:pPr>
      <w:r>
        <w:rPr>
          <w:sz w:val="24"/>
          <w:szCs w:val="24"/>
        </w:rPr>
        <w:t>Yin,</w:t>
      </w:r>
      <w:r>
        <w:rPr>
          <w:spacing w:val="6"/>
          <w:sz w:val="24"/>
          <w:szCs w:val="24"/>
        </w:rPr>
        <w:t xml:space="preserve"> </w:t>
      </w:r>
      <w:r>
        <w:rPr>
          <w:sz w:val="24"/>
          <w:szCs w:val="24"/>
        </w:rPr>
        <w:t>R.</w:t>
      </w:r>
      <w:r>
        <w:rPr>
          <w:spacing w:val="6"/>
          <w:sz w:val="24"/>
          <w:szCs w:val="24"/>
        </w:rPr>
        <w:t xml:space="preserve"> </w:t>
      </w:r>
      <w:r>
        <w:rPr>
          <w:sz w:val="24"/>
          <w:szCs w:val="24"/>
        </w:rPr>
        <w:t>K.</w:t>
      </w:r>
      <w:r>
        <w:rPr>
          <w:spacing w:val="8"/>
          <w:sz w:val="24"/>
          <w:szCs w:val="24"/>
        </w:rPr>
        <w:t xml:space="preserve"> </w:t>
      </w:r>
      <w:r>
        <w:rPr>
          <w:sz w:val="24"/>
          <w:szCs w:val="24"/>
        </w:rPr>
        <w:t>(2018).</w:t>
      </w:r>
      <w:r>
        <w:rPr>
          <w:spacing w:val="8"/>
          <w:sz w:val="24"/>
          <w:szCs w:val="24"/>
        </w:rPr>
        <w:t xml:space="preserve"> </w:t>
      </w:r>
      <w:r>
        <w:rPr>
          <w:i/>
          <w:sz w:val="24"/>
          <w:szCs w:val="24"/>
        </w:rPr>
        <w:t>Case</w:t>
      </w:r>
      <w:r>
        <w:rPr>
          <w:i/>
          <w:spacing w:val="7"/>
          <w:sz w:val="24"/>
          <w:szCs w:val="24"/>
        </w:rPr>
        <w:t xml:space="preserve"> </w:t>
      </w:r>
      <w:r>
        <w:rPr>
          <w:i/>
          <w:sz w:val="24"/>
          <w:szCs w:val="24"/>
        </w:rPr>
        <w:t>study</w:t>
      </w:r>
      <w:r>
        <w:rPr>
          <w:i/>
          <w:spacing w:val="8"/>
          <w:sz w:val="24"/>
          <w:szCs w:val="24"/>
        </w:rPr>
        <w:t xml:space="preserve"> </w:t>
      </w:r>
      <w:r>
        <w:rPr>
          <w:i/>
          <w:sz w:val="24"/>
          <w:szCs w:val="24"/>
        </w:rPr>
        <w:t>research</w:t>
      </w:r>
      <w:r>
        <w:rPr>
          <w:i/>
          <w:spacing w:val="8"/>
          <w:sz w:val="24"/>
          <w:szCs w:val="24"/>
        </w:rPr>
        <w:t xml:space="preserve"> </w:t>
      </w:r>
      <w:r>
        <w:rPr>
          <w:i/>
          <w:sz w:val="24"/>
          <w:szCs w:val="24"/>
        </w:rPr>
        <w:t>and</w:t>
      </w:r>
      <w:r>
        <w:rPr>
          <w:i/>
          <w:spacing w:val="8"/>
          <w:sz w:val="24"/>
          <w:szCs w:val="24"/>
        </w:rPr>
        <w:t xml:space="preserve"> </w:t>
      </w:r>
      <w:r>
        <w:rPr>
          <w:i/>
          <w:sz w:val="24"/>
          <w:szCs w:val="24"/>
        </w:rPr>
        <w:t>applications</w:t>
      </w:r>
      <w:r>
        <w:rPr>
          <w:i/>
          <w:spacing w:val="6"/>
          <w:sz w:val="24"/>
          <w:szCs w:val="24"/>
        </w:rPr>
        <w:t xml:space="preserve"> </w:t>
      </w:r>
      <w:r>
        <w:rPr>
          <w:i/>
          <w:sz w:val="24"/>
          <w:szCs w:val="24"/>
        </w:rPr>
        <w:t>:</w:t>
      </w:r>
      <w:r>
        <w:rPr>
          <w:i/>
          <w:spacing w:val="7"/>
          <w:sz w:val="24"/>
          <w:szCs w:val="24"/>
        </w:rPr>
        <w:t xml:space="preserve"> D</w:t>
      </w:r>
      <w:r>
        <w:rPr>
          <w:i/>
          <w:sz w:val="24"/>
          <w:szCs w:val="24"/>
        </w:rPr>
        <w:t>esign</w:t>
      </w:r>
      <w:r>
        <w:rPr>
          <w:i/>
          <w:spacing w:val="8"/>
          <w:sz w:val="24"/>
          <w:szCs w:val="24"/>
        </w:rPr>
        <w:t xml:space="preserve"> </w:t>
      </w:r>
      <w:r>
        <w:rPr>
          <w:i/>
          <w:sz w:val="24"/>
          <w:szCs w:val="24"/>
        </w:rPr>
        <w:t>and</w:t>
      </w:r>
      <w:r>
        <w:rPr>
          <w:i/>
          <w:spacing w:val="6"/>
          <w:sz w:val="24"/>
          <w:szCs w:val="24"/>
        </w:rPr>
        <w:t xml:space="preserve"> </w:t>
      </w:r>
      <w:r>
        <w:rPr>
          <w:i/>
          <w:sz w:val="24"/>
          <w:szCs w:val="24"/>
        </w:rPr>
        <w:t>methods</w:t>
      </w:r>
      <w:r>
        <w:rPr>
          <w:sz w:val="24"/>
          <w:szCs w:val="24"/>
        </w:rPr>
        <w:t>.</w:t>
      </w:r>
    </w:p>
    <w:p>
      <w:pPr>
        <w:ind w:left="720" w:firstLine="720"/>
        <w:jc w:val="both"/>
        <w:rPr>
          <w:sz w:val="24"/>
          <w:szCs w:val="24"/>
        </w:rPr>
      </w:pPr>
      <w:r>
        <w:rPr>
          <w:sz w:val="24"/>
          <w:szCs w:val="24"/>
        </w:rPr>
        <w:t>SAGE</w:t>
      </w:r>
      <w:r>
        <w:rPr>
          <w:spacing w:val="-4"/>
          <w:sz w:val="24"/>
          <w:szCs w:val="24"/>
        </w:rPr>
        <w:t xml:space="preserve"> </w:t>
      </w:r>
      <w:r>
        <w:rPr>
          <w:sz w:val="24"/>
          <w:szCs w:val="24"/>
        </w:rPr>
        <w:t>Publicati</w:t>
      </w:r>
      <w:r>
        <w:rPr>
          <w:sz w:val="24"/>
          <w:szCs w:val="24"/>
          <w:lang w:val="id-ID"/>
        </w:rPr>
        <w:t>o</w:t>
      </w:r>
      <w:r>
        <w:rPr>
          <w:sz w:val="24"/>
          <w:szCs w:val="24"/>
        </w:rPr>
        <w:t>n</w:t>
      </w:r>
    </w:p>
    <w:p>
      <w:pPr>
        <w:ind w:left="720" w:firstLine="720"/>
        <w:jc w:val="both"/>
        <w:rPr>
          <w:sz w:val="24"/>
          <w:szCs w:val="24"/>
        </w:rPr>
      </w:pPr>
    </w:p>
    <w:p>
      <w:pPr>
        <w:ind w:left="676" w:leftChars="300" w:hanging="16" w:hangingChars="7"/>
        <w:jc w:val="both"/>
        <w:rPr>
          <w:rFonts w:hint="default"/>
          <w:sz w:val="24"/>
          <w:szCs w:val="24"/>
          <w:lang w:val="en-US"/>
        </w:rPr>
      </w:pPr>
      <w:r>
        <w:rPr>
          <w:sz w:val="24"/>
          <w:szCs w:val="24"/>
        </w:rPr>
        <w:tab/>
      </w:r>
      <w:r>
        <w:rPr>
          <w:sz w:val="24"/>
          <w:szCs w:val="24"/>
        </w:rPr>
        <w:t xml:space="preserve">Yulianawati. (2018). An Analysis of Students’ Difficulties in Writing Recount </w:t>
      </w:r>
      <w:r>
        <w:rPr>
          <w:sz w:val="24"/>
          <w:szCs w:val="24"/>
        </w:rPr>
        <w:tab/>
      </w:r>
      <w:r>
        <w:rPr>
          <w:sz w:val="24"/>
          <w:szCs w:val="24"/>
        </w:rPr>
        <w:tab/>
      </w:r>
      <w:r>
        <w:rPr>
          <w:sz w:val="24"/>
          <w:szCs w:val="24"/>
        </w:rPr>
        <w:t xml:space="preserve">Text ( A Case Study at a Senior High School in Indramayu). </w:t>
      </w:r>
      <w:r>
        <w:rPr>
          <w:i/>
          <w:iCs/>
          <w:sz w:val="24"/>
          <w:szCs w:val="24"/>
        </w:rPr>
        <w:t xml:space="preserve">English </w:t>
      </w:r>
      <w:r>
        <w:rPr>
          <w:i/>
          <w:iCs/>
          <w:sz w:val="24"/>
          <w:szCs w:val="24"/>
        </w:rPr>
        <w:tab/>
      </w:r>
      <w:r>
        <w:rPr>
          <w:i/>
          <w:iCs/>
          <w:sz w:val="24"/>
          <w:szCs w:val="24"/>
        </w:rPr>
        <w:tab/>
      </w:r>
      <w:r>
        <w:rPr>
          <w:i/>
          <w:iCs/>
          <w:sz w:val="24"/>
          <w:szCs w:val="24"/>
        </w:rPr>
        <w:t xml:space="preserve">Focus, </w:t>
      </w:r>
      <w:r>
        <w:rPr>
          <w:sz w:val="24"/>
          <w:szCs w:val="24"/>
        </w:rPr>
        <w:t>2(1)</w:t>
      </w:r>
      <w:r>
        <w:rPr>
          <w:rFonts w:hint="default"/>
          <w:sz w:val="24"/>
          <w:szCs w:val="24"/>
          <w:lang w:val="en-US"/>
        </w:rPr>
        <w:t xml:space="preserve"> DOI:10.24905/efj.v2i1.48</w:t>
      </w:r>
    </w:p>
    <w:p>
      <w:pPr>
        <w:ind w:left="720" w:firstLine="720"/>
        <w:jc w:val="both"/>
        <w:rPr>
          <w:sz w:val="24"/>
          <w:szCs w:val="24"/>
        </w:rPr>
      </w:pPr>
    </w:p>
    <w:p>
      <w:pPr>
        <w:rPr>
          <w:sz w:val="24"/>
          <w:szCs w:val="24"/>
        </w:rPr>
      </w:pPr>
      <w:r>
        <w:rPr>
          <w:sz w:val="24"/>
          <w:szCs w:val="24"/>
        </w:rPr>
        <w:br w:type="page"/>
      </w:r>
    </w:p>
    <w:p>
      <w:pPr>
        <w:ind w:left="720" w:firstLine="720"/>
        <w:jc w:val="both"/>
        <w:rPr>
          <w:sz w:val="24"/>
          <w:szCs w:val="24"/>
        </w:rPr>
        <w:sectPr>
          <w:pgSz w:w="11910" w:h="16840"/>
          <w:pgMar w:top="1360" w:right="1640" w:bottom="940" w:left="1680" w:header="0" w:footer="742" w:gutter="0"/>
          <w:cols w:space="720" w:num="1"/>
        </w:sectPr>
      </w:pPr>
    </w:p>
    <w:p>
      <w:pPr>
        <w:pStyle w:val="7"/>
        <w:spacing w:before="6"/>
        <w:rPr>
          <w:sz w:val="25"/>
        </w:rPr>
      </w:pPr>
    </w:p>
    <w:p>
      <w:pPr>
        <w:pStyle w:val="2"/>
        <w:spacing w:before="90"/>
        <w:ind w:left="4655" w:right="4655"/>
        <w:jc w:val="center"/>
      </w:pPr>
      <w:bookmarkStart w:id="50" w:name="_Toc23204"/>
      <w:r>
        <w:t>INTERVIEW</w:t>
      </w:r>
      <w:r>
        <w:rPr>
          <w:spacing w:val="-7"/>
        </w:rPr>
        <w:t xml:space="preserve"> </w:t>
      </w:r>
      <w:r>
        <w:t>GUIDELINE</w:t>
      </w:r>
      <w:bookmarkEnd w:id="50"/>
    </w:p>
    <w:p>
      <w:pPr>
        <w:pStyle w:val="7"/>
        <w:spacing w:before="9"/>
        <w:rPr>
          <w:b/>
          <w:sz w:val="37"/>
        </w:rPr>
      </w:pPr>
    </w:p>
    <w:p>
      <w:pPr>
        <w:spacing w:line="499" w:lineRule="auto"/>
        <w:ind w:left="4716" w:right="4655"/>
        <w:jc w:val="center"/>
        <w:rPr>
          <w:b/>
          <w:sz w:val="24"/>
        </w:rPr>
      </w:pPr>
      <w:r>
        <w:rPr>
          <w:b/>
          <w:sz w:val="24"/>
        </w:rPr>
        <w:t>Students’</w:t>
      </w:r>
      <w:r>
        <w:rPr>
          <w:b/>
          <w:spacing w:val="1"/>
          <w:sz w:val="24"/>
        </w:rPr>
        <w:t xml:space="preserve"> </w:t>
      </w:r>
      <w:r>
        <w:rPr>
          <w:b/>
          <w:sz w:val="24"/>
        </w:rPr>
        <w:t>Difficulties in Writing Recount Text at</w:t>
      </w:r>
      <w:r>
        <w:rPr>
          <w:b/>
          <w:spacing w:val="-57"/>
          <w:sz w:val="24"/>
        </w:rPr>
        <w:t xml:space="preserve"> </w:t>
      </w:r>
      <w:r>
        <w:rPr>
          <w:b/>
          <w:sz w:val="24"/>
        </w:rPr>
        <w:t>SMA</w:t>
      </w:r>
      <w:r>
        <w:rPr>
          <w:b/>
          <w:spacing w:val="-2"/>
          <w:sz w:val="24"/>
        </w:rPr>
        <w:t xml:space="preserve"> </w:t>
      </w:r>
      <w:r>
        <w:rPr>
          <w:b/>
          <w:sz w:val="24"/>
        </w:rPr>
        <w:t>Bina</w:t>
      </w:r>
      <w:r>
        <w:rPr>
          <w:b/>
          <w:spacing w:val="-3"/>
          <w:sz w:val="24"/>
        </w:rPr>
        <w:t xml:space="preserve"> </w:t>
      </w:r>
      <w:r>
        <w:rPr>
          <w:b/>
          <w:sz w:val="24"/>
        </w:rPr>
        <w:t>Warga</w:t>
      </w:r>
      <w:r>
        <w:rPr>
          <w:b/>
          <w:spacing w:val="2"/>
          <w:sz w:val="24"/>
        </w:rPr>
        <w:t xml:space="preserve"> </w:t>
      </w:r>
      <w:r>
        <w:rPr>
          <w:b/>
          <w:sz w:val="24"/>
        </w:rPr>
        <w:t>2 Palembang</w:t>
      </w:r>
    </w:p>
    <w:p>
      <w:pPr>
        <w:pStyle w:val="7"/>
        <w:rPr>
          <w:b/>
          <w:sz w:val="20"/>
        </w:rPr>
      </w:pPr>
    </w:p>
    <w:p>
      <w:pPr>
        <w:pStyle w:val="7"/>
        <w:spacing w:before="1"/>
        <w:rPr>
          <w:b/>
          <w:sz w:val="16"/>
        </w:rPr>
      </w:pPr>
    </w:p>
    <w:tbl>
      <w:tblPr>
        <w:tblStyle w:val="6"/>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59"/>
        <w:gridCol w:w="1762"/>
        <w:gridCol w:w="4005"/>
        <w:gridCol w:w="63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2059" w:type="dxa"/>
          </w:tcPr>
          <w:p>
            <w:pPr>
              <w:pStyle w:val="15"/>
              <w:spacing w:line="275" w:lineRule="exact"/>
              <w:ind w:left="503"/>
              <w:rPr>
                <w:b/>
                <w:sz w:val="24"/>
              </w:rPr>
            </w:pPr>
            <w:r>
              <w:rPr>
                <w:b/>
                <w:sz w:val="24"/>
              </w:rPr>
              <w:t>Indicators</w:t>
            </w:r>
          </w:p>
        </w:tc>
        <w:tc>
          <w:tcPr>
            <w:tcW w:w="1762" w:type="dxa"/>
          </w:tcPr>
          <w:p>
            <w:pPr>
              <w:pStyle w:val="15"/>
              <w:spacing w:line="275" w:lineRule="exact"/>
              <w:ind w:left="124"/>
              <w:rPr>
                <w:b/>
                <w:sz w:val="24"/>
              </w:rPr>
            </w:pPr>
            <w:r>
              <w:rPr>
                <w:b/>
                <w:sz w:val="24"/>
              </w:rPr>
              <w:t>Sub</w:t>
            </w:r>
            <w:r>
              <w:rPr>
                <w:b/>
                <w:spacing w:val="-5"/>
                <w:sz w:val="24"/>
              </w:rPr>
              <w:t xml:space="preserve"> </w:t>
            </w:r>
            <w:r>
              <w:rPr>
                <w:b/>
                <w:sz w:val="24"/>
              </w:rPr>
              <w:t>Indicators</w:t>
            </w:r>
          </w:p>
        </w:tc>
        <w:tc>
          <w:tcPr>
            <w:tcW w:w="4005" w:type="dxa"/>
          </w:tcPr>
          <w:p>
            <w:pPr>
              <w:pStyle w:val="15"/>
              <w:spacing w:line="275" w:lineRule="exact"/>
              <w:ind w:left="1388" w:right="1380"/>
              <w:jc w:val="center"/>
              <w:rPr>
                <w:b/>
                <w:sz w:val="24"/>
              </w:rPr>
            </w:pPr>
            <w:r>
              <w:rPr>
                <w:b/>
                <w:sz w:val="24"/>
              </w:rPr>
              <w:t>Description</w:t>
            </w:r>
          </w:p>
        </w:tc>
        <w:tc>
          <w:tcPr>
            <w:tcW w:w="6348" w:type="dxa"/>
          </w:tcPr>
          <w:p>
            <w:pPr>
              <w:pStyle w:val="15"/>
              <w:spacing w:line="275" w:lineRule="exact"/>
              <w:ind w:left="2125" w:right="2115"/>
              <w:jc w:val="center"/>
              <w:rPr>
                <w:b/>
                <w:sz w:val="24"/>
              </w:rPr>
            </w:pPr>
            <w:r>
              <w:rPr>
                <w:b/>
                <w:sz w:val="24"/>
              </w:rPr>
              <w:t>Interview</w:t>
            </w:r>
            <w:r>
              <w:rPr>
                <w:b/>
                <w:spacing w:val="-2"/>
                <w:sz w:val="24"/>
              </w:rPr>
              <w:t xml:space="preserve"> </w:t>
            </w:r>
            <w:r>
              <w:rPr>
                <w:b/>
                <w:sz w:val="24"/>
              </w:rPr>
              <w:t>Questions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1" w:hRule="atLeast"/>
        </w:trPr>
        <w:tc>
          <w:tcPr>
            <w:tcW w:w="2059" w:type="dxa"/>
          </w:tcPr>
          <w:p>
            <w:pPr>
              <w:pStyle w:val="15"/>
              <w:numPr>
                <w:ilvl w:val="0"/>
                <w:numId w:val="14"/>
              </w:numPr>
              <w:tabs>
                <w:tab w:val="left" w:pos="1602"/>
              </w:tabs>
              <w:spacing w:line="360" w:lineRule="auto"/>
              <w:ind w:right="98"/>
              <w:rPr>
                <w:sz w:val="24"/>
              </w:rPr>
            </w:pPr>
            <w:r>
              <w:rPr>
                <w:sz w:val="24"/>
              </w:rPr>
              <w:t xml:space="preserve">Idea and Vocabulary </w:t>
            </w:r>
          </w:p>
        </w:tc>
        <w:tc>
          <w:tcPr>
            <w:tcW w:w="1762" w:type="dxa"/>
          </w:tcPr>
          <w:p>
            <w:pPr>
              <w:pStyle w:val="15"/>
              <w:spacing w:line="360" w:lineRule="auto"/>
              <w:ind w:right="95"/>
              <w:rPr>
                <w:sz w:val="24"/>
              </w:rPr>
            </w:pPr>
            <w:r>
              <w:rPr>
                <w:spacing w:val="-57"/>
                <w:sz w:val="24"/>
              </w:rPr>
              <w:t xml:space="preserve"> </w:t>
            </w:r>
            <w:r>
              <w:rPr>
                <w:sz w:val="24"/>
              </w:rPr>
              <w:t>Getting</w:t>
            </w:r>
            <w:r>
              <w:rPr>
                <w:spacing w:val="-4"/>
                <w:sz w:val="24"/>
              </w:rPr>
              <w:t xml:space="preserve"> </w:t>
            </w:r>
            <w:r>
              <w:rPr>
                <w:sz w:val="24"/>
              </w:rPr>
              <w:t>idea &amp; Vocabulary</w:t>
            </w:r>
          </w:p>
        </w:tc>
        <w:tc>
          <w:tcPr>
            <w:tcW w:w="4005" w:type="dxa"/>
          </w:tcPr>
          <w:p>
            <w:pPr>
              <w:pStyle w:val="15"/>
              <w:spacing w:line="360" w:lineRule="auto"/>
              <w:ind w:right="94"/>
              <w:jc w:val="both"/>
              <w:rPr>
                <w:sz w:val="24"/>
              </w:rPr>
            </w:pPr>
            <w:r>
              <w:rPr>
                <w:sz w:val="24"/>
              </w:rPr>
              <w:t xml:space="preserve">According to Linse (2005) </w:t>
            </w:r>
            <w:r>
              <w:rPr>
                <w:color w:val="1F2023"/>
                <w:sz w:val="24"/>
              </w:rPr>
              <w:t>Vocabulary</w:t>
            </w:r>
            <w:r>
              <w:rPr>
                <w:color w:val="1F2023"/>
                <w:spacing w:val="1"/>
                <w:sz w:val="24"/>
              </w:rPr>
              <w:t xml:space="preserve"> </w:t>
            </w:r>
            <w:r>
              <w:rPr>
                <w:color w:val="1F2023"/>
                <w:sz w:val="24"/>
              </w:rPr>
              <w:t>is</w:t>
            </w:r>
            <w:r>
              <w:rPr>
                <w:color w:val="1F2023"/>
                <w:spacing w:val="1"/>
                <w:sz w:val="24"/>
              </w:rPr>
              <w:t xml:space="preserve"> </w:t>
            </w:r>
            <w:r>
              <w:rPr>
                <w:color w:val="040B28"/>
                <w:sz w:val="24"/>
              </w:rPr>
              <w:t>the</w:t>
            </w:r>
            <w:r>
              <w:rPr>
                <w:color w:val="040B28"/>
                <w:spacing w:val="1"/>
                <w:sz w:val="24"/>
              </w:rPr>
              <w:t xml:space="preserve"> </w:t>
            </w:r>
            <w:r>
              <w:rPr>
                <w:color w:val="040B28"/>
                <w:sz w:val="24"/>
              </w:rPr>
              <w:t>collection</w:t>
            </w:r>
            <w:r>
              <w:rPr>
                <w:color w:val="040B28"/>
                <w:spacing w:val="1"/>
                <w:sz w:val="24"/>
              </w:rPr>
              <w:t xml:space="preserve"> </w:t>
            </w:r>
            <w:r>
              <w:rPr>
                <w:color w:val="040B28"/>
                <w:sz w:val="24"/>
              </w:rPr>
              <w:t>of</w:t>
            </w:r>
            <w:r>
              <w:rPr>
                <w:color w:val="040B28"/>
                <w:spacing w:val="1"/>
                <w:sz w:val="24"/>
              </w:rPr>
              <w:t xml:space="preserve"> </w:t>
            </w:r>
            <w:r>
              <w:rPr>
                <w:color w:val="040B28"/>
                <w:sz w:val="24"/>
              </w:rPr>
              <w:t>words</w:t>
            </w:r>
            <w:r>
              <w:rPr>
                <w:color w:val="040B28"/>
                <w:spacing w:val="1"/>
                <w:sz w:val="24"/>
              </w:rPr>
              <w:t xml:space="preserve"> </w:t>
            </w:r>
            <w:r>
              <w:rPr>
                <w:color w:val="040B28"/>
                <w:sz w:val="24"/>
              </w:rPr>
              <w:t>that</w:t>
            </w:r>
            <w:r>
              <w:rPr>
                <w:color w:val="040B28"/>
                <w:spacing w:val="1"/>
                <w:sz w:val="24"/>
              </w:rPr>
              <w:t xml:space="preserve"> </w:t>
            </w:r>
            <w:r>
              <w:rPr>
                <w:color w:val="040B28"/>
                <w:sz w:val="24"/>
              </w:rPr>
              <w:t>an</w:t>
            </w:r>
            <w:r>
              <w:rPr>
                <w:color w:val="040B28"/>
                <w:spacing w:val="1"/>
                <w:sz w:val="24"/>
              </w:rPr>
              <w:t xml:space="preserve"> </w:t>
            </w:r>
            <w:r>
              <w:rPr>
                <w:color w:val="040B28"/>
                <w:sz w:val="24"/>
              </w:rPr>
              <w:t>individual knows. Then, Dorow (2015)</w:t>
            </w:r>
            <w:r>
              <w:rPr>
                <w:color w:val="040B28"/>
                <w:spacing w:val="-57"/>
                <w:sz w:val="24"/>
              </w:rPr>
              <w:t xml:space="preserve"> </w:t>
            </w:r>
            <w:r>
              <w:rPr>
                <w:color w:val="040B28"/>
                <w:sz w:val="24"/>
              </w:rPr>
              <w:t>stated that Ideas are essential for</w:t>
            </w:r>
            <w:r>
              <w:rPr>
                <w:color w:val="040B28"/>
                <w:spacing w:val="1"/>
                <w:sz w:val="24"/>
              </w:rPr>
              <w:t xml:space="preserve"> </w:t>
            </w:r>
            <w:r>
              <w:rPr>
                <w:color w:val="040B28"/>
                <w:sz w:val="24"/>
              </w:rPr>
              <w:t>organizations</w:t>
            </w:r>
            <w:r>
              <w:rPr>
                <w:color w:val="040B28"/>
                <w:spacing w:val="1"/>
                <w:sz w:val="24"/>
              </w:rPr>
              <w:t xml:space="preserve"> </w:t>
            </w:r>
            <w:r>
              <w:rPr>
                <w:color w:val="040B28"/>
                <w:sz w:val="24"/>
              </w:rPr>
              <w:t>because</w:t>
            </w:r>
            <w:r>
              <w:rPr>
                <w:color w:val="040B28"/>
                <w:spacing w:val="1"/>
                <w:sz w:val="24"/>
              </w:rPr>
              <w:t xml:space="preserve"> </w:t>
            </w:r>
            <w:r>
              <w:rPr>
                <w:color w:val="040B28"/>
                <w:sz w:val="24"/>
              </w:rPr>
              <w:t>they</w:t>
            </w:r>
            <w:r>
              <w:rPr>
                <w:color w:val="040B28"/>
                <w:spacing w:val="1"/>
                <w:sz w:val="24"/>
              </w:rPr>
              <w:t xml:space="preserve"> </w:t>
            </w:r>
            <w:r>
              <w:rPr>
                <w:color w:val="040B28"/>
                <w:sz w:val="24"/>
              </w:rPr>
              <w:t>are</w:t>
            </w:r>
            <w:r>
              <w:rPr>
                <w:color w:val="040B28"/>
                <w:spacing w:val="1"/>
                <w:sz w:val="24"/>
              </w:rPr>
              <w:t xml:space="preserve"> </w:t>
            </w:r>
            <w:r>
              <w:rPr>
                <w:color w:val="040B28"/>
                <w:sz w:val="24"/>
              </w:rPr>
              <w:t>the</w:t>
            </w:r>
            <w:r>
              <w:rPr>
                <w:color w:val="040B28"/>
                <w:spacing w:val="-57"/>
                <w:sz w:val="24"/>
              </w:rPr>
              <w:t xml:space="preserve"> </w:t>
            </w:r>
            <w:r>
              <w:rPr>
                <w:color w:val="040B28"/>
                <w:sz w:val="24"/>
              </w:rPr>
              <w:t>source of innovation, which is a never-</w:t>
            </w:r>
            <w:r>
              <w:rPr>
                <w:color w:val="040B28"/>
                <w:spacing w:val="-57"/>
                <w:sz w:val="24"/>
              </w:rPr>
              <w:t xml:space="preserve"> </w:t>
            </w:r>
            <w:r>
              <w:rPr>
                <w:color w:val="040B28"/>
                <w:sz w:val="24"/>
              </w:rPr>
              <w:t>ending</w:t>
            </w:r>
            <w:r>
              <w:rPr>
                <w:color w:val="040B28"/>
                <w:spacing w:val="26"/>
                <w:sz w:val="24"/>
              </w:rPr>
              <w:t xml:space="preserve"> </w:t>
            </w:r>
            <w:r>
              <w:rPr>
                <w:color w:val="040B28"/>
                <w:sz w:val="24"/>
              </w:rPr>
              <w:t>source</w:t>
            </w:r>
            <w:r>
              <w:rPr>
                <w:color w:val="040B28"/>
                <w:spacing w:val="30"/>
                <w:sz w:val="24"/>
              </w:rPr>
              <w:t xml:space="preserve"> </w:t>
            </w:r>
            <w:r>
              <w:rPr>
                <w:color w:val="040B28"/>
                <w:sz w:val="24"/>
              </w:rPr>
              <w:t>of</w:t>
            </w:r>
            <w:r>
              <w:rPr>
                <w:color w:val="040B28"/>
                <w:spacing w:val="27"/>
                <w:sz w:val="24"/>
              </w:rPr>
              <w:t xml:space="preserve"> </w:t>
            </w:r>
            <w:r>
              <w:rPr>
                <w:color w:val="040B28"/>
                <w:sz w:val="24"/>
              </w:rPr>
              <w:t>competitive</w:t>
            </w:r>
          </w:p>
          <w:p>
            <w:pPr>
              <w:pStyle w:val="15"/>
              <w:spacing w:line="275" w:lineRule="exact"/>
              <w:rPr>
                <w:sz w:val="24"/>
              </w:rPr>
            </w:pPr>
            <w:r>
              <w:rPr>
                <w:color w:val="040B28"/>
                <w:sz w:val="24"/>
              </w:rPr>
              <w:t>advantage.</w:t>
            </w:r>
          </w:p>
        </w:tc>
        <w:tc>
          <w:tcPr>
            <w:tcW w:w="6348" w:type="dxa"/>
          </w:tcPr>
          <w:p>
            <w:pPr>
              <w:pStyle w:val="15"/>
              <w:numPr>
                <w:ilvl w:val="0"/>
                <w:numId w:val="15"/>
              </w:numPr>
              <w:tabs>
                <w:tab w:val="left" w:pos="747"/>
              </w:tabs>
              <w:spacing w:line="360" w:lineRule="auto"/>
              <w:ind w:right="97" w:hanging="202"/>
              <w:jc w:val="both"/>
              <w:rPr>
                <w:sz w:val="24"/>
              </w:rPr>
            </w:pPr>
            <w:r>
              <w:rPr>
                <w:sz w:val="24"/>
              </w:rPr>
              <w:t>When you write a recount text, don't you ever feel like</w:t>
            </w:r>
            <w:r>
              <w:rPr>
                <w:spacing w:val="1"/>
                <w:sz w:val="24"/>
              </w:rPr>
              <w:t xml:space="preserve"> </w:t>
            </w:r>
            <w:r>
              <w:rPr>
                <w:sz w:val="24"/>
              </w:rPr>
              <w:t xml:space="preserve">you have no ideas or don't know what to write? You  no longer </w:t>
            </w:r>
            <w:r>
              <w:rPr>
                <w:spacing w:val="-57"/>
                <w:sz w:val="24"/>
              </w:rPr>
              <w:t xml:space="preserve"> </w:t>
            </w:r>
            <w:r>
              <w:rPr>
                <w:sz w:val="24"/>
              </w:rPr>
              <w:t>know</w:t>
            </w:r>
            <w:r>
              <w:rPr>
                <w:spacing w:val="-2"/>
                <w:sz w:val="24"/>
              </w:rPr>
              <w:t xml:space="preserve"> </w:t>
            </w:r>
            <w:r>
              <w:rPr>
                <w:sz w:val="24"/>
              </w:rPr>
              <w:t>what to write?</w:t>
            </w:r>
            <w:r>
              <w:rPr>
                <w:spacing w:val="1"/>
                <w:sz w:val="24"/>
              </w:rPr>
              <w:t xml:space="preserve"> Please explain!</w:t>
            </w:r>
          </w:p>
          <w:p>
            <w:pPr>
              <w:pStyle w:val="15"/>
              <w:numPr>
                <w:ilvl w:val="0"/>
                <w:numId w:val="15"/>
              </w:numPr>
              <w:tabs>
                <w:tab w:val="left" w:pos="747"/>
              </w:tabs>
              <w:spacing w:line="360" w:lineRule="auto"/>
              <w:ind w:right="98" w:hanging="202"/>
              <w:jc w:val="both"/>
              <w:rPr>
                <w:sz w:val="24"/>
              </w:rPr>
            </w:pPr>
            <w:r>
              <w:rPr>
                <w:sz w:val="24"/>
              </w:rPr>
              <w:t xml:space="preserve">In your opinion, do you have enough / decent English vocabulary to write a recount text ? for example to write about your last holiday.  </w:t>
            </w:r>
          </w:p>
        </w:tc>
      </w:tr>
    </w:tbl>
    <w:p>
      <w:pPr>
        <w:spacing w:line="360" w:lineRule="auto"/>
        <w:jc w:val="both"/>
        <w:rPr>
          <w:sz w:val="24"/>
        </w:rPr>
        <w:sectPr>
          <w:footerReference r:id="rId9" w:type="default"/>
          <w:pgSz w:w="16840" w:h="11910" w:orient="landscape"/>
          <w:pgMar w:top="1100" w:right="1220" w:bottom="860" w:left="1220" w:header="0" w:footer="662" w:gutter="0"/>
          <w:cols w:space="720" w:num="1"/>
        </w:sect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spacing w:before="3"/>
        <w:rPr>
          <w:b/>
          <w:sz w:val="13"/>
        </w:rPr>
      </w:pPr>
    </w:p>
    <w:tbl>
      <w:tblPr>
        <w:tblStyle w:val="6"/>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59"/>
        <w:gridCol w:w="1762"/>
        <w:gridCol w:w="4005"/>
        <w:gridCol w:w="63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4" w:hRule="atLeast"/>
        </w:trPr>
        <w:tc>
          <w:tcPr>
            <w:tcW w:w="2059" w:type="dxa"/>
          </w:tcPr>
          <w:p>
            <w:pPr>
              <w:pStyle w:val="15"/>
              <w:rPr>
                <w:sz w:val="24"/>
              </w:rPr>
            </w:pPr>
            <w:r>
              <w:rPr>
                <w:b/>
                <w:bCs/>
                <w:sz w:val="24"/>
              </w:rPr>
              <w:t>2.</w:t>
            </w:r>
            <w:r>
              <w:rPr>
                <w:sz w:val="24"/>
              </w:rPr>
              <w:t xml:space="preserve"> Generic</w:t>
            </w:r>
            <w:r>
              <w:rPr>
                <w:spacing w:val="-4"/>
                <w:sz w:val="24"/>
              </w:rPr>
              <w:t xml:space="preserve"> </w:t>
            </w:r>
            <w:r>
              <w:rPr>
                <w:sz w:val="24"/>
              </w:rPr>
              <w:t>Structure</w:t>
            </w:r>
          </w:p>
        </w:tc>
        <w:tc>
          <w:tcPr>
            <w:tcW w:w="1762" w:type="dxa"/>
          </w:tcPr>
          <w:p>
            <w:pPr>
              <w:pStyle w:val="15"/>
              <w:rPr>
                <w:sz w:val="24"/>
              </w:rPr>
            </w:pPr>
            <w:r>
              <w:rPr>
                <w:sz w:val="24"/>
              </w:rPr>
              <w:t>Orientation</w:t>
            </w:r>
          </w:p>
        </w:tc>
        <w:tc>
          <w:tcPr>
            <w:tcW w:w="4005" w:type="dxa"/>
          </w:tcPr>
          <w:p>
            <w:pPr>
              <w:pStyle w:val="15"/>
              <w:spacing w:line="360" w:lineRule="auto"/>
              <w:ind w:right="96"/>
              <w:jc w:val="both"/>
              <w:rPr>
                <w:sz w:val="24"/>
              </w:rPr>
            </w:pPr>
            <w:r>
              <w:rPr>
                <w:sz w:val="24"/>
              </w:rPr>
              <w:t>The reader of a recount text is told who</w:t>
            </w:r>
            <w:r>
              <w:rPr>
                <w:spacing w:val="-57"/>
                <w:sz w:val="24"/>
              </w:rPr>
              <w:t xml:space="preserve"> </w:t>
            </w:r>
            <w:r>
              <w:rPr>
                <w:sz w:val="24"/>
              </w:rPr>
              <w:t>was</w:t>
            </w:r>
            <w:r>
              <w:rPr>
                <w:spacing w:val="1"/>
                <w:sz w:val="24"/>
              </w:rPr>
              <w:t xml:space="preserve"> </w:t>
            </w:r>
            <w:r>
              <w:rPr>
                <w:sz w:val="24"/>
              </w:rPr>
              <w:t>involved,</w:t>
            </w:r>
            <w:r>
              <w:rPr>
                <w:spacing w:val="1"/>
                <w:sz w:val="24"/>
              </w:rPr>
              <w:t xml:space="preserve"> </w:t>
            </w:r>
            <w:r>
              <w:rPr>
                <w:sz w:val="24"/>
              </w:rPr>
              <w:t>what</w:t>
            </w:r>
            <w:r>
              <w:rPr>
                <w:spacing w:val="1"/>
                <w:sz w:val="24"/>
              </w:rPr>
              <w:t xml:space="preserve"> </w:t>
            </w:r>
            <w:r>
              <w:rPr>
                <w:sz w:val="24"/>
              </w:rPr>
              <w:t>happened,</w:t>
            </w:r>
            <w:r>
              <w:rPr>
                <w:spacing w:val="1"/>
                <w:sz w:val="24"/>
              </w:rPr>
              <w:t xml:space="preserve"> </w:t>
            </w:r>
            <w:r>
              <w:rPr>
                <w:sz w:val="24"/>
              </w:rPr>
              <w:t>where</w:t>
            </w:r>
            <w:r>
              <w:rPr>
                <w:spacing w:val="-57"/>
                <w:sz w:val="24"/>
              </w:rPr>
              <w:t xml:space="preserve"> </w:t>
            </w:r>
            <w:r>
              <w:rPr>
                <w:sz w:val="24"/>
              </w:rPr>
              <w:t>the</w:t>
            </w:r>
            <w:r>
              <w:rPr>
                <w:spacing w:val="1"/>
                <w:sz w:val="24"/>
              </w:rPr>
              <w:t xml:space="preserve"> </w:t>
            </w:r>
            <w:r>
              <w:rPr>
                <w:sz w:val="24"/>
              </w:rPr>
              <w:t>event</w:t>
            </w:r>
            <w:r>
              <w:rPr>
                <w:spacing w:val="1"/>
                <w:sz w:val="24"/>
              </w:rPr>
              <w:t xml:space="preserve"> </w:t>
            </w:r>
            <w:r>
              <w:rPr>
                <w:sz w:val="24"/>
              </w:rPr>
              <w:t>occurred,</w:t>
            </w:r>
            <w:r>
              <w:rPr>
                <w:spacing w:val="1"/>
                <w:sz w:val="24"/>
              </w:rPr>
              <w:t xml:space="preserve"> </w:t>
            </w:r>
            <w:r>
              <w:rPr>
                <w:sz w:val="24"/>
              </w:rPr>
              <w:t>and</w:t>
            </w:r>
            <w:r>
              <w:rPr>
                <w:spacing w:val="1"/>
                <w:sz w:val="24"/>
              </w:rPr>
              <w:t xml:space="preserve"> </w:t>
            </w:r>
            <w:r>
              <w:rPr>
                <w:sz w:val="24"/>
              </w:rPr>
              <w:t>when</w:t>
            </w:r>
            <w:r>
              <w:rPr>
                <w:spacing w:val="1"/>
                <w:sz w:val="24"/>
              </w:rPr>
              <w:t xml:space="preserve"> </w:t>
            </w:r>
            <w:r>
              <w:rPr>
                <w:sz w:val="24"/>
              </w:rPr>
              <w:t>it</w:t>
            </w:r>
            <w:r>
              <w:rPr>
                <w:spacing w:val="1"/>
                <w:sz w:val="24"/>
              </w:rPr>
              <w:t xml:space="preserve"> </w:t>
            </w:r>
            <w:r>
              <w:rPr>
                <w:sz w:val="24"/>
              </w:rPr>
              <w:t>occurred.</w:t>
            </w:r>
          </w:p>
        </w:tc>
        <w:tc>
          <w:tcPr>
            <w:tcW w:w="6348" w:type="dxa"/>
          </w:tcPr>
          <w:p>
            <w:pPr>
              <w:pStyle w:val="15"/>
              <w:numPr>
                <w:ilvl w:val="0"/>
                <w:numId w:val="15"/>
              </w:numPr>
              <w:spacing w:line="360" w:lineRule="auto"/>
              <w:ind w:left="868" w:right="97" w:hanging="362"/>
              <w:rPr>
                <w:sz w:val="24"/>
              </w:rPr>
            </w:pPr>
            <w:r>
              <w:rPr>
                <w:sz w:val="24"/>
              </w:rPr>
              <w:t xml:space="preserve">   What do</w:t>
            </w:r>
            <w:r>
              <w:rPr>
                <w:spacing w:val="19"/>
                <w:sz w:val="24"/>
              </w:rPr>
              <w:t xml:space="preserve"> </w:t>
            </w:r>
            <w:r>
              <w:rPr>
                <w:sz w:val="24"/>
              </w:rPr>
              <w:t>you</w:t>
            </w:r>
            <w:r>
              <w:rPr>
                <w:spacing w:val="25"/>
                <w:sz w:val="24"/>
              </w:rPr>
              <w:t xml:space="preserve"> </w:t>
            </w:r>
            <w:r>
              <w:rPr>
                <w:sz w:val="24"/>
              </w:rPr>
              <w:t>know</w:t>
            </w:r>
            <w:r>
              <w:rPr>
                <w:spacing w:val="21"/>
                <w:sz w:val="24"/>
              </w:rPr>
              <w:t xml:space="preserve"> </w:t>
            </w:r>
            <w:r>
              <w:rPr>
                <w:sz w:val="24"/>
              </w:rPr>
              <w:t>about</w:t>
            </w:r>
            <w:r>
              <w:rPr>
                <w:spacing w:val="21"/>
                <w:sz w:val="24"/>
              </w:rPr>
              <w:t xml:space="preserve"> </w:t>
            </w:r>
            <w:r>
              <w:rPr>
                <w:sz w:val="24"/>
              </w:rPr>
              <w:t>orientation</w:t>
            </w:r>
            <w:r>
              <w:rPr>
                <w:spacing w:val="22"/>
                <w:sz w:val="24"/>
              </w:rPr>
              <w:t xml:space="preserve"> </w:t>
            </w:r>
            <w:r>
              <w:rPr>
                <w:sz w:val="24"/>
              </w:rPr>
              <w:t>in</w:t>
            </w:r>
            <w:r>
              <w:rPr>
                <w:spacing w:val="23"/>
                <w:sz w:val="24"/>
              </w:rPr>
              <w:t xml:space="preserve"> </w:t>
            </w:r>
            <w:r>
              <w:rPr>
                <w:sz w:val="24"/>
              </w:rPr>
              <w:t>writing</w:t>
            </w:r>
            <w:r>
              <w:rPr>
                <w:spacing w:val="22"/>
                <w:sz w:val="24"/>
              </w:rPr>
              <w:t xml:space="preserve"> </w:t>
            </w:r>
            <w:r>
              <w:rPr>
                <w:sz w:val="24"/>
              </w:rPr>
              <w:t>recount</w:t>
            </w:r>
            <w:r>
              <w:rPr>
                <w:spacing w:val="23"/>
                <w:sz w:val="24"/>
              </w:rPr>
              <w:t xml:space="preserve">   </w:t>
            </w:r>
            <w:r>
              <w:rPr>
                <w:sz w:val="24"/>
              </w:rPr>
              <w:t>text?</w:t>
            </w:r>
            <w:r>
              <w:rPr>
                <w:spacing w:val="-57"/>
                <w:sz w:val="24"/>
              </w:rPr>
              <w:t xml:space="preserve">               </w:t>
            </w:r>
            <w:r>
              <w:rPr>
                <w:spacing w:val="2"/>
                <w:sz w:val="24"/>
              </w:rPr>
              <w:t xml:space="preserve"> </w:t>
            </w:r>
            <w:r>
              <w:rPr>
                <w:sz w:val="24"/>
              </w:rPr>
              <w:t>please</w:t>
            </w:r>
            <w:r>
              <w:rPr>
                <w:spacing w:val="1"/>
                <w:sz w:val="24"/>
              </w:rPr>
              <w:t xml:space="preserve"> explain !</w:t>
            </w:r>
          </w:p>
          <w:p>
            <w:pPr>
              <w:pStyle w:val="15"/>
              <w:numPr>
                <w:ilvl w:val="0"/>
                <w:numId w:val="15"/>
              </w:numPr>
              <w:spacing w:line="360" w:lineRule="auto"/>
              <w:ind w:left="868" w:right="95" w:hanging="362"/>
              <w:rPr>
                <w:sz w:val="24"/>
              </w:rPr>
            </w:pPr>
            <w:r>
              <w:rPr>
                <w:sz w:val="24"/>
              </w:rPr>
              <w:t xml:space="preserve">  What</w:t>
            </w:r>
            <w:r>
              <w:rPr>
                <w:spacing w:val="54"/>
                <w:sz w:val="24"/>
              </w:rPr>
              <w:t xml:space="preserve"> </w:t>
            </w:r>
            <w:r>
              <w:rPr>
                <w:sz w:val="24"/>
              </w:rPr>
              <w:t>do</w:t>
            </w:r>
            <w:r>
              <w:rPr>
                <w:spacing w:val="56"/>
                <w:sz w:val="24"/>
              </w:rPr>
              <w:t xml:space="preserve"> </w:t>
            </w:r>
            <w:r>
              <w:rPr>
                <w:sz w:val="24"/>
              </w:rPr>
              <w:t>you</w:t>
            </w:r>
            <w:r>
              <w:rPr>
                <w:spacing w:val="59"/>
                <w:sz w:val="24"/>
              </w:rPr>
              <w:t xml:space="preserve"> </w:t>
            </w:r>
            <w:r>
              <w:rPr>
                <w:sz w:val="24"/>
              </w:rPr>
              <w:t>think</w:t>
            </w:r>
            <w:r>
              <w:rPr>
                <w:spacing w:val="54"/>
                <w:sz w:val="24"/>
              </w:rPr>
              <w:t xml:space="preserve"> </w:t>
            </w:r>
            <w:r>
              <w:rPr>
                <w:sz w:val="24"/>
              </w:rPr>
              <w:t>about</w:t>
            </w:r>
            <w:r>
              <w:rPr>
                <w:spacing w:val="57"/>
                <w:sz w:val="24"/>
              </w:rPr>
              <w:t xml:space="preserve"> </w:t>
            </w:r>
            <w:r>
              <w:rPr>
                <w:sz w:val="24"/>
              </w:rPr>
              <w:t>your</w:t>
            </w:r>
            <w:r>
              <w:rPr>
                <w:spacing w:val="55"/>
                <w:sz w:val="24"/>
              </w:rPr>
              <w:t xml:space="preserve"> </w:t>
            </w:r>
            <w:r>
              <w:rPr>
                <w:sz w:val="24"/>
              </w:rPr>
              <w:t>ability</w:t>
            </w:r>
            <w:r>
              <w:rPr>
                <w:spacing w:val="54"/>
                <w:sz w:val="24"/>
              </w:rPr>
              <w:t xml:space="preserve"> </w:t>
            </w:r>
            <w:r>
              <w:rPr>
                <w:sz w:val="24"/>
              </w:rPr>
              <w:t>in</w:t>
            </w:r>
            <w:r>
              <w:rPr>
                <w:spacing w:val="56"/>
                <w:sz w:val="24"/>
              </w:rPr>
              <w:t xml:space="preserve"> </w:t>
            </w:r>
            <w:r>
              <w:rPr>
                <w:sz w:val="24"/>
              </w:rPr>
              <w:t>writing</w:t>
            </w:r>
            <w:r>
              <w:rPr>
                <w:spacing w:val="-57"/>
                <w:sz w:val="24"/>
              </w:rPr>
              <w:t xml:space="preserve">  </w:t>
            </w:r>
            <w:r>
              <w:rPr>
                <w:sz w:val="24"/>
              </w:rPr>
              <w:t>orientation</w:t>
            </w:r>
            <w:r>
              <w:rPr>
                <w:spacing w:val="-1"/>
                <w:sz w:val="24"/>
              </w:rPr>
              <w:t xml:space="preserve"> </w:t>
            </w:r>
            <w:r>
              <w:rPr>
                <w:sz w:val="24"/>
              </w:rPr>
              <w:t>of</w:t>
            </w:r>
            <w:r>
              <w:rPr>
                <w:spacing w:val="1"/>
                <w:sz w:val="24"/>
              </w:rPr>
              <w:t xml:space="preserve"> </w:t>
            </w:r>
            <w:r>
              <w:rPr>
                <w:sz w:val="24"/>
              </w:rPr>
              <w:t>recount</w:t>
            </w:r>
            <w:r>
              <w:rPr>
                <w:spacing w:val="2"/>
                <w:sz w:val="24"/>
              </w:rPr>
              <w:t xml:space="preserve"> </w:t>
            </w:r>
            <w:r>
              <w:rPr>
                <w:sz w:val="24"/>
              </w:rPr>
              <w:t>text?</w:t>
            </w:r>
          </w:p>
          <w:p>
            <w:pPr>
              <w:pStyle w:val="15"/>
              <w:numPr>
                <w:ilvl w:val="0"/>
                <w:numId w:val="15"/>
              </w:numPr>
              <w:ind w:left="868" w:hanging="362"/>
              <w:rPr>
                <w:sz w:val="24"/>
              </w:rPr>
            </w:pPr>
            <w:r>
              <w:rPr>
                <w:sz w:val="24"/>
              </w:rPr>
              <w:t xml:space="preserve">  Do</w:t>
            </w:r>
            <w:r>
              <w:rPr>
                <w:spacing w:val="29"/>
                <w:sz w:val="24"/>
              </w:rPr>
              <w:t xml:space="preserve"> </w:t>
            </w:r>
            <w:r>
              <w:rPr>
                <w:sz w:val="24"/>
              </w:rPr>
              <w:t>you</w:t>
            </w:r>
            <w:r>
              <w:rPr>
                <w:spacing w:val="31"/>
                <w:sz w:val="24"/>
              </w:rPr>
              <w:t xml:space="preserve"> </w:t>
            </w:r>
            <w:r>
              <w:rPr>
                <w:sz w:val="24"/>
              </w:rPr>
              <w:t>have any</w:t>
            </w:r>
            <w:r>
              <w:rPr>
                <w:spacing w:val="28"/>
                <w:sz w:val="24"/>
              </w:rPr>
              <w:t xml:space="preserve"> </w:t>
            </w:r>
            <w:r>
              <w:rPr>
                <w:sz w:val="24"/>
              </w:rPr>
              <w:t>problem</w:t>
            </w:r>
            <w:r>
              <w:rPr>
                <w:spacing w:val="30"/>
                <w:sz w:val="24"/>
              </w:rPr>
              <w:t xml:space="preserve"> </w:t>
            </w:r>
            <w:r>
              <w:rPr>
                <w:sz w:val="24"/>
              </w:rPr>
              <w:t>in</w:t>
            </w:r>
            <w:r>
              <w:rPr>
                <w:spacing w:val="29"/>
                <w:sz w:val="24"/>
              </w:rPr>
              <w:t xml:space="preserve"> </w:t>
            </w:r>
            <w:r>
              <w:rPr>
                <w:sz w:val="24"/>
              </w:rPr>
              <w:t>writing</w:t>
            </w:r>
            <w:r>
              <w:rPr>
                <w:spacing w:val="29"/>
                <w:sz w:val="24"/>
              </w:rPr>
              <w:t xml:space="preserve"> </w:t>
            </w:r>
            <w:r>
              <w:rPr>
                <w:sz w:val="24"/>
              </w:rPr>
              <w:t>orientation</w:t>
            </w:r>
            <w:r>
              <w:rPr>
                <w:spacing w:val="30"/>
                <w:sz w:val="24"/>
              </w:rPr>
              <w:t xml:space="preserve"> </w:t>
            </w:r>
            <w:r>
              <w:rPr>
                <w:sz w:val="24"/>
              </w:rPr>
              <w:t>of</w:t>
            </w:r>
            <w:r>
              <w:rPr>
                <w:spacing w:val="28"/>
                <w:sz w:val="24"/>
              </w:rPr>
              <w:t xml:space="preserve">    </w:t>
            </w:r>
            <w:r>
              <w:rPr>
                <w:sz w:val="24"/>
              </w:rPr>
              <w:t>recount text?</w:t>
            </w:r>
            <w:r>
              <w:rPr>
                <w:spacing w:val="-4"/>
                <w:sz w:val="24"/>
              </w:rPr>
              <w:t xml:space="preserve"> </w:t>
            </w:r>
            <w:r>
              <w:rPr>
                <w:sz w:val="24"/>
              </w:rPr>
              <w:t>Please</w:t>
            </w:r>
            <w:r>
              <w:rPr>
                <w:spacing w:val="-2"/>
                <w:sz w:val="24"/>
              </w:rPr>
              <w:t xml:space="preserve"> </w:t>
            </w:r>
            <w:r>
              <w:rPr>
                <w:sz w:val="24"/>
              </w:rPr>
              <w:t>explain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4" w:hRule="atLeast"/>
        </w:trPr>
        <w:tc>
          <w:tcPr>
            <w:tcW w:w="2059" w:type="dxa"/>
          </w:tcPr>
          <w:p>
            <w:pPr>
              <w:pStyle w:val="15"/>
              <w:ind w:left="0"/>
              <w:rPr>
                <w:sz w:val="24"/>
              </w:rPr>
            </w:pPr>
          </w:p>
        </w:tc>
        <w:tc>
          <w:tcPr>
            <w:tcW w:w="1762" w:type="dxa"/>
          </w:tcPr>
          <w:p>
            <w:pPr>
              <w:pStyle w:val="15"/>
              <w:rPr>
                <w:sz w:val="24"/>
              </w:rPr>
            </w:pPr>
            <w:r>
              <w:rPr>
                <w:sz w:val="24"/>
              </w:rPr>
              <w:t>Events</w:t>
            </w:r>
          </w:p>
        </w:tc>
        <w:tc>
          <w:tcPr>
            <w:tcW w:w="4005" w:type="dxa"/>
          </w:tcPr>
          <w:p>
            <w:pPr>
              <w:pStyle w:val="15"/>
              <w:spacing w:line="360" w:lineRule="auto"/>
              <w:ind w:right="95"/>
              <w:jc w:val="both"/>
              <w:rPr>
                <w:sz w:val="24"/>
              </w:rPr>
            </w:pPr>
            <w:r>
              <w:rPr>
                <w:sz w:val="24"/>
              </w:rPr>
              <w:t xml:space="preserve">A series of event that are ordered or arranged chronologically </w:t>
            </w:r>
          </w:p>
        </w:tc>
        <w:tc>
          <w:tcPr>
            <w:tcW w:w="6348" w:type="dxa"/>
          </w:tcPr>
          <w:p>
            <w:pPr>
              <w:pStyle w:val="15"/>
              <w:numPr>
                <w:ilvl w:val="0"/>
                <w:numId w:val="15"/>
              </w:numPr>
              <w:spacing w:line="360" w:lineRule="auto"/>
              <w:ind w:left="880" w:right="97" w:hanging="440"/>
              <w:rPr>
                <w:sz w:val="24"/>
              </w:rPr>
            </w:pPr>
            <w:r>
              <w:rPr>
                <w:sz w:val="24"/>
              </w:rPr>
              <w:t xml:space="preserve">  What do</w:t>
            </w:r>
            <w:r>
              <w:rPr>
                <w:spacing w:val="46"/>
                <w:sz w:val="24"/>
              </w:rPr>
              <w:t xml:space="preserve"> </w:t>
            </w:r>
            <w:r>
              <w:rPr>
                <w:sz w:val="24"/>
              </w:rPr>
              <w:t>you</w:t>
            </w:r>
            <w:r>
              <w:rPr>
                <w:spacing w:val="51"/>
                <w:sz w:val="24"/>
              </w:rPr>
              <w:t xml:space="preserve"> </w:t>
            </w:r>
            <w:r>
              <w:rPr>
                <w:sz w:val="24"/>
              </w:rPr>
              <w:t>know</w:t>
            </w:r>
            <w:r>
              <w:rPr>
                <w:spacing w:val="46"/>
                <w:sz w:val="24"/>
              </w:rPr>
              <w:t xml:space="preserve"> about </w:t>
            </w:r>
            <w:r>
              <w:rPr>
                <w:sz w:val="24"/>
              </w:rPr>
              <w:t>events</w:t>
            </w:r>
            <w:r>
              <w:rPr>
                <w:spacing w:val="49"/>
                <w:sz w:val="24"/>
              </w:rPr>
              <w:t xml:space="preserve"> </w:t>
            </w:r>
            <w:r>
              <w:rPr>
                <w:sz w:val="24"/>
              </w:rPr>
              <w:t>in</w:t>
            </w:r>
            <w:r>
              <w:rPr>
                <w:spacing w:val="46"/>
                <w:sz w:val="24"/>
              </w:rPr>
              <w:t xml:space="preserve"> </w:t>
            </w:r>
            <w:r>
              <w:rPr>
                <w:sz w:val="24"/>
              </w:rPr>
              <w:t>writing</w:t>
            </w:r>
            <w:r>
              <w:rPr>
                <w:spacing w:val="47"/>
                <w:sz w:val="24"/>
              </w:rPr>
              <w:t xml:space="preserve"> </w:t>
            </w:r>
            <w:r>
              <w:rPr>
                <w:sz w:val="24"/>
              </w:rPr>
              <w:t>recount</w:t>
            </w:r>
            <w:r>
              <w:rPr>
                <w:spacing w:val="47"/>
                <w:sz w:val="24"/>
              </w:rPr>
              <w:t xml:space="preserve"> </w:t>
            </w:r>
            <w:r>
              <w:rPr>
                <w:sz w:val="24"/>
              </w:rPr>
              <w:t xml:space="preserve">text? </w:t>
            </w:r>
            <w:r>
              <w:rPr>
                <w:spacing w:val="-57"/>
                <w:sz w:val="24"/>
              </w:rPr>
              <w:t xml:space="preserve"> </w:t>
            </w:r>
            <w:r>
              <w:rPr>
                <w:sz w:val="24"/>
              </w:rPr>
              <w:t>Please explain!</w:t>
            </w:r>
          </w:p>
          <w:p>
            <w:pPr>
              <w:pStyle w:val="15"/>
              <w:numPr>
                <w:ilvl w:val="0"/>
                <w:numId w:val="15"/>
              </w:numPr>
              <w:spacing w:line="360" w:lineRule="auto"/>
              <w:ind w:left="868" w:right="98" w:hanging="362"/>
              <w:rPr>
                <w:sz w:val="24"/>
              </w:rPr>
            </w:pPr>
            <w:r>
              <w:rPr>
                <w:sz w:val="24"/>
              </w:rPr>
              <w:t xml:space="preserve">  What</w:t>
            </w:r>
            <w:r>
              <w:rPr>
                <w:spacing w:val="24"/>
                <w:sz w:val="24"/>
              </w:rPr>
              <w:t xml:space="preserve"> </w:t>
            </w:r>
            <w:r>
              <w:rPr>
                <w:sz w:val="24"/>
              </w:rPr>
              <w:t>do</w:t>
            </w:r>
            <w:r>
              <w:rPr>
                <w:spacing w:val="24"/>
                <w:sz w:val="24"/>
              </w:rPr>
              <w:t xml:space="preserve"> </w:t>
            </w:r>
            <w:r>
              <w:rPr>
                <w:sz w:val="24"/>
              </w:rPr>
              <w:t>you</w:t>
            </w:r>
            <w:r>
              <w:rPr>
                <w:spacing w:val="27"/>
                <w:sz w:val="24"/>
              </w:rPr>
              <w:t xml:space="preserve"> </w:t>
            </w:r>
            <w:r>
              <w:rPr>
                <w:sz w:val="24"/>
              </w:rPr>
              <w:t>think</w:t>
            </w:r>
            <w:r>
              <w:rPr>
                <w:spacing w:val="24"/>
                <w:sz w:val="24"/>
              </w:rPr>
              <w:t xml:space="preserve"> </w:t>
            </w:r>
            <w:r>
              <w:rPr>
                <w:sz w:val="24"/>
              </w:rPr>
              <w:t>about</w:t>
            </w:r>
            <w:r>
              <w:rPr>
                <w:spacing w:val="25"/>
                <w:sz w:val="24"/>
              </w:rPr>
              <w:t xml:space="preserve"> </w:t>
            </w:r>
            <w:r>
              <w:rPr>
                <w:sz w:val="24"/>
              </w:rPr>
              <w:t>your</w:t>
            </w:r>
            <w:r>
              <w:rPr>
                <w:spacing w:val="28"/>
                <w:sz w:val="24"/>
              </w:rPr>
              <w:t xml:space="preserve"> </w:t>
            </w:r>
            <w:r>
              <w:rPr>
                <w:sz w:val="24"/>
              </w:rPr>
              <w:t>ability</w:t>
            </w:r>
            <w:r>
              <w:rPr>
                <w:spacing w:val="23"/>
                <w:sz w:val="24"/>
              </w:rPr>
              <w:t xml:space="preserve"> </w:t>
            </w:r>
            <w:r>
              <w:rPr>
                <w:sz w:val="24"/>
              </w:rPr>
              <w:t>in</w:t>
            </w:r>
            <w:r>
              <w:rPr>
                <w:spacing w:val="24"/>
                <w:sz w:val="24"/>
              </w:rPr>
              <w:t xml:space="preserve"> </w:t>
            </w:r>
            <w:r>
              <w:rPr>
                <w:sz w:val="24"/>
              </w:rPr>
              <w:t>writing</w:t>
            </w:r>
            <w:r>
              <w:rPr>
                <w:spacing w:val="25"/>
                <w:sz w:val="24"/>
              </w:rPr>
              <w:t xml:space="preserve"> </w:t>
            </w:r>
            <w:r>
              <w:rPr>
                <w:sz w:val="24"/>
              </w:rPr>
              <w:t>events</w:t>
            </w:r>
            <w:r>
              <w:rPr>
                <w:spacing w:val="-57"/>
                <w:sz w:val="24"/>
              </w:rPr>
              <w:t xml:space="preserve">   </w:t>
            </w:r>
            <w:r>
              <w:rPr>
                <w:sz w:val="24"/>
              </w:rPr>
              <w:t>of</w:t>
            </w:r>
            <w:r>
              <w:rPr>
                <w:spacing w:val="-2"/>
                <w:sz w:val="24"/>
              </w:rPr>
              <w:t xml:space="preserve"> </w:t>
            </w:r>
            <w:r>
              <w:rPr>
                <w:sz w:val="24"/>
              </w:rPr>
              <w:t>recount</w:t>
            </w:r>
            <w:r>
              <w:rPr>
                <w:spacing w:val="2"/>
                <w:sz w:val="24"/>
              </w:rPr>
              <w:t xml:space="preserve"> </w:t>
            </w:r>
            <w:r>
              <w:rPr>
                <w:sz w:val="24"/>
              </w:rPr>
              <w:t>text?</w:t>
            </w:r>
          </w:p>
          <w:p>
            <w:pPr>
              <w:pStyle w:val="15"/>
              <w:numPr>
                <w:ilvl w:val="0"/>
                <w:numId w:val="15"/>
              </w:numPr>
              <w:ind w:hanging="202"/>
              <w:rPr>
                <w:sz w:val="24"/>
              </w:rPr>
            </w:pPr>
            <w:r>
              <w:rPr>
                <w:sz w:val="24"/>
              </w:rPr>
              <w:t xml:space="preserve">  Do</w:t>
            </w:r>
            <w:r>
              <w:rPr>
                <w:spacing w:val="43"/>
                <w:sz w:val="24"/>
              </w:rPr>
              <w:t xml:space="preserve"> </w:t>
            </w:r>
            <w:r>
              <w:rPr>
                <w:sz w:val="24"/>
              </w:rPr>
              <w:t>you</w:t>
            </w:r>
            <w:r>
              <w:rPr>
                <w:spacing w:val="48"/>
                <w:sz w:val="24"/>
              </w:rPr>
              <w:t xml:space="preserve"> </w:t>
            </w:r>
            <w:r>
              <w:rPr>
                <w:sz w:val="24"/>
              </w:rPr>
              <w:t>find it</w:t>
            </w:r>
            <w:r>
              <w:rPr>
                <w:spacing w:val="47"/>
                <w:sz w:val="24"/>
              </w:rPr>
              <w:t xml:space="preserve"> </w:t>
            </w:r>
            <w:r>
              <w:rPr>
                <w:sz w:val="24"/>
              </w:rPr>
              <w:t>difficult to write</w:t>
            </w:r>
            <w:r>
              <w:rPr>
                <w:spacing w:val="47"/>
                <w:sz w:val="24"/>
              </w:rPr>
              <w:t xml:space="preserve"> </w:t>
            </w:r>
            <w:r>
              <w:rPr>
                <w:sz w:val="24"/>
              </w:rPr>
              <w:t>series</w:t>
            </w:r>
            <w:r>
              <w:rPr>
                <w:spacing w:val="48"/>
                <w:sz w:val="24"/>
              </w:rPr>
              <w:t xml:space="preserve"> </w:t>
            </w:r>
            <w:r>
              <w:rPr>
                <w:sz w:val="24"/>
              </w:rPr>
              <w:t>of</w:t>
            </w:r>
            <w:r>
              <w:rPr>
                <w:spacing w:val="42"/>
                <w:sz w:val="24"/>
              </w:rPr>
              <w:t xml:space="preserve"> </w:t>
            </w:r>
            <w:r>
              <w:rPr>
                <w:sz w:val="24"/>
              </w:rPr>
              <w:t>events</w:t>
            </w:r>
            <w:r>
              <w:rPr>
                <w:spacing w:val="49"/>
                <w:sz w:val="24"/>
              </w:rPr>
              <w:t xml:space="preserve"> </w:t>
            </w:r>
            <w:r>
              <w:rPr>
                <w:sz w:val="24"/>
              </w:rPr>
              <w:t>in</w:t>
            </w:r>
          </w:p>
          <w:p>
            <w:pPr>
              <w:pStyle w:val="15"/>
              <w:spacing w:before="137"/>
              <w:ind w:firstLine="720" w:firstLineChars="300"/>
              <w:rPr>
                <w:sz w:val="24"/>
              </w:rPr>
            </w:pPr>
            <w:r>
              <w:rPr>
                <w:sz w:val="24"/>
              </w:rPr>
              <w:t>recount</w:t>
            </w:r>
            <w:r>
              <w:rPr>
                <w:spacing w:val="-2"/>
                <w:sz w:val="24"/>
              </w:rPr>
              <w:t xml:space="preserve"> </w:t>
            </w:r>
            <w:r>
              <w:rPr>
                <w:sz w:val="24"/>
              </w:rPr>
              <w:t>text? Please</w:t>
            </w:r>
            <w:r>
              <w:rPr>
                <w:spacing w:val="-1"/>
                <w:sz w:val="24"/>
              </w:rPr>
              <w:t xml:space="preserve"> explain</w:t>
            </w:r>
            <w:r>
              <w:rPr>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3" w:hRule="atLeast"/>
        </w:trPr>
        <w:tc>
          <w:tcPr>
            <w:tcW w:w="2059" w:type="dxa"/>
          </w:tcPr>
          <w:p>
            <w:pPr>
              <w:pStyle w:val="15"/>
              <w:spacing w:line="276" w:lineRule="exact"/>
              <w:rPr>
                <w:sz w:val="24"/>
              </w:rPr>
            </w:pPr>
          </w:p>
        </w:tc>
        <w:tc>
          <w:tcPr>
            <w:tcW w:w="1762" w:type="dxa"/>
          </w:tcPr>
          <w:p>
            <w:pPr>
              <w:pStyle w:val="15"/>
              <w:spacing w:line="276" w:lineRule="exact"/>
              <w:rPr>
                <w:sz w:val="24"/>
              </w:rPr>
            </w:pPr>
            <w:r>
              <w:rPr>
                <w:sz w:val="24"/>
              </w:rPr>
              <w:t>Re-orientation</w:t>
            </w:r>
          </w:p>
        </w:tc>
        <w:tc>
          <w:tcPr>
            <w:tcW w:w="4005" w:type="dxa"/>
          </w:tcPr>
          <w:p>
            <w:pPr>
              <w:pStyle w:val="15"/>
              <w:spacing w:line="360" w:lineRule="auto"/>
              <w:ind w:right="96"/>
              <w:jc w:val="both"/>
              <w:rPr>
                <w:sz w:val="24"/>
              </w:rPr>
            </w:pPr>
            <w:r>
              <w:rPr>
                <w:sz w:val="24"/>
              </w:rPr>
              <w:t>The story's ending. In other words, this</w:t>
            </w:r>
            <w:r>
              <w:rPr>
                <w:spacing w:val="-57"/>
                <w:sz w:val="24"/>
              </w:rPr>
              <w:t xml:space="preserve"> </w:t>
            </w:r>
            <w:r>
              <w:rPr>
                <w:sz w:val="24"/>
              </w:rPr>
              <w:t>is a type of prose that describes how</w:t>
            </w:r>
            <w:r>
              <w:rPr>
                <w:spacing w:val="1"/>
                <w:sz w:val="24"/>
              </w:rPr>
              <w:t xml:space="preserve"> </w:t>
            </w:r>
            <w:r>
              <w:rPr>
                <w:sz w:val="24"/>
              </w:rPr>
              <w:t>something</w:t>
            </w:r>
            <w:r>
              <w:rPr>
                <w:spacing w:val="1"/>
                <w:sz w:val="24"/>
              </w:rPr>
              <w:t xml:space="preserve"> </w:t>
            </w:r>
            <w:r>
              <w:rPr>
                <w:sz w:val="24"/>
              </w:rPr>
              <w:t>happened</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past</w:t>
            </w:r>
            <w:r>
              <w:rPr>
                <w:spacing w:val="-57"/>
                <w:sz w:val="24"/>
              </w:rPr>
              <w:t xml:space="preserve"> </w:t>
            </w:r>
            <w:r>
              <w:rPr>
                <w:sz w:val="24"/>
              </w:rPr>
              <w:t>chronologically as well as the feelings</w:t>
            </w:r>
            <w:r>
              <w:rPr>
                <w:spacing w:val="1"/>
                <w:sz w:val="24"/>
              </w:rPr>
              <w:t xml:space="preserve"> </w:t>
            </w:r>
            <w:r>
              <w:rPr>
                <w:sz w:val="24"/>
              </w:rPr>
              <w:t>associated</w:t>
            </w:r>
            <w:r>
              <w:rPr>
                <w:spacing w:val="1"/>
                <w:sz w:val="24"/>
              </w:rPr>
              <w:t xml:space="preserve"> </w:t>
            </w:r>
            <w:r>
              <w:rPr>
                <w:sz w:val="24"/>
              </w:rPr>
              <w:t>with</w:t>
            </w:r>
            <w:r>
              <w:rPr>
                <w:spacing w:val="-3"/>
                <w:sz w:val="24"/>
              </w:rPr>
              <w:t xml:space="preserve"> </w:t>
            </w:r>
            <w:r>
              <w:rPr>
                <w:sz w:val="24"/>
              </w:rPr>
              <w:t>that event.</w:t>
            </w:r>
          </w:p>
        </w:tc>
        <w:tc>
          <w:tcPr>
            <w:tcW w:w="6348" w:type="dxa"/>
          </w:tcPr>
          <w:p>
            <w:pPr>
              <w:pStyle w:val="15"/>
              <w:numPr>
                <w:ilvl w:val="0"/>
                <w:numId w:val="15"/>
              </w:numPr>
              <w:spacing w:line="360" w:lineRule="auto"/>
              <w:ind w:left="868" w:right="98" w:hanging="362"/>
              <w:rPr>
                <w:sz w:val="24"/>
              </w:rPr>
            </w:pPr>
            <w:r>
              <w:rPr>
                <w:sz w:val="24"/>
              </w:rPr>
              <w:t xml:space="preserve">  What do</w:t>
            </w:r>
            <w:r>
              <w:rPr>
                <w:spacing w:val="1"/>
                <w:sz w:val="24"/>
              </w:rPr>
              <w:t xml:space="preserve"> </w:t>
            </w:r>
            <w:r>
              <w:rPr>
                <w:sz w:val="24"/>
              </w:rPr>
              <w:t>you</w:t>
            </w:r>
            <w:r>
              <w:rPr>
                <w:spacing w:val="1"/>
                <w:sz w:val="24"/>
              </w:rPr>
              <w:t xml:space="preserve"> </w:t>
            </w:r>
            <w:r>
              <w:rPr>
                <w:sz w:val="24"/>
              </w:rPr>
              <w:t>know</w:t>
            </w:r>
            <w:r>
              <w:rPr>
                <w:spacing w:val="1"/>
                <w:sz w:val="24"/>
              </w:rPr>
              <w:t xml:space="preserve"> </w:t>
            </w:r>
            <w:r>
              <w:rPr>
                <w:sz w:val="24"/>
              </w:rPr>
              <w:t>about</w:t>
            </w:r>
            <w:r>
              <w:rPr>
                <w:spacing w:val="1"/>
                <w:sz w:val="24"/>
              </w:rPr>
              <w:t xml:space="preserve"> </w:t>
            </w:r>
            <w:r>
              <w:rPr>
                <w:sz w:val="24"/>
              </w:rPr>
              <w:t>re-orientation</w:t>
            </w:r>
            <w:r>
              <w:rPr>
                <w:spacing w:val="1"/>
                <w:sz w:val="24"/>
              </w:rPr>
              <w:t xml:space="preserve"> </w:t>
            </w:r>
            <w:r>
              <w:rPr>
                <w:sz w:val="24"/>
              </w:rPr>
              <w:t>in</w:t>
            </w:r>
            <w:r>
              <w:rPr>
                <w:spacing w:val="1"/>
                <w:sz w:val="24"/>
              </w:rPr>
              <w:t xml:space="preserve"> </w:t>
            </w:r>
            <w:r>
              <w:rPr>
                <w:sz w:val="24"/>
              </w:rPr>
              <w:t>writing</w:t>
            </w:r>
            <w:r>
              <w:rPr>
                <w:spacing w:val="1"/>
                <w:sz w:val="24"/>
              </w:rPr>
              <w:t xml:space="preserve"> </w:t>
            </w:r>
            <w:r>
              <w:rPr>
                <w:sz w:val="24"/>
              </w:rPr>
              <w:t>recount</w:t>
            </w:r>
            <w:r>
              <w:rPr>
                <w:spacing w:val="-57"/>
                <w:sz w:val="24"/>
              </w:rPr>
              <w:t xml:space="preserve">     </w:t>
            </w:r>
            <w:r>
              <w:rPr>
                <w:sz w:val="24"/>
              </w:rPr>
              <w:t>text?</w:t>
            </w:r>
          </w:p>
          <w:p>
            <w:pPr>
              <w:pStyle w:val="15"/>
              <w:spacing w:line="360" w:lineRule="auto"/>
              <w:ind w:left="864" w:leftChars="229" w:right="97" w:hanging="360" w:hangingChars="150"/>
              <w:rPr>
                <w:sz w:val="24"/>
              </w:rPr>
            </w:pPr>
            <w:r>
              <w:rPr>
                <w:b/>
                <w:bCs/>
                <w:sz w:val="24"/>
              </w:rPr>
              <w:t>10.</w:t>
            </w:r>
            <w:r>
              <w:rPr>
                <w:sz w:val="24"/>
              </w:rPr>
              <w:t xml:space="preserve"> What</w:t>
            </w:r>
            <w:r>
              <w:rPr>
                <w:spacing w:val="4"/>
                <w:sz w:val="24"/>
              </w:rPr>
              <w:t xml:space="preserve"> </w:t>
            </w:r>
            <w:r>
              <w:rPr>
                <w:sz w:val="24"/>
              </w:rPr>
              <w:t>do</w:t>
            </w:r>
            <w:r>
              <w:rPr>
                <w:spacing w:val="3"/>
                <w:sz w:val="24"/>
              </w:rPr>
              <w:t xml:space="preserve"> </w:t>
            </w:r>
            <w:r>
              <w:rPr>
                <w:sz w:val="24"/>
              </w:rPr>
              <w:t>you</w:t>
            </w:r>
            <w:r>
              <w:rPr>
                <w:spacing w:val="8"/>
                <w:sz w:val="24"/>
              </w:rPr>
              <w:t xml:space="preserve"> </w:t>
            </w:r>
            <w:r>
              <w:rPr>
                <w:sz w:val="24"/>
              </w:rPr>
              <w:t>think</w:t>
            </w:r>
            <w:r>
              <w:rPr>
                <w:spacing w:val="1"/>
                <w:sz w:val="24"/>
              </w:rPr>
              <w:t xml:space="preserve"> </w:t>
            </w:r>
            <w:r>
              <w:rPr>
                <w:sz w:val="24"/>
              </w:rPr>
              <w:t>about</w:t>
            </w:r>
            <w:r>
              <w:rPr>
                <w:spacing w:val="4"/>
                <w:sz w:val="24"/>
              </w:rPr>
              <w:t xml:space="preserve"> </w:t>
            </w:r>
            <w:r>
              <w:rPr>
                <w:sz w:val="24"/>
              </w:rPr>
              <w:t>your</w:t>
            </w:r>
            <w:r>
              <w:rPr>
                <w:spacing w:val="7"/>
                <w:sz w:val="24"/>
              </w:rPr>
              <w:t xml:space="preserve"> </w:t>
            </w:r>
            <w:r>
              <w:rPr>
                <w:sz w:val="24"/>
              </w:rPr>
              <w:t>ability</w:t>
            </w:r>
            <w:r>
              <w:rPr>
                <w:spacing w:val="3"/>
                <w:sz w:val="24"/>
              </w:rPr>
              <w:t xml:space="preserve"> </w:t>
            </w:r>
            <w:r>
              <w:rPr>
                <w:sz w:val="24"/>
              </w:rPr>
              <w:t>in</w:t>
            </w:r>
            <w:r>
              <w:rPr>
                <w:spacing w:val="3"/>
                <w:sz w:val="24"/>
              </w:rPr>
              <w:t xml:space="preserve"> </w:t>
            </w:r>
            <w:r>
              <w:rPr>
                <w:sz w:val="24"/>
              </w:rPr>
              <w:t>writing</w:t>
            </w:r>
            <w:r>
              <w:rPr>
                <w:spacing w:val="3"/>
                <w:sz w:val="24"/>
              </w:rPr>
              <w:t xml:space="preserve"> </w:t>
            </w:r>
            <w:r>
              <w:rPr>
                <w:sz w:val="24"/>
              </w:rPr>
              <w:t>re-</w:t>
            </w:r>
            <w:r>
              <w:rPr>
                <w:spacing w:val="-57"/>
                <w:sz w:val="24"/>
              </w:rPr>
              <w:t xml:space="preserve"> </w:t>
            </w:r>
            <w:r>
              <w:rPr>
                <w:sz w:val="24"/>
              </w:rPr>
              <w:t>orientation</w:t>
            </w:r>
            <w:r>
              <w:rPr>
                <w:spacing w:val="-1"/>
                <w:sz w:val="24"/>
              </w:rPr>
              <w:t xml:space="preserve"> </w:t>
            </w:r>
            <w:r>
              <w:rPr>
                <w:sz w:val="24"/>
              </w:rPr>
              <w:t>of</w:t>
            </w:r>
            <w:r>
              <w:rPr>
                <w:spacing w:val="-1"/>
                <w:sz w:val="24"/>
              </w:rPr>
              <w:t xml:space="preserve"> </w:t>
            </w:r>
            <w:r>
              <w:rPr>
                <w:sz w:val="24"/>
              </w:rPr>
              <w:t>recount text?</w:t>
            </w:r>
          </w:p>
          <w:p>
            <w:pPr>
              <w:pStyle w:val="15"/>
              <w:tabs>
                <w:tab w:val="left" w:pos="769"/>
              </w:tabs>
              <w:spacing w:line="360" w:lineRule="auto"/>
              <w:ind w:left="864" w:leftChars="229" w:hanging="360" w:hangingChars="150"/>
              <w:rPr>
                <w:sz w:val="24"/>
              </w:rPr>
            </w:pPr>
            <w:r>
              <w:rPr>
                <w:b/>
                <w:bCs/>
                <w:sz w:val="24"/>
              </w:rPr>
              <w:t>11.</w:t>
            </w:r>
            <w:r>
              <w:rPr>
                <w:sz w:val="24"/>
              </w:rPr>
              <w:t xml:space="preserve"> Do</w:t>
            </w:r>
            <w:r>
              <w:rPr>
                <w:spacing w:val="32"/>
                <w:sz w:val="24"/>
              </w:rPr>
              <w:t xml:space="preserve"> </w:t>
            </w:r>
            <w:r>
              <w:rPr>
                <w:sz w:val="24"/>
              </w:rPr>
              <w:t>you</w:t>
            </w:r>
            <w:r>
              <w:rPr>
                <w:spacing w:val="96"/>
                <w:sz w:val="24"/>
              </w:rPr>
              <w:t xml:space="preserve"> </w:t>
            </w:r>
            <w:r>
              <w:rPr>
                <w:sz w:val="24"/>
              </w:rPr>
              <w:t>find it difficult</w:t>
            </w:r>
            <w:r>
              <w:rPr>
                <w:spacing w:val="94"/>
                <w:sz w:val="24"/>
              </w:rPr>
              <w:t xml:space="preserve"> </w:t>
            </w:r>
            <w:r>
              <w:rPr>
                <w:sz w:val="24"/>
              </w:rPr>
              <w:t>while</w:t>
            </w:r>
            <w:r>
              <w:rPr>
                <w:spacing w:val="90"/>
                <w:sz w:val="24"/>
              </w:rPr>
              <w:t xml:space="preserve"> </w:t>
            </w:r>
            <w:r>
              <w:rPr>
                <w:sz w:val="24"/>
              </w:rPr>
              <w:t>writing</w:t>
            </w:r>
            <w:r>
              <w:rPr>
                <w:spacing w:val="94"/>
                <w:sz w:val="24"/>
              </w:rPr>
              <w:t xml:space="preserve"> </w:t>
            </w:r>
            <w:r>
              <w:rPr>
                <w:sz w:val="24"/>
              </w:rPr>
              <w:t>recount</w:t>
            </w:r>
            <w:r>
              <w:rPr>
                <w:spacing w:val="94"/>
                <w:sz w:val="24"/>
              </w:rPr>
              <w:t xml:space="preserve"> </w:t>
            </w:r>
            <w:r>
              <w:rPr>
                <w:sz w:val="24"/>
              </w:rPr>
              <w:t>text especially</w:t>
            </w:r>
            <w:r>
              <w:rPr>
                <w:spacing w:val="-5"/>
                <w:sz w:val="24"/>
              </w:rPr>
              <w:t xml:space="preserve"> </w:t>
            </w:r>
            <w:r>
              <w:rPr>
                <w:sz w:val="24"/>
              </w:rPr>
              <w:t>in</w:t>
            </w:r>
            <w:r>
              <w:rPr>
                <w:spacing w:val="-2"/>
                <w:sz w:val="24"/>
              </w:rPr>
              <w:t xml:space="preserve"> the </w:t>
            </w:r>
            <w:r>
              <w:rPr>
                <w:sz w:val="24"/>
              </w:rPr>
              <w:t>re-orientation part?</w:t>
            </w:r>
            <w:r>
              <w:rPr>
                <w:spacing w:val="-3"/>
                <w:sz w:val="24"/>
              </w:rPr>
              <w:t xml:space="preserve"> </w:t>
            </w:r>
            <w:r>
              <w:rPr>
                <w:sz w:val="24"/>
              </w:rPr>
              <w:t>Please explain!</w:t>
            </w:r>
          </w:p>
        </w:tc>
      </w:tr>
    </w:tbl>
    <w:p>
      <w:pPr>
        <w:rPr>
          <w:sz w:val="24"/>
        </w:rPr>
        <w:sectPr>
          <w:pgSz w:w="16840" w:h="11910" w:orient="landscape"/>
          <w:pgMar w:top="1100" w:right="1220" w:bottom="860" w:left="1220" w:header="0" w:footer="662" w:gutter="0"/>
          <w:cols w:space="720" w:num="1"/>
        </w:sect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spacing w:before="3"/>
        <w:rPr>
          <w:b/>
          <w:sz w:val="13"/>
        </w:rPr>
      </w:pPr>
    </w:p>
    <w:tbl>
      <w:tblPr>
        <w:tblStyle w:val="6"/>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59"/>
        <w:gridCol w:w="1762"/>
        <w:gridCol w:w="4005"/>
        <w:gridCol w:w="63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4" w:hRule="atLeast"/>
        </w:trPr>
        <w:tc>
          <w:tcPr>
            <w:tcW w:w="2059" w:type="dxa"/>
          </w:tcPr>
          <w:p>
            <w:pPr>
              <w:pStyle w:val="15"/>
              <w:rPr>
                <w:sz w:val="24"/>
              </w:rPr>
            </w:pPr>
            <w:r>
              <w:rPr>
                <w:b/>
                <w:bCs/>
                <w:sz w:val="24"/>
              </w:rPr>
              <w:t>3.</w:t>
            </w:r>
            <w:r>
              <w:rPr>
                <w:sz w:val="24"/>
              </w:rPr>
              <w:t>Language</w:t>
            </w:r>
            <w:r>
              <w:rPr>
                <w:spacing w:val="-3"/>
                <w:sz w:val="24"/>
              </w:rPr>
              <w:t xml:space="preserve"> </w:t>
            </w:r>
            <w:r>
              <w:rPr>
                <w:sz w:val="24"/>
              </w:rPr>
              <w:t>Features</w:t>
            </w:r>
          </w:p>
        </w:tc>
        <w:tc>
          <w:tcPr>
            <w:tcW w:w="1762" w:type="dxa"/>
          </w:tcPr>
          <w:p>
            <w:pPr>
              <w:pStyle w:val="15"/>
              <w:spacing w:line="360" w:lineRule="auto"/>
              <w:ind w:right="798"/>
              <w:rPr>
                <w:sz w:val="24"/>
              </w:rPr>
            </w:pPr>
            <w:r>
              <w:rPr>
                <w:sz w:val="24"/>
              </w:rPr>
              <w:t>Personal</w:t>
            </w:r>
            <w:r>
              <w:rPr>
                <w:spacing w:val="-58"/>
                <w:sz w:val="24"/>
              </w:rPr>
              <w:t xml:space="preserve"> </w:t>
            </w:r>
            <w:r>
              <w:rPr>
                <w:sz w:val="24"/>
              </w:rPr>
              <w:t>Pronoun</w:t>
            </w:r>
          </w:p>
        </w:tc>
        <w:tc>
          <w:tcPr>
            <w:tcW w:w="4005" w:type="dxa"/>
          </w:tcPr>
          <w:p>
            <w:pPr>
              <w:pStyle w:val="15"/>
              <w:spacing w:line="360" w:lineRule="auto"/>
              <w:ind w:right="95"/>
              <w:jc w:val="both"/>
              <w:rPr>
                <w:sz w:val="24"/>
              </w:rPr>
            </w:pPr>
            <w:r>
              <w:rPr>
                <w:sz w:val="24"/>
              </w:rPr>
              <w:t>I , we, you, he, she, it, they are called</w:t>
            </w:r>
            <w:r>
              <w:rPr>
                <w:spacing w:val="1"/>
                <w:sz w:val="24"/>
              </w:rPr>
              <w:t xml:space="preserve"> </w:t>
            </w:r>
            <w:r>
              <w:rPr>
                <w:sz w:val="24"/>
              </w:rPr>
              <w:t>personal pronouns because they stand</w:t>
            </w:r>
            <w:r>
              <w:rPr>
                <w:spacing w:val="1"/>
                <w:sz w:val="24"/>
              </w:rPr>
              <w:t xml:space="preserve"> </w:t>
            </w:r>
            <w:r>
              <w:rPr>
                <w:sz w:val="24"/>
              </w:rPr>
              <w:t>for</w:t>
            </w:r>
            <w:r>
              <w:rPr>
                <w:spacing w:val="1"/>
                <w:sz w:val="24"/>
              </w:rPr>
              <w:t xml:space="preserve"> </w:t>
            </w:r>
            <w:r>
              <w:rPr>
                <w:sz w:val="24"/>
              </w:rPr>
              <w:t>three</w:t>
            </w:r>
            <w:r>
              <w:rPr>
                <w:spacing w:val="1"/>
                <w:sz w:val="24"/>
              </w:rPr>
              <w:t xml:space="preserve"> </w:t>
            </w:r>
            <w:r>
              <w:rPr>
                <w:sz w:val="24"/>
              </w:rPr>
              <w:t>persons</w:t>
            </w:r>
            <w:r>
              <w:rPr>
                <w:spacing w:val="1"/>
                <w:sz w:val="24"/>
              </w:rPr>
              <w:t xml:space="preserve"> </w:t>
            </w:r>
            <w:r>
              <w:rPr>
                <w:sz w:val="24"/>
              </w:rPr>
              <w:t>(i)</w:t>
            </w:r>
            <w:r>
              <w:rPr>
                <w:spacing w:val="1"/>
                <w:sz w:val="24"/>
              </w:rPr>
              <w:t xml:space="preserve"> </w:t>
            </w:r>
            <w:r>
              <w:rPr>
                <w:sz w:val="24"/>
              </w:rPr>
              <w:t>the</w:t>
            </w:r>
            <w:r>
              <w:rPr>
                <w:spacing w:val="1"/>
                <w:sz w:val="24"/>
              </w:rPr>
              <w:t xml:space="preserve"> </w:t>
            </w:r>
            <w:r>
              <w:rPr>
                <w:sz w:val="24"/>
              </w:rPr>
              <w:t>person</w:t>
            </w:r>
            <w:r>
              <w:rPr>
                <w:spacing w:val="1"/>
                <w:sz w:val="24"/>
              </w:rPr>
              <w:t xml:space="preserve"> </w:t>
            </w:r>
            <w:r>
              <w:rPr>
                <w:sz w:val="24"/>
              </w:rPr>
              <w:t>speaking</w:t>
            </w:r>
            <w:r>
              <w:rPr>
                <w:spacing w:val="10"/>
                <w:sz w:val="24"/>
              </w:rPr>
              <w:t xml:space="preserve"> </w:t>
            </w:r>
            <w:r>
              <w:rPr>
                <w:sz w:val="24"/>
              </w:rPr>
              <w:t>(ii)</w:t>
            </w:r>
            <w:r>
              <w:rPr>
                <w:spacing w:val="12"/>
                <w:sz w:val="24"/>
              </w:rPr>
              <w:t xml:space="preserve"> </w:t>
            </w:r>
            <w:r>
              <w:rPr>
                <w:sz w:val="24"/>
              </w:rPr>
              <w:t>the</w:t>
            </w:r>
            <w:r>
              <w:rPr>
                <w:spacing w:val="10"/>
                <w:sz w:val="24"/>
              </w:rPr>
              <w:t xml:space="preserve"> </w:t>
            </w:r>
            <w:r>
              <w:rPr>
                <w:sz w:val="24"/>
              </w:rPr>
              <w:t>person</w:t>
            </w:r>
            <w:r>
              <w:rPr>
                <w:spacing w:val="15"/>
                <w:sz w:val="24"/>
              </w:rPr>
              <w:t xml:space="preserve"> </w:t>
            </w:r>
            <w:r>
              <w:rPr>
                <w:sz w:val="24"/>
              </w:rPr>
              <w:t>spoken</w:t>
            </w:r>
            <w:r>
              <w:rPr>
                <w:spacing w:val="11"/>
                <w:sz w:val="24"/>
              </w:rPr>
              <w:t xml:space="preserve"> </w:t>
            </w:r>
            <w:r>
              <w:rPr>
                <w:sz w:val="24"/>
              </w:rPr>
              <w:t>to,</w:t>
            </w:r>
            <w:r>
              <w:rPr>
                <w:spacing w:val="11"/>
                <w:sz w:val="24"/>
              </w:rPr>
              <w:t xml:space="preserve"> </w:t>
            </w:r>
            <w:r>
              <w:rPr>
                <w:sz w:val="24"/>
              </w:rPr>
              <w:t>and</w:t>
            </w:r>
          </w:p>
          <w:p>
            <w:pPr>
              <w:pStyle w:val="15"/>
              <w:spacing w:line="274" w:lineRule="exact"/>
              <w:jc w:val="both"/>
              <w:rPr>
                <w:sz w:val="24"/>
              </w:rPr>
            </w:pPr>
            <w:r>
              <w:rPr>
                <w:sz w:val="24"/>
              </w:rPr>
              <w:t>(iii)</w:t>
            </w:r>
            <w:r>
              <w:rPr>
                <w:spacing w:val="-2"/>
                <w:sz w:val="24"/>
              </w:rPr>
              <w:t xml:space="preserve"> </w:t>
            </w:r>
            <w:r>
              <w:rPr>
                <w:sz w:val="24"/>
              </w:rPr>
              <w:t>the</w:t>
            </w:r>
            <w:r>
              <w:rPr>
                <w:spacing w:val="-2"/>
                <w:sz w:val="24"/>
              </w:rPr>
              <w:t xml:space="preserve"> </w:t>
            </w:r>
            <w:r>
              <w:rPr>
                <w:sz w:val="24"/>
              </w:rPr>
              <w:t>person</w:t>
            </w:r>
            <w:r>
              <w:rPr>
                <w:spacing w:val="-1"/>
                <w:sz w:val="24"/>
              </w:rPr>
              <w:t xml:space="preserve"> </w:t>
            </w:r>
            <w:r>
              <w:rPr>
                <w:sz w:val="24"/>
              </w:rPr>
              <w:t>spoken</w:t>
            </w:r>
            <w:r>
              <w:rPr>
                <w:spacing w:val="2"/>
                <w:sz w:val="24"/>
              </w:rPr>
              <w:t xml:space="preserve"> </w:t>
            </w:r>
            <w:r>
              <w:rPr>
                <w:sz w:val="24"/>
              </w:rPr>
              <w:t>of</w:t>
            </w:r>
          </w:p>
        </w:tc>
        <w:tc>
          <w:tcPr>
            <w:tcW w:w="6348" w:type="dxa"/>
          </w:tcPr>
          <w:p>
            <w:pPr>
              <w:pStyle w:val="15"/>
              <w:spacing w:line="360" w:lineRule="auto"/>
              <w:ind w:left="884" w:leftChars="200" w:right="95" w:hanging="444" w:hangingChars="185"/>
              <w:rPr>
                <w:sz w:val="24"/>
              </w:rPr>
            </w:pPr>
            <w:r>
              <w:rPr>
                <w:b/>
                <w:bCs/>
                <w:sz w:val="24"/>
              </w:rPr>
              <w:t>12.</w:t>
            </w:r>
            <w:r>
              <w:rPr>
                <w:sz w:val="24"/>
              </w:rPr>
              <w:t xml:space="preserve">  Are you familiar with</w:t>
            </w:r>
            <w:r>
              <w:rPr>
                <w:spacing w:val="47"/>
                <w:sz w:val="24"/>
              </w:rPr>
              <w:t xml:space="preserve"> </w:t>
            </w:r>
            <w:r>
              <w:rPr>
                <w:sz w:val="24"/>
              </w:rPr>
              <w:t>personal</w:t>
            </w:r>
            <w:r>
              <w:rPr>
                <w:spacing w:val="47"/>
                <w:sz w:val="24"/>
              </w:rPr>
              <w:t xml:space="preserve"> </w:t>
            </w:r>
            <w:r>
              <w:rPr>
                <w:sz w:val="24"/>
              </w:rPr>
              <w:t>pronouns?</w:t>
            </w:r>
            <w:r>
              <w:rPr>
                <w:spacing w:val="1"/>
                <w:sz w:val="24"/>
              </w:rPr>
              <w:t xml:space="preserve"> </w:t>
            </w:r>
            <w:r>
              <w:rPr>
                <w:sz w:val="24"/>
              </w:rPr>
              <w:t>Can</w:t>
            </w:r>
            <w:r>
              <w:rPr>
                <w:spacing w:val="-2"/>
                <w:sz w:val="24"/>
              </w:rPr>
              <w:t xml:space="preserve"> </w:t>
            </w:r>
            <w:r>
              <w:rPr>
                <w:sz w:val="24"/>
              </w:rPr>
              <w:t>you</w:t>
            </w:r>
            <w:r>
              <w:rPr>
                <w:spacing w:val="2"/>
                <w:sz w:val="24"/>
              </w:rPr>
              <w:t xml:space="preserve"> </w:t>
            </w:r>
            <w:r>
              <w:rPr>
                <w:sz w:val="24"/>
              </w:rPr>
              <w:t>please</w:t>
            </w:r>
            <w:r>
              <w:rPr>
                <w:spacing w:val="1"/>
                <w:sz w:val="24"/>
              </w:rPr>
              <w:t xml:space="preserve"> </w:t>
            </w:r>
            <w:r>
              <w:rPr>
                <w:sz w:val="24"/>
              </w:rPr>
              <w:t>tell</w:t>
            </w:r>
            <w:r>
              <w:rPr>
                <w:spacing w:val="-3"/>
                <w:sz w:val="24"/>
              </w:rPr>
              <w:t xml:space="preserve"> </w:t>
            </w:r>
            <w:r>
              <w:rPr>
                <w:sz w:val="24"/>
              </w:rPr>
              <w:t>me</w:t>
            </w:r>
            <w:r>
              <w:rPr>
                <w:spacing w:val="1"/>
                <w:sz w:val="24"/>
              </w:rPr>
              <w:t xml:space="preserve"> </w:t>
            </w:r>
            <w:r>
              <w:rPr>
                <w:sz w:val="24"/>
              </w:rPr>
              <w:t>about</w:t>
            </w:r>
            <w:r>
              <w:rPr>
                <w:spacing w:val="-1"/>
                <w:sz w:val="24"/>
              </w:rPr>
              <w:t xml:space="preserve"> </w:t>
            </w:r>
            <w:r>
              <w:rPr>
                <w:sz w:val="24"/>
              </w:rPr>
              <w:t>it?</w:t>
            </w:r>
          </w:p>
          <w:p>
            <w:pPr>
              <w:pStyle w:val="15"/>
              <w:tabs>
                <w:tab w:val="left" w:pos="769"/>
              </w:tabs>
              <w:spacing w:line="360" w:lineRule="auto"/>
              <w:ind w:left="884" w:leftChars="200" w:right="98" w:hanging="444" w:hangingChars="185"/>
              <w:rPr>
                <w:sz w:val="24"/>
              </w:rPr>
            </w:pPr>
            <w:r>
              <w:rPr>
                <w:b/>
                <w:bCs/>
                <w:sz w:val="24"/>
              </w:rPr>
              <w:t>13.</w:t>
            </w:r>
            <w:r>
              <w:rPr>
                <w:sz w:val="24"/>
              </w:rPr>
              <w:t xml:space="preserve">  in your opinion,</w:t>
            </w:r>
            <w:r>
              <w:rPr>
                <w:spacing w:val="30"/>
                <w:sz w:val="24"/>
              </w:rPr>
              <w:t xml:space="preserve"> </w:t>
            </w:r>
            <w:r>
              <w:rPr>
                <w:sz w:val="24"/>
              </w:rPr>
              <w:t>what</w:t>
            </w:r>
            <w:r>
              <w:rPr>
                <w:spacing w:val="28"/>
                <w:sz w:val="24"/>
              </w:rPr>
              <w:t xml:space="preserve"> </w:t>
            </w:r>
            <w:r>
              <w:rPr>
                <w:sz w:val="24"/>
              </w:rPr>
              <w:t>is</w:t>
            </w:r>
            <w:r>
              <w:rPr>
                <w:spacing w:val="25"/>
                <w:sz w:val="24"/>
              </w:rPr>
              <w:t xml:space="preserve"> </w:t>
            </w:r>
            <w:r>
              <w:rPr>
                <w:sz w:val="24"/>
              </w:rPr>
              <w:t>the</w:t>
            </w:r>
            <w:r>
              <w:rPr>
                <w:spacing w:val="24"/>
                <w:sz w:val="24"/>
              </w:rPr>
              <w:t xml:space="preserve"> </w:t>
            </w:r>
            <w:r>
              <w:rPr>
                <w:sz w:val="24"/>
              </w:rPr>
              <w:t>function</w:t>
            </w:r>
            <w:r>
              <w:rPr>
                <w:spacing w:val="27"/>
                <w:sz w:val="24"/>
              </w:rPr>
              <w:t xml:space="preserve"> </w:t>
            </w:r>
            <w:r>
              <w:rPr>
                <w:sz w:val="24"/>
              </w:rPr>
              <w:t>of</w:t>
            </w:r>
            <w:r>
              <w:rPr>
                <w:spacing w:val="27"/>
                <w:sz w:val="24"/>
              </w:rPr>
              <w:t xml:space="preserve"> </w:t>
            </w:r>
            <w:r>
              <w:rPr>
                <w:sz w:val="24"/>
              </w:rPr>
              <w:t>personal</w:t>
            </w:r>
            <w:r>
              <w:rPr>
                <w:spacing w:val="-57"/>
                <w:sz w:val="24"/>
              </w:rPr>
              <w:t xml:space="preserve"> </w:t>
            </w:r>
            <w:r>
              <w:rPr>
                <w:sz w:val="24"/>
              </w:rPr>
              <w:t>pronoun?</w:t>
            </w:r>
          </w:p>
          <w:p>
            <w:pPr>
              <w:pStyle w:val="15"/>
              <w:tabs>
                <w:tab w:val="left" w:pos="769"/>
              </w:tabs>
              <w:ind w:left="86" w:leftChars="39" w:firstLine="353" w:firstLineChars="147"/>
              <w:rPr>
                <w:sz w:val="24"/>
              </w:rPr>
            </w:pPr>
            <w:r>
              <w:rPr>
                <w:b/>
                <w:bCs/>
                <w:sz w:val="24"/>
              </w:rPr>
              <w:t>14.</w:t>
            </w:r>
            <w:r>
              <w:rPr>
                <w:sz w:val="24"/>
              </w:rPr>
              <w:t xml:space="preserve">  Do</w:t>
            </w:r>
            <w:r>
              <w:rPr>
                <w:spacing w:val="72"/>
                <w:sz w:val="24"/>
              </w:rPr>
              <w:t xml:space="preserve"> </w:t>
            </w:r>
            <w:r>
              <w:rPr>
                <w:sz w:val="24"/>
              </w:rPr>
              <w:t xml:space="preserve">you  </w:t>
            </w:r>
            <w:r>
              <w:rPr>
                <w:spacing w:val="13"/>
                <w:sz w:val="24"/>
              </w:rPr>
              <w:t xml:space="preserve"> </w:t>
            </w:r>
            <w:r>
              <w:rPr>
                <w:sz w:val="24"/>
              </w:rPr>
              <w:t xml:space="preserve">have  </w:t>
            </w:r>
            <w:r>
              <w:rPr>
                <w:spacing w:val="13"/>
                <w:sz w:val="24"/>
              </w:rPr>
              <w:t xml:space="preserve"> </w:t>
            </w:r>
            <w:r>
              <w:rPr>
                <w:sz w:val="24"/>
              </w:rPr>
              <w:t xml:space="preserve">difficulties  </w:t>
            </w:r>
            <w:r>
              <w:rPr>
                <w:spacing w:val="11"/>
                <w:sz w:val="24"/>
              </w:rPr>
              <w:t xml:space="preserve"> </w:t>
            </w:r>
            <w:r>
              <w:rPr>
                <w:sz w:val="24"/>
              </w:rPr>
              <w:t xml:space="preserve">in  </w:t>
            </w:r>
            <w:r>
              <w:rPr>
                <w:spacing w:val="12"/>
                <w:sz w:val="24"/>
              </w:rPr>
              <w:t xml:space="preserve"> </w:t>
            </w:r>
            <w:r>
              <w:rPr>
                <w:sz w:val="24"/>
              </w:rPr>
              <w:t xml:space="preserve">determining  </w:t>
            </w:r>
            <w:r>
              <w:rPr>
                <w:spacing w:val="12"/>
                <w:sz w:val="24"/>
              </w:rPr>
              <w:t xml:space="preserve"> </w:t>
            </w:r>
            <w:r>
              <w:rPr>
                <w:sz w:val="24"/>
              </w:rPr>
              <w:t>personal</w:t>
            </w:r>
          </w:p>
          <w:p>
            <w:pPr>
              <w:pStyle w:val="15"/>
              <w:spacing w:before="137"/>
              <w:ind w:left="528" w:firstLine="360" w:firstLineChars="150"/>
              <w:rPr>
                <w:sz w:val="24"/>
              </w:rPr>
            </w:pPr>
            <w:r>
              <w:rPr>
                <w:sz w:val="24"/>
              </w:rPr>
              <w:t>Pronoun</w:t>
            </w:r>
            <w:r>
              <w:rPr>
                <w:spacing w:val="-2"/>
                <w:sz w:val="24"/>
              </w:rPr>
              <w:t xml:space="preserve"> </w:t>
            </w:r>
            <w:r>
              <w:rPr>
                <w:sz w:val="24"/>
              </w:rPr>
              <w:t>and how</w:t>
            </w:r>
            <w:r>
              <w:rPr>
                <w:spacing w:val="1"/>
                <w:sz w:val="24"/>
              </w:rPr>
              <w:t xml:space="preserve"> </w:t>
            </w:r>
            <w:r>
              <w:rPr>
                <w:sz w:val="24"/>
              </w:rPr>
              <w:t>to</w:t>
            </w:r>
            <w:r>
              <w:rPr>
                <w:spacing w:val="-4"/>
                <w:sz w:val="24"/>
              </w:rPr>
              <w:t xml:space="preserve"> </w:t>
            </w:r>
            <w:r>
              <w:rPr>
                <w:sz w:val="24"/>
              </w:rPr>
              <w:t>use it?</w:t>
            </w:r>
            <w:r>
              <w:rPr>
                <w:spacing w:val="-2"/>
                <w:sz w:val="24"/>
              </w:rPr>
              <w:t xml:space="preserve"> </w:t>
            </w:r>
            <w:r>
              <w:rPr>
                <w:sz w:val="24"/>
              </w:rPr>
              <w:t>Please</w:t>
            </w:r>
            <w:r>
              <w:rPr>
                <w:spacing w:val="-2"/>
                <w:sz w:val="24"/>
              </w:rPr>
              <w:t xml:space="preserve"> </w:t>
            </w:r>
            <w:r>
              <w:rPr>
                <w:sz w:val="24"/>
              </w:rPr>
              <w:t>describe</w:t>
            </w:r>
            <w:r>
              <w:rPr>
                <w:spacing w:val="2"/>
                <w:sz w:val="24"/>
              </w:rPr>
              <w:t xml:space="preserve"> </w:t>
            </w:r>
            <w:r>
              <w:rPr>
                <w:sz w:val="24"/>
              </w:rPr>
              <w:t>in</w:t>
            </w:r>
            <w:r>
              <w:rPr>
                <w:spacing w:val="-4"/>
                <w:sz w:val="24"/>
              </w:rPr>
              <w:t xml:space="preserve"> </w:t>
            </w:r>
            <w:r>
              <w:rPr>
                <w:sz w:val="24"/>
              </w:rPr>
              <w:t>detail!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4" w:hRule="atLeast"/>
        </w:trPr>
        <w:tc>
          <w:tcPr>
            <w:tcW w:w="2059" w:type="dxa"/>
          </w:tcPr>
          <w:p>
            <w:pPr>
              <w:pStyle w:val="15"/>
              <w:ind w:left="0"/>
              <w:rPr>
                <w:sz w:val="24"/>
              </w:rPr>
            </w:pPr>
          </w:p>
        </w:tc>
        <w:tc>
          <w:tcPr>
            <w:tcW w:w="1762" w:type="dxa"/>
          </w:tcPr>
          <w:p>
            <w:pPr>
              <w:pStyle w:val="15"/>
              <w:rPr>
                <w:sz w:val="24"/>
              </w:rPr>
            </w:pPr>
            <w:r>
              <w:rPr>
                <w:sz w:val="24"/>
              </w:rPr>
              <w:t>Linking</w:t>
            </w:r>
            <w:r>
              <w:rPr>
                <w:spacing w:val="-3"/>
                <w:sz w:val="24"/>
              </w:rPr>
              <w:t xml:space="preserve"> </w:t>
            </w:r>
            <w:r>
              <w:rPr>
                <w:sz w:val="24"/>
              </w:rPr>
              <w:t>Verb</w:t>
            </w:r>
          </w:p>
        </w:tc>
        <w:tc>
          <w:tcPr>
            <w:tcW w:w="4005" w:type="dxa"/>
          </w:tcPr>
          <w:p>
            <w:pPr>
              <w:pStyle w:val="15"/>
              <w:spacing w:line="360" w:lineRule="auto"/>
              <w:ind w:right="97"/>
              <w:jc w:val="both"/>
              <w:rPr>
                <w:sz w:val="24"/>
              </w:rPr>
            </w:pPr>
            <w:r>
              <w:rPr>
                <w:sz w:val="24"/>
              </w:rPr>
              <w:t>A</w:t>
            </w:r>
            <w:r>
              <w:rPr>
                <w:spacing w:val="20"/>
                <w:sz w:val="24"/>
              </w:rPr>
              <w:t xml:space="preserve"> </w:t>
            </w:r>
            <w:r>
              <w:rPr>
                <w:sz w:val="24"/>
              </w:rPr>
              <w:t>linking</w:t>
            </w:r>
            <w:r>
              <w:rPr>
                <w:spacing w:val="18"/>
                <w:sz w:val="24"/>
              </w:rPr>
              <w:t xml:space="preserve"> </w:t>
            </w:r>
            <w:r>
              <w:rPr>
                <w:sz w:val="24"/>
              </w:rPr>
              <w:t>verb</w:t>
            </w:r>
            <w:r>
              <w:rPr>
                <w:spacing w:val="21"/>
                <w:sz w:val="24"/>
              </w:rPr>
              <w:t xml:space="preserve"> </w:t>
            </w:r>
            <w:r>
              <w:rPr>
                <w:sz w:val="24"/>
              </w:rPr>
              <w:t>connects</w:t>
            </w:r>
            <w:r>
              <w:rPr>
                <w:spacing w:val="21"/>
                <w:sz w:val="24"/>
              </w:rPr>
              <w:t xml:space="preserve"> </w:t>
            </w:r>
            <w:r>
              <w:rPr>
                <w:sz w:val="24"/>
              </w:rPr>
              <w:t>the</w:t>
            </w:r>
            <w:r>
              <w:rPr>
                <w:spacing w:val="20"/>
                <w:sz w:val="24"/>
              </w:rPr>
              <w:t xml:space="preserve"> </w:t>
            </w:r>
            <w:r>
              <w:rPr>
                <w:sz w:val="24"/>
              </w:rPr>
              <w:t>subject</w:t>
            </w:r>
            <w:r>
              <w:rPr>
                <w:spacing w:val="19"/>
                <w:sz w:val="24"/>
              </w:rPr>
              <w:t xml:space="preserve"> </w:t>
            </w:r>
            <w:r>
              <w:rPr>
                <w:sz w:val="24"/>
              </w:rPr>
              <w:t>of</w:t>
            </w:r>
            <w:r>
              <w:rPr>
                <w:spacing w:val="-58"/>
                <w:sz w:val="24"/>
              </w:rPr>
              <w:t xml:space="preserve"> </w:t>
            </w:r>
            <w:r>
              <w:rPr>
                <w:sz w:val="24"/>
              </w:rPr>
              <w:t>a</w:t>
            </w:r>
            <w:r>
              <w:rPr>
                <w:spacing w:val="1"/>
                <w:sz w:val="24"/>
              </w:rPr>
              <w:t xml:space="preserve"> </w:t>
            </w:r>
            <w:r>
              <w:rPr>
                <w:sz w:val="24"/>
              </w:rPr>
              <w:t>sentence</w:t>
            </w:r>
            <w:r>
              <w:rPr>
                <w:spacing w:val="1"/>
                <w:sz w:val="24"/>
              </w:rPr>
              <w:t xml:space="preserve"> </w:t>
            </w:r>
            <w:r>
              <w:rPr>
                <w:sz w:val="24"/>
              </w:rPr>
              <w:t>to</w:t>
            </w:r>
            <w:r>
              <w:rPr>
                <w:spacing w:val="1"/>
                <w:sz w:val="24"/>
              </w:rPr>
              <w:t xml:space="preserve"> </w:t>
            </w:r>
            <w:r>
              <w:rPr>
                <w:sz w:val="24"/>
              </w:rPr>
              <w:t>an</w:t>
            </w:r>
            <w:r>
              <w:rPr>
                <w:spacing w:val="1"/>
                <w:sz w:val="24"/>
              </w:rPr>
              <w:t xml:space="preserve"> </w:t>
            </w:r>
            <w:r>
              <w:rPr>
                <w:sz w:val="24"/>
              </w:rPr>
              <w:t>adjective,</w:t>
            </w:r>
            <w:r>
              <w:rPr>
                <w:spacing w:val="1"/>
                <w:sz w:val="24"/>
              </w:rPr>
              <w:t xml:space="preserve"> </w:t>
            </w:r>
            <w:r>
              <w:rPr>
                <w:sz w:val="24"/>
              </w:rPr>
              <w:t>noun,</w:t>
            </w:r>
            <w:r>
              <w:rPr>
                <w:spacing w:val="1"/>
                <w:sz w:val="24"/>
              </w:rPr>
              <w:t xml:space="preserve"> </w:t>
            </w:r>
            <w:r>
              <w:rPr>
                <w:sz w:val="24"/>
              </w:rPr>
              <w:t>or</w:t>
            </w:r>
            <w:r>
              <w:rPr>
                <w:spacing w:val="-57"/>
                <w:sz w:val="24"/>
              </w:rPr>
              <w:t xml:space="preserve"> </w:t>
            </w:r>
            <w:r>
              <w:rPr>
                <w:sz w:val="24"/>
              </w:rPr>
              <w:t>pronoun that completes the meaning of</w:t>
            </w:r>
            <w:r>
              <w:rPr>
                <w:spacing w:val="-57"/>
                <w:sz w:val="24"/>
              </w:rPr>
              <w:t xml:space="preserve"> </w:t>
            </w:r>
            <w:r>
              <w:rPr>
                <w:sz w:val="24"/>
              </w:rPr>
              <w:t>the</w:t>
            </w:r>
            <w:r>
              <w:rPr>
                <w:spacing w:val="-2"/>
                <w:sz w:val="24"/>
              </w:rPr>
              <w:t xml:space="preserve"> </w:t>
            </w:r>
            <w:r>
              <w:rPr>
                <w:sz w:val="24"/>
              </w:rPr>
              <w:t>verb</w:t>
            </w:r>
          </w:p>
        </w:tc>
        <w:tc>
          <w:tcPr>
            <w:tcW w:w="6348" w:type="dxa"/>
          </w:tcPr>
          <w:p>
            <w:pPr>
              <w:pStyle w:val="15"/>
              <w:numPr>
                <w:ilvl w:val="0"/>
                <w:numId w:val="16"/>
              </w:numPr>
              <w:tabs>
                <w:tab w:val="left" w:pos="769"/>
              </w:tabs>
              <w:spacing w:line="360" w:lineRule="auto"/>
              <w:ind w:left="879" w:leftChars="200" w:right="96" w:hanging="439" w:hangingChars="183"/>
              <w:rPr>
                <w:sz w:val="24"/>
              </w:rPr>
            </w:pPr>
            <w:r>
              <w:rPr>
                <w:sz w:val="24"/>
              </w:rPr>
              <w:t>What do you know about</w:t>
            </w:r>
            <w:r>
              <w:rPr>
                <w:spacing w:val="36"/>
                <w:sz w:val="24"/>
              </w:rPr>
              <w:t xml:space="preserve"> </w:t>
            </w:r>
            <w:r>
              <w:rPr>
                <w:sz w:val="24"/>
              </w:rPr>
              <w:t>linking</w:t>
            </w:r>
            <w:r>
              <w:rPr>
                <w:spacing w:val="37"/>
                <w:sz w:val="24"/>
              </w:rPr>
              <w:t xml:space="preserve"> </w:t>
            </w:r>
            <w:r>
              <w:rPr>
                <w:sz w:val="24"/>
              </w:rPr>
              <w:t>verb?</w:t>
            </w:r>
            <w:r>
              <w:rPr>
                <w:spacing w:val="37"/>
                <w:sz w:val="24"/>
              </w:rPr>
              <w:t xml:space="preserve"> </w:t>
            </w:r>
            <w:r>
              <w:rPr>
                <w:sz w:val="24"/>
              </w:rPr>
              <w:t>Can</w:t>
            </w:r>
            <w:r>
              <w:rPr>
                <w:spacing w:val="37"/>
                <w:sz w:val="24"/>
              </w:rPr>
              <w:t xml:space="preserve"> </w:t>
            </w:r>
            <w:r>
              <w:rPr>
                <w:sz w:val="24"/>
              </w:rPr>
              <w:t>you</w:t>
            </w:r>
            <w:r>
              <w:rPr>
                <w:spacing w:val="38"/>
                <w:sz w:val="24"/>
              </w:rPr>
              <w:t xml:space="preserve"> </w:t>
            </w:r>
            <w:r>
              <w:rPr>
                <w:sz w:val="24"/>
              </w:rPr>
              <w:t>please explain!</w:t>
            </w:r>
          </w:p>
          <w:p>
            <w:pPr>
              <w:pStyle w:val="15"/>
              <w:numPr>
                <w:ilvl w:val="0"/>
                <w:numId w:val="16"/>
              </w:numPr>
              <w:spacing w:line="360" w:lineRule="auto"/>
              <w:ind w:left="875" w:leftChars="198" w:right="98" w:hanging="439" w:hangingChars="183"/>
              <w:rPr>
                <w:sz w:val="24"/>
              </w:rPr>
            </w:pPr>
            <w:r>
              <w:rPr>
                <w:sz w:val="24"/>
              </w:rPr>
              <w:t>What</w:t>
            </w:r>
            <w:r>
              <w:rPr>
                <w:spacing w:val="32"/>
                <w:sz w:val="24"/>
              </w:rPr>
              <w:t xml:space="preserve"> </w:t>
            </w:r>
            <w:r>
              <w:rPr>
                <w:sz w:val="24"/>
              </w:rPr>
              <w:t>do</w:t>
            </w:r>
            <w:r>
              <w:rPr>
                <w:spacing w:val="37"/>
                <w:sz w:val="24"/>
              </w:rPr>
              <w:t xml:space="preserve"> </w:t>
            </w:r>
            <w:r>
              <w:rPr>
                <w:sz w:val="24"/>
              </w:rPr>
              <w:t>you</w:t>
            </w:r>
            <w:r>
              <w:rPr>
                <w:spacing w:val="37"/>
                <w:sz w:val="24"/>
              </w:rPr>
              <w:t xml:space="preserve"> </w:t>
            </w:r>
            <w:r>
              <w:rPr>
                <w:sz w:val="24"/>
              </w:rPr>
              <w:t>think</w:t>
            </w:r>
            <w:r>
              <w:rPr>
                <w:spacing w:val="37"/>
                <w:sz w:val="24"/>
              </w:rPr>
              <w:t xml:space="preserve"> </w:t>
            </w:r>
            <w:r>
              <w:rPr>
                <w:sz w:val="24"/>
              </w:rPr>
              <w:t>about</w:t>
            </w:r>
            <w:r>
              <w:rPr>
                <w:spacing w:val="35"/>
                <w:sz w:val="24"/>
              </w:rPr>
              <w:t xml:space="preserve"> </w:t>
            </w:r>
            <w:r>
              <w:rPr>
                <w:sz w:val="24"/>
              </w:rPr>
              <w:t>your</w:t>
            </w:r>
            <w:r>
              <w:rPr>
                <w:spacing w:val="39"/>
                <w:sz w:val="24"/>
              </w:rPr>
              <w:t xml:space="preserve"> </w:t>
            </w:r>
            <w:r>
              <w:rPr>
                <w:sz w:val="24"/>
              </w:rPr>
              <w:t>ability</w:t>
            </w:r>
            <w:r>
              <w:rPr>
                <w:spacing w:val="35"/>
                <w:sz w:val="24"/>
              </w:rPr>
              <w:t xml:space="preserve"> </w:t>
            </w:r>
            <w:r>
              <w:rPr>
                <w:sz w:val="24"/>
              </w:rPr>
              <w:t>in</w:t>
            </w:r>
            <w:r>
              <w:rPr>
                <w:spacing w:val="35"/>
                <w:sz w:val="24"/>
              </w:rPr>
              <w:t xml:space="preserve"> </w:t>
            </w:r>
            <w:r>
              <w:rPr>
                <w:sz w:val="24"/>
              </w:rPr>
              <w:t>choosing</w:t>
            </w:r>
            <w:r>
              <w:rPr>
                <w:spacing w:val="35"/>
                <w:sz w:val="24"/>
              </w:rPr>
              <w:t xml:space="preserve">           </w:t>
            </w:r>
            <w:r>
              <w:rPr>
                <w:sz w:val="24"/>
              </w:rPr>
              <w:t xml:space="preserve">and </w:t>
            </w:r>
            <w:r>
              <w:rPr>
                <w:spacing w:val="-57"/>
                <w:sz w:val="24"/>
              </w:rPr>
              <w:t xml:space="preserve"> </w:t>
            </w:r>
            <w:r>
              <w:rPr>
                <w:sz w:val="24"/>
              </w:rPr>
              <w:t>using</w:t>
            </w:r>
            <w:r>
              <w:rPr>
                <w:spacing w:val="-4"/>
                <w:sz w:val="24"/>
              </w:rPr>
              <w:t xml:space="preserve"> </w:t>
            </w:r>
            <w:r>
              <w:rPr>
                <w:sz w:val="24"/>
              </w:rPr>
              <w:t>linking verb in recount text?</w:t>
            </w:r>
          </w:p>
          <w:p>
            <w:pPr>
              <w:pStyle w:val="15"/>
              <w:numPr>
                <w:ilvl w:val="0"/>
                <w:numId w:val="16"/>
              </w:numPr>
              <w:tabs>
                <w:tab w:val="left" w:pos="769"/>
              </w:tabs>
              <w:spacing w:line="360" w:lineRule="auto"/>
              <w:ind w:left="876" w:leftChars="200" w:hanging="436" w:hangingChars="182"/>
              <w:rPr>
                <w:sz w:val="24"/>
              </w:rPr>
            </w:pPr>
            <w:r>
              <w:rPr>
                <w:sz w:val="24"/>
              </w:rPr>
              <w:t xml:space="preserve"> Do</w:t>
            </w:r>
            <w:r>
              <w:rPr>
                <w:spacing w:val="43"/>
                <w:sz w:val="24"/>
              </w:rPr>
              <w:t xml:space="preserve"> </w:t>
            </w:r>
            <w:r>
              <w:rPr>
                <w:sz w:val="24"/>
              </w:rPr>
              <w:t>you</w:t>
            </w:r>
            <w:r>
              <w:rPr>
                <w:spacing w:val="46"/>
                <w:sz w:val="24"/>
              </w:rPr>
              <w:t xml:space="preserve"> </w:t>
            </w:r>
            <w:r>
              <w:rPr>
                <w:sz w:val="24"/>
              </w:rPr>
              <w:t>have any</w:t>
            </w:r>
            <w:r>
              <w:rPr>
                <w:spacing w:val="45"/>
                <w:sz w:val="24"/>
              </w:rPr>
              <w:t xml:space="preserve"> </w:t>
            </w:r>
            <w:r>
              <w:rPr>
                <w:sz w:val="24"/>
              </w:rPr>
              <w:t>problems in</w:t>
            </w:r>
            <w:r>
              <w:rPr>
                <w:spacing w:val="43"/>
                <w:sz w:val="24"/>
              </w:rPr>
              <w:t xml:space="preserve"> </w:t>
            </w:r>
            <w:r>
              <w:rPr>
                <w:sz w:val="24"/>
              </w:rPr>
              <w:t>determining</w:t>
            </w:r>
            <w:r>
              <w:rPr>
                <w:spacing w:val="46"/>
                <w:sz w:val="24"/>
              </w:rPr>
              <w:t xml:space="preserve"> </w:t>
            </w:r>
            <w:r>
              <w:rPr>
                <w:sz w:val="24"/>
              </w:rPr>
              <w:t>linking</w:t>
            </w:r>
            <w:r>
              <w:rPr>
                <w:spacing w:val="42"/>
                <w:sz w:val="24"/>
              </w:rPr>
              <w:t xml:space="preserve">              </w:t>
            </w:r>
            <w:r>
              <w:rPr>
                <w:sz w:val="24"/>
              </w:rPr>
              <w:t>verb and</w:t>
            </w:r>
            <w:r>
              <w:rPr>
                <w:spacing w:val="-2"/>
                <w:sz w:val="24"/>
              </w:rPr>
              <w:t xml:space="preserve"> how</w:t>
            </w:r>
            <w:r>
              <w:rPr>
                <w:spacing w:val="1"/>
                <w:sz w:val="24"/>
              </w:rPr>
              <w:t xml:space="preserve"> </w:t>
            </w:r>
            <w:r>
              <w:rPr>
                <w:sz w:val="24"/>
              </w:rPr>
              <w:t>to</w:t>
            </w:r>
            <w:r>
              <w:rPr>
                <w:spacing w:val="-1"/>
                <w:sz w:val="24"/>
              </w:rPr>
              <w:t xml:space="preserve"> </w:t>
            </w:r>
            <w:r>
              <w:rPr>
                <w:sz w:val="24"/>
              </w:rPr>
              <w:t>use</w:t>
            </w:r>
            <w:r>
              <w:rPr>
                <w:spacing w:val="-5"/>
                <w:sz w:val="24"/>
              </w:rPr>
              <w:t xml:space="preserve"> </w:t>
            </w:r>
            <w:r>
              <w:rPr>
                <w:sz w:val="24"/>
              </w:rPr>
              <w:t>it?</w:t>
            </w:r>
            <w:r>
              <w:rPr>
                <w:spacing w:val="-2"/>
                <w:sz w:val="24"/>
              </w:rPr>
              <w:t xml:space="preserve"> </w:t>
            </w:r>
            <w:r>
              <w:rPr>
                <w:sz w:val="24"/>
              </w:rPr>
              <w:t>please describe</w:t>
            </w:r>
            <w:r>
              <w:rPr>
                <w:spacing w:val="2"/>
                <w:sz w:val="24"/>
              </w:rPr>
              <w:t xml:space="preserve"> </w:t>
            </w:r>
            <w:r>
              <w:rPr>
                <w:sz w:val="24"/>
              </w:rPr>
              <w:t>in</w:t>
            </w:r>
            <w:r>
              <w:rPr>
                <w:spacing w:val="-4"/>
                <w:sz w:val="24"/>
              </w:rPr>
              <w:t xml:space="preserve"> </w:t>
            </w:r>
            <w:r>
              <w:rPr>
                <w:sz w:val="24"/>
              </w:rPr>
              <w:t>detail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3" w:hRule="atLeast"/>
        </w:trPr>
        <w:tc>
          <w:tcPr>
            <w:tcW w:w="2059" w:type="dxa"/>
          </w:tcPr>
          <w:p>
            <w:pPr>
              <w:pStyle w:val="15"/>
              <w:ind w:left="0"/>
              <w:rPr>
                <w:sz w:val="24"/>
              </w:rPr>
            </w:pPr>
          </w:p>
        </w:tc>
        <w:tc>
          <w:tcPr>
            <w:tcW w:w="1762" w:type="dxa"/>
          </w:tcPr>
          <w:p>
            <w:pPr>
              <w:pStyle w:val="15"/>
              <w:spacing w:line="276" w:lineRule="exact"/>
              <w:rPr>
                <w:sz w:val="24"/>
              </w:rPr>
            </w:pPr>
            <w:r>
              <w:rPr>
                <w:sz w:val="24"/>
              </w:rPr>
              <w:t>Action</w:t>
            </w:r>
            <w:r>
              <w:rPr>
                <w:spacing w:val="-3"/>
                <w:sz w:val="24"/>
              </w:rPr>
              <w:t xml:space="preserve"> </w:t>
            </w:r>
            <w:r>
              <w:rPr>
                <w:sz w:val="24"/>
              </w:rPr>
              <w:t>Verb</w:t>
            </w:r>
          </w:p>
        </w:tc>
        <w:tc>
          <w:tcPr>
            <w:tcW w:w="4005" w:type="dxa"/>
          </w:tcPr>
          <w:p>
            <w:pPr>
              <w:pStyle w:val="15"/>
              <w:spacing w:line="360" w:lineRule="auto"/>
              <w:ind w:right="98"/>
              <w:jc w:val="both"/>
              <w:rPr>
                <w:sz w:val="24"/>
              </w:rPr>
            </w:pPr>
            <w:r>
              <w:rPr>
                <w:sz w:val="24"/>
              </w:rPr>
              <w:t>From "English Grammar and Usage"</w:t>
            </w:r>
            <w:r>
              <w:rPr>
                <w:spacing w:val="1"/>
                <w:sz w:val="24"/>
              </w:rPr>
              <w:t xml:space="preserve"> </w:t>
            </w:r>
            <w:r>
              <w:rPr>
                <w:sz w:val="24"/>
              </w:rPr>
              <w:t>by</w:t>
            </w:r>
            <w:r>
              <w:rPr>
                <w:spacing w:val="-1"/>
                <w:sz w:val="24"/>
              </w:rPr>
              <w:t xml:space="preserve"> </w:t>
            </w:r>
            <w:r>
              <w:rPr>
                <w:sz w:val="24"/>
              </w:rPr>
              <w:t>Roger</w:t>
            </w:r>
            <w:r>
              <w:rPr>
                <w:spacing w:val="-1"/>
                <w:sz w:val="24"/>
              </w:rPr>
              <w:t xml:space="preserve"> </w:t>
            </w:r>
            <w:r>
              <w:rPr>
                <w:sz w:val="24"/>
              </w:rPr>
              <w:t>Berry:</w:t>
            </w:r>
          </w:p>
          <w:p>
            <w:pPr>
              <w:pStyle w:val="15"/>
              <w:spacing w:line="360" w:lineRule="auto"/>
              <w:ind w:right="95"/>
              <w:jc w:val="both"/>
              <w:rPr>
                <w:sz w:val="24"/>
              </w:rPr>
            </w:pPr>
            <w:r>
              <w:rPr>
                <w:sz w:val="24"/>
              </w:rPr>
              <w:t>"Action verbs are verbs that express an</w:t>
            </w:r>
            <w:r>
              <w:rPr>
                <w:spacing w:val="-57"/>
                <w:sz w:val="24"/>
              </w:rPr>
              <w:t xml:space="preserve"> </w:t>
            </w:r>
            <w:r>
              <w:rPr>
                <w:sz w:val="24"/>
              </w:rPr>
              <w:t>action</w:t>
            </w:r>
            <w:r>
              <w:rPr>
                <w:spacing w:val="1"/>
                <w:sz w:val="24"/>
              </w:rPr>
              <w:t xml:space="preserve"> </w:t>
            </w:r>
            <w:r>
              <w:rPr>
                <w:sz w:val="24"/>
              </w:rPr>
              <w:t>that</w:t>
            </w:r>
            <w:r>
              <w:rPr>
                <w:spacing w:val="1"/>
                <w:sz w:val="24"/>
              </w:rPr>
              <w:t xml:space="preserve"> </w:t>
            </w:r>
            <w:r>
              <w:rPr>
                <w:sz w:val="24"/>
              </w:rPr>
              <w:t>someone</w:t>
            </w:r>
            <w:r>
              <w:rPr>
                <w:spacing w:val="1"/>
                <w:sz w:val="24"/>
              </w:rPr>
              <w:t xml:space="preserve"> </w:t>
            </w:r>
            <w:r>
              <w:rPr>
                <w:sz w:val="24"/>
              </w:rPr>
              <w:t>or</w:t>
            </w:r>
            <w:r>
              <w:rPr>
                <w:spacing w:val="61"/>
                <w:sz w:val="24"/>
              </w:rPr>
              <w:t xml:space="preserve"> </w:t>
            </w:r>
            <w:r>
              <w:rPr>
                <w:sz w:val="24"/>
              </w:rPr>
              <w:t>something</w:t>
            </w:r>
            <w:r>
              <w:rPr>
                <w:spacing w:val="1"/>
                <w:sz w:val="24"/>
              </w:rPr>
              <w:t xml:space="preserve"> </w:t>
            </w:r>
            <w:r>
              <w:rPr>
                <w:sz w:val="24"/>
              </w:rPr>
              <w:t>does,</w:t>
            </w:r>
            <w:r>
              <w:rPr>
                <w:spacing w:val="59"/>
                <w:sz w:val="24"/>
              </w:rPr>
              <w:t xml:space="preserve"> </w:t>
            </w:r>
            <w:r>
              <w:rPr>
                <w:sz w:val="24"/>
              </w:rPr>
              <w:t>such</w:t>
            </w:r>
            <w:r>
              <w:rPr>
                <w:spacing w:val="1"/>
                <w:sz w:val="24"/>
              </w:rPr>
              <w:t xml:space="preserve"> </w:t>
            </w:r>
            <w:r>
              <w:rPr>
                <w:sz w:val="24"/>
              </w:rPr>
              <w:t>as</w:t>
            </w:r>
            <w:r>
              <w:rPr>
                <w:spacing w:val="59"/>
                <w:sz w:val="24"/>
              </w:rPr>
              <w:t xml:space="preserve"> </w:t>
            </w:r>
            <w:r>
              <w:rPr>
                <w:sz w:val="24"/>
              </w:rPr>
              <w:t>'run,'</w:t>
            </w:r>
            <w:r>
              <w:rPr>
                <w:spacing w:val="1"/>
                <w:sz w:val="24"/>
              </w:rPr>
              <w:t xml:space="preserve"> </w:t>
            </w:r>
            <w:r>
              <w:rPr>
                <w:sz w:val="24"/>
              </w:rPr>
              <w:t>'jump,'</w:t>
            </w:r>
            <w:r>
              <w:rPr>
                <w:spacing w:val="59"/>
                <w:sz w:val="24"/>
              </w:rPr>
              <w:t xml:space="preserve"> </w:t>
            </w:r>
            <w:r>
              <w:rPr>
                <w:sz w:val="24"/>
              </w:rPr>
              <w:t>'write,'</w:t>
            </w:r>
          </w:p>
          <w:p>
            <w:pPr>
              <w:pStyle w:val="15"/>
              <w:jc w:val="both"/>
              <w:rPr>
                <w:sz w:val="24"/>
              </w:rPr>
            </w:pPr>
            <w:r>
              <w:rPr>
                <w:sz w:val="24"/>
              </w:rPr>
              <w:t>'sing,' or</w:t>
            </w:r>
            <w:r>
              <w:rPr>
                <w:spacing w:val="-3"/>
                <w:sz w:val="24"/>
              </w:rPr>
              <w:t xml:space="preserve"> </w:t>
            </w:r>
            <w:r>
              <w:rPr>
                <w:sz w:val="24"/>
              </w:rPr>
              <w:t>'dance.'</w:t>
            </w:r>
          </w:p>
        </w:tc>
        <w:tc>
          <w:tcPr>
            <w:tcW w:w="6348" w:type="dxa"/>
          </w:tcPr>
          <w:p>
            <w:pPr>
              <w:pStyle w:val="15"/>
              <w:numPr>
                <w:ilvl w:val="0"/>
                <w:numId w:val="16"/>
              </w:numPr>
              <w:tabs>
                <w:tab w:val="left" w:pos="769"/>
              </w:tabs>
              <w:spacing w:line="360" w:lineRule="auto"/>
              <w:ind w:left="875" w:leftChars="198" w:right="96" w:hanging="439" w:hangingChars="183"/>
              <w:rPr>
                <w:sz w:val="24"/>
              </w:rPr>
            </w:pPr>
            <w:r>
              <w:rPr>
                <w:sz w:val="24"/>
              </w:rPr>
              <w:t xml:space="preserve"> Do</w:t>
            </w:r>
            <w:r>
              <w:rPr>
                <w:spacing w:val="26"/>
                <w:sz w:val="24"/>
              </w:rPr>
              <w:t xml:space="preserve"> </w:t>
            </w:r>
            <w:r>
              <w:rPr>
                <w:sz w:val="24"/>
              </w:rPr>
              <w:t>you</w:t>
            </w:r>
            <w:r>
              <w:rPr>
                <w:spacing w:val="29"/>
                <w:sz w:val="24"/>
              </w:rPr>
              <w:t xml:space="preserve"> </w:t>
            </w:r>
            <w:r>
              <w:rPr>
                <w:sz w:val="24"/>
              </w:rPr>
              <w:t>know</w:t>
            </w:r>
            <w:r>
              <w:rPr>
                <w:spacing w:val="26"/>
                <w:sz w:val="24"/>
              </w:rPr>
              <w:t xml:space="preserve"> </w:t>
            </w:r>
            <w:r>
              <w:rPr>
                <w:sz w:val="24"/>
              </w:rPr>
              <w:t>what</w:t>
            </w:r>
            <w:r>
              <w:rPr>
                <w:spacing w:val="28"/>
                <w:sz w:val="24"/>
              </w:rPr>
              <w:t xml:space="preserve"> </w:t>
            </w:r>
            <w:r>
              <w:rPr>
                <w:spacing w:val="27"/>
                <w:sz w:val="24"/>
              </w:rPr>
              <w:t xml:space="preserve"> </w:t>
            </w:r>
            <w:r>
              <w:rPr>
                <w:sz w:val="24"/>
              </w:rPr>
              <w:t>action</w:t>
            </w:r>
            <w:r>
              <w:rPr>
                <w:spacing w:val="27"/>
                <w:sz w:val="24"/>
              </w:rPr>
              <w:t xml:space="preserve"> </w:t>
            </w:r>
            <w:r>
              <w:rPr>
                <w:sz w:val="24"/>
              </w:rPr>
              <w:t>verb is?</w:t>
            </w:r>
            <w:r>
              <w:rPr>
                <w:spacing w:val="28"/>
                <w:sz w:val="24"/>
              </w:rPr>
              <w:t xml:space="preserve"> </w:t>
            </w:r>
            <w:r>
              <w:rPr>
                <w:sz w:val="24"/>
              </w:rPr>
              <w:t>Can</w:t>
            </w:r>
            <w:r>
              <w:rPr>
                <w:spacing w:val="26"/>
                <w:sz w:val="24"/>
              </w:rPr>
              <w:t xml:space="preserve"> </w:t>
            </w:r>
            <w:r>
              <w:rPr>
                <w:sz w:val="24"/>
              </w:rPr>
              <w:t>you</w:t>
            </w:r>
            <w:r>
              <w:rPr>
                <w:spacing w:val="29"/>
                <w:sz w:val="24"/>
              </w:rPr>
              <w:t xml:space="preserve"> </w:t>
            </w:r>
            <w:r>
              <w:rPr>
                <w:sz w:val="24"/>
              </w:rPr>
              <w:t>please</w:t>
            </w:r>
            <w:r>
              <w:rPr>
                <w:spacing w:val="29"/>
                <w:sz w:val="24"/>
              </w:rPr>
              <w:t xml:space="preserve">  </w:t>
            </w:r>
            <w:r>
              <w:rPr>
                <w:sz w:val="24"/>
              </w:rPr>
              <w:t xml:space="preserve">tell </w:t>
            </w:r>
            <w:r>
              <w:rPr>
                <w:spacing w:val="-57"/>
                <w:sz w:val="24"/>
              </w:rPr>
              <w:t xml:space="preserve"> </w:t>
            </w:r>
            <w:r>
              <w:rPr>
                <w:sz w:val="24"/>
              </w:rPr>
              <w:t>me</w:t>
            </w:r>
            <w:r>
              <w:rPr>
                <w:spacing w:val="-2"/>
                <w:sz w:val="24"/>
              </w:rPr>
              <w:t xml:space="preserve"> </w:t>
            </w:r>
            <w:r>
              <w:rPr>
                <w:sz w:val="24"/>
              </w:rPr>
              <w:t>about it?</w:t>
            </w:r>
          </w:p>
          <w:p>
            <w:pPr>
              <w:pStyle w:val="15"/>
              <w:numPr>
                <w:ilvl w:val="0"/>
                <w:numId w:val="16"/>
              </w:numPr>
              <w:tabs>
                <w:tab w:val="left" w:pos="769"/>
              </w:tabs>
              <w:spacing w:line="360" w:lineRule="auto"/>
              <w:ind w:left="875" w:leftChars="198" w:hanging="439" w:hangingChars="183"/>
              <w:rPr>
                <w:sz w:val="24"/>
              </w:rPr>
            </w:pPr>
            <w:r>
              <w:rPr>
                <w:sz w:val="24"/>
              </w:rPr>
              <w:t xml:space="preserve">  Do you have any  problems in  determining action verbs and when to use it? Please describe in detail !</w:t>
            </w:r>
          </w:p>
          <w:p>
            <w:pPr>
              <w:pStyle w:val="15"/>
              <w:numPr>
                <w:ilvl w:val="0"/>
                <w:numId w:val="16"/>
              </w:numPr>
              <w:tabs>
                <w:tab w:val="left" w:pos="769"/>
              </w:tabs>
              <w:spacing w:line="360" w:lineRule="auto"/>
              <w:ind w:left="875" w:leftChars="198" w:hanging="439" w:hangingChars="183"/>
              <w:rPr>
                <w:sz w:val="24"/>
              </w:rPr>
            </w:pPr>
            <w:r>
              <w:rPr>
                <w:sz w:val="24"/>
              </w:rPr>
              <w:t xml:space="preserve">  Can</w:t>
            </w:r>
            <w:r>
              <w:rPr>
                <w:spacing w:val="17"/>
                <w:sz w:val="24"/>
              </w:rPr>
              <w:t xml:space="preserve"> </w:t>
            </w:r>
            <w:r>
              <w:rPr>
                <w:sz w:val="24"/>
              </w:rPr>
              <w:t>you</w:t>
            </w:r>
            <w:r>
              <w:rPr>
                <w:spacing w:val="23"/>
                <w:sz w:val="24"/>
              </w:rPr>
              <w:t xml:space="preserve"> </w:t>
            </w:r>
            <w:r>
              <w:rPr>
                <w:sz w:val="24"/>
              </w:rPr>
              <w:t>tell</w:t>
            </w:r>
            <w:r>
              <w:rPr>
                <w:spacing w:val="18"/>
                <w:sz w:val="24"/>
              </w:rPr>
              <w:t xml:space="preserve"> </w:t>
            </w:r>
            <w:r>
              <w:rPr>
                <w:sz w:val="24"/>
              </w:rPr>
              <w:t>me</w:t>
            </w:r>
            <w:r>
              <w:rPr>
                <w:spacing w:val="19"/>
                <w:sz w:val="24"/>
              </w:rPr>
              <w:t xml:space="preserve"> </w:t>
            </w:r>
            <w:r>
              <w:rPr>
                <w:sz w:val="24"/>
              </w:rPr>
              <w:t>some</w:t>
            </w:r>
            <w:r>
              <w:rPr>
                <w:spacing w:val="19"/>
                <w:sz w:val="24"/>
              </w:rPr>
              <w:t xml:space="preserve"> </w:t>
            </w:r>
            <w:r>
              <w:rPr>
                <w:sz w:val="24"/>
              </w:rPr>
              <w:t>examples</w:t>
            </w:r>
            <w:r>
              <w:rPr>
                <w:spacing w:val="17"/>
                <w:sz w:val="24"/>
              </w:rPr>
              <w:t xml:space="preserve"> </w:t>
            </w:r>
            <w:r>
              <w:rPr>
                <w:sz w:val="24"/>
              </w:rPr>
              <w:t>of</w:t>
            </w:r>
            <w:r>
              <w:rPr>
                <w:spacing w:val="19"/>
                <w:sz w:val="24"/>
              </w:rPr>
              <w:t xml:space="preserve"> </w:t>
            </w:r>
            <w:r>
              <w:rPr>
                <w:sz w:val="24"/>
              </w:rPr>
              <w:t>action</w:t>
            </w:r>
            <w:r>
              <w:rPr>
                <w:spacing w:val="20"/>
                <w:sz w:val="24"/>
              </w:rPr>
              <w:t xml:space="preserve"> </w:t>
            </w:r>
            <w:r>
              <w:rPr>
                <w:sz w:val="24"/>
              </w:rPr>
              <w:t>verbs</w:t>
            </w:r>
            <w:r>
              <w:rPr>
                <w:spacing w:val="20"/>
                <w:sz w:val="24"/>
              </w:rPr>
              <w:t xml:space="preserve"> </w:t>
            </w:r>
            <w:r>
              <w:rPr>
                <w:sz w:val="24"/>
              </w:rPr>
              <w:t>do</w:t>
            </w:r>
            <w:r>
              <w:rPr>
                <w:spacing w:val="20"/>
                <w:sz w:val="24"/>
              </w:rPr>
              <w:t xml:space="preserve"> </w:t>
            </w:r>
            <w:r>
              <w:rPr>
                <w:sz w:val="24"/>
              </w:rPr>
              <w:t>you know?</w:t>
            </w:r>
          </w:p>
        </w:tc>
      </w:tr>
    </w:tbl>
    <w:p>
      <w:pPr>
        <w:rPr>
          <w:sz w:val="24"/>
        </w:rPr>
        <w:sectPr>
          <w:pgSz w:w="16840" w:h="11910" w:orient="landscape"/>
          <w:pgMar w:top="1100" w:right="1220" w:bottom="860" w:left="1220" w:header="0" w:footer="662" w:gutter="0"/>
          <w:cols w:space="720" w:num="1"/>
        </w:sect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spacing w:before="3"/>
        <w:rPr>
          <w:b/>
          <w:sz w:val="13"/>
        </w:rPr>
      </w:pPr>
    </w:p>
    <w:tbl>
      <w:tblPr>
        <w:tblStyle w:val="6"/>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59"/>
        <w:gridCol w:w="1762"/>
        <w:gridCol w:w="4005"/>
        <w:gridCol w:w="63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2" w:hRule="atLeast"/>
        </w:trPr>
        <w:tc>
          <w:tcPr>
            <w:tcW w:w="2059" w:type="dxa"/>
          </w:tcPr>
          <w:p>
            <w:pPr>
              <w:pStyle w:val="15"/>
              <w:ind w:left="0"/>
              <w:rPr>
                <w:sz w:val="24"/>
              </w:rPr>
            </w:pPr>
          </w:p>
        </w:tc>
        <w:tc>
          <w:tcPr>
            <w:tcW w:w="1762" w:type="dxa"/>
          </w:tcPr>
          <w:p>
            <w:pPr>
              <w:pStyle w:val="15"/>
              <w:tabs>
                <w:tab w:val="left" w:pos="1252"/>
              </w:tabs>
              <w:spacing w:line="360" w:lineRule="auto"/>
              <w:ind w:right="96"/>
              <w:rPr>
                <w:sz w:val="24"/>
              </w:rPr>
            </w:pPr>
            <w:r>
              <w:rPr>
                <w:sz w:val="24"/>
              </w:rPr>
              <w:t>Simple</w:t>
            </w:r>
            <w:r>
              <w:rPr>
                <w:sz w:val="24"/>
              </w:rPr>
              <w:tab/>
            </w:r>
            <w:r>
              <w:rPr>
                <w:spacing w:val="-1"/>
                <w:sz w:val="24"/>
              </w:rPr>
              <w:t>Past</w:t>
            </w:r>
            <w:r>
              <w:rPr>
                <w:spacing w:val="-57"/>
                <w:sz w:val="24"/>
              </w:rPr>
              <w:t xml:space="preserve"> </w:t>
            </w:r>
            <w:r>
              <w:rPr>
                <w:sz w:val="24"/>
              </w:rPr>
              <w:t>Tense</w:t>
            </w:r>
          </w:p>
        </w:tc>
        <w:tc>
          <w:tcPr>
            <w:tcW w:w="4005" w:type="dxa"/>
          </w:tcPr>
          <w:p>
            <w:pPr>
              <w:pStyle w:val="15"/>
              <w:spacing w:line="360" w:lineRule="auto"/>
              <w:ind w:right="94"/>
              <w:jc w:val="both"/>
              <w:rPr>
                <w:sz w:val="24"/>
              </w:rPr>
            </w:pPr>
            <w:r>
              <w:rPr>
                <w:sz w:val="24"/>
              </w:rPr>
              <w:t>From "A Comprehensive Grammar of</w:t>
            </w:r>
            <w:r>
              <w:rPr>
                <w:spacing w:val="1"/>
                <w:sz w:val="24"/>
              </w:rPr>
              <w:t xml:space="preserve"> </w:t>
            </w:r>
            <w:r>
              <w:rPr>
                <w:sz w:val="24"/>
              </w:rPr>
              <w:t>the</w:t>
            </w:r>
            <w:r>
              <w:rPr>
                <w:spacing w:val="1"/>
                <w:sz w:val="24"/>
              </w:rPr>
              <w:t xml:space="preserve"> </w:t>
            </w:r>
            <w:r>
              <w:rPr>
                <w:sz w:val="24"/>
              </w:rPr>
              <w:t>English</w:t>
            </w:r>
            <w:r>
              <w:rPr>
                <w:spacing w:val="1"/>
                <w:sz w:val="24"/>
              </w:rPr>
              <w:t xml:space="preserve"> </w:t>
            </w:r>
            <w:r>
              <w:rPr>
                <w:sz w:val="24"/>
              </w:rPr>
              <w:t>Language"</w:t>
            </w:r>
            <w:r>
              <w:rPr>
                <w:spacing w:val="1"/>
                <w:sz w:val="24"/>
              </w:rPr>
              <w:t xml:space="preserve"> </w:t>
            </w:r>
            <w:r>
              <w:rPr>
                <w:sz w:val="24"/>
              </w:rPr>
              <w:t>by</w:t>
            </w:r>
            <w:r>
              <w:rPr>
                <w:spacing w:val="1"/>
                <w:sz w:val="24"/>
              </w:rPr>
              <w:t xml:space="preserve"> </w:t>
            </w:r>
            <w:r>
              <w:rPr>
                <w:sz w:val="24"/>
              </w:rPr>
              <w:t>Randolph</w:t>
            </w:r>
            <w:r>
              <w:rPr>
                <w:spacing w:val="1"/>
                <w:sz w:val="24"/>
              </w:rPr>
              <w:t xml:space="preserve"> </w:t>
            </w:r>
            <w:r>
              <w:rPr>
                <w:sz w:val="24"/>
              </w:rPr>
              <w:t>Quirk,</w:t>
            </w:r>
            <w:r>
              <w:rPr>
                <w:spacing w:val="1"/>
                <w:sz w:val="24"/>
              </w:rPr>
              <w:t xml:space="preserve"> </w:t>
            </w:r>
            <w:r>
              <w:rPr>
                <w:sz w:val="24"/>
              </w:rPr>
              <w:t>Sidney</w:t>
            </w:r>
            <w:r>
              <w:rPr>
                <w:spacing w:val="1"/>
                <w:sz w:val="24"/>
              </w:rPr>
              <w:t xml:space="preserve"> </w:t>
            </w:r>
            <w:r>
              <w:rPr>
                <w:sz w:val="24"/>
              </w:rPr>
              <w:t>Greenbaum,</w:t>
            </w:r>
            <w:r>
              <w:rPr>
                <w:spacing w:val="1"/>
                <w:sz w:val="24"/>
              </w:rPr>
              <w:t xml:space="preserve"> </w:t>
            </w:r>
            <w:r>
              <w:rPr>
                <w:sz w:val="24"/>
              </w:rPr>
              <w:t>Geoffrey</w:t>
            </w:r>
            <w:r>
              <w:rPr>
                <w:spacing w:val="1"/>
                <w:sz w:val="24"/>
              </w:rPr>
              <w:t xml:space="preserve"> </w:t>
            </w:r>
            <w:r>
              <w:rPr>
                <w:sz w:val="24"/>
              </w:rPr>
              <w:t>Leech, and Jan Svartvik: "The simple</w:t>
            </w:r>
            <w:r>
              <w:rPr>
                <w:spacing w:val="1"/>
                <w:sz w:val="24"/>
              </w:rPr>
              <w:t xml:space="preserve"> </w:t>
            </w:r>
            <w:r>
              <w:rPr>
                <w:sz w:val="24"/>
              </w:rPr>
              <w:t>past</w:t>
            </w:r>
            <w:r>
              <w:rPr>
                <w:spacing w:val="1"/>
                <w:sz w:val="24"/>
              </w:rPr>
              <w:t xml:space="preserve"> </w:t>
            </w:r>
            <w:r>
              <w:rPr>
                <w:sz w:val="24"/>
              </w:rPr>
              <w:t>tense</w:t>
            </w:r>
            <w:r>
              <w:rPr>
                <w:spacing w:val="1"/>
                <w:sz w:val="24"/>
              </w:rPr>
              <w:t xml:space="preserve"> </w:t>
            </w:r>
            <w:r>
              <w:rPr>
                <w:sz w:val="24"/>
              </w:rPr>
              <w:t>is</w:t>
            </w:r>
            <w:r>
              <w:rPr>
                <w:spacing w:val="1"/>
                <w:sz w:val="24"/>
              </w:rPr>
              <w:t xml:space="preserve"> </w:t>
            </w:r>
            <w:r>
              <w:rPr>
                <w:sz w:val="24"/>
              </w:rPr>
              <w:t>used</w:t>
            </w:r>
            <w:r>
              <w:rPr>
                <w:spacing w:val="1"/>
                <w:sz w:val="24"/>
              </w:rPr>
              <w:t xml:space="preserve"> </w:t>
            </w:r>
            <w:r>
              <w:rPr>
                <w:sz w:val="24"/>
              </w:rPr>
              <w:t>to</w:t>
            </w:r>
            <w:r>
              <w:rPr>
                <w:spacing w:val="1"/>
                <w:sz w:val="24"/>
              </w:rPr>
              <w:t xml:space="preserve"> </w:t>
            </w:r>
            <w:r>
              <w:rPr>
                <w:sz w:val="24"/>
              </w:rPr>
              <w:t>refer</w:t>
            </w:r>
            <w:r>
              <w:rPr>
                <w:spacing w:val="1"/>
                <w:sz w:val="24"/>
              </w:rPr>
              <w:t xml:space="preserve"> </w:t>
            </w:r>
            <w:r>
              <w:rPr>
                <w:sz w:val="24"/>
              </w:rPr>
              <w:t>to</w:t>
            </w:r>
            <w:r>
              <w:rPr>
                <w:spacing w:val="1"/>
                <w:sz w:val="24"/>
              </w:rPr>
              <w:t xml:space="preserve"> </w:t>
            </w:r>
            <w:r>
              <w:rPr>
                <w:sz w:val="24"/>
              </w:rPr>
              <w:t>a</w:t>
            </w:r>
            <w:r>
              <w:rPr>
                <w:spacing w:val="60"/>
                <w:sz w:val="24"/>
              </w:rPr>
              <w:t xml:space="preserve"> </w:t>
            </w:r>
            <w:r>
              <w:rPr>
                <w:sz w:val="24"/>
              </w:rPr>
              <w:t>past</w:t>
            </w:r>
            <w:r>
              <w:rPr>
                <w:spacing w:val="-57"/>
                <w:sz w:val="24"/>
              </w:rPr>
              <w:t xml:space="preserve"> </w:t>
            </w:r>
            <w:r>
              <w:rPr>
                <w:sz w:val="24"/>
              </w:rPr>
              <w:t>time,</w:t>
            </w:r>
            <w:r>
              <w:rPr>
                <w:spacing w:val="1"/>
                <w:sz w:val="24"/>
              </w:rPr>
              <w:t xml:space="preserve"> </w:t>
            </w:r>
            <w:r>
              <w:rPr>
                <w:sz w:val="24"/>
              </w:rPr>
              <w:t>past</w:t>
            </w:r>
            <w:r>
              <w:rPr>
                <w:spacing w:val="1"/>
                <w:sz w:val="24"/>
              </w:rPr>
              <w:t xml:space="preserve"> </w:t>
            </w:r>
            <w:r>
              <w:rPr>
                <w:sz w:val="24"/>
              </w:rPr>
              <w:t>habits</w:t>
            </w:r>
            <w:r>
              <w:rPr>
                <w:spacing w:val="1"/>
                <w:sz w:val="24"/>
              </w:rPr>
              <w:t xml:space="preserve"> </w:t>
            </w:r>
            <w:r>
              <w:rPr>
                <w:sz w:val="24"/>
              </w:rPr>
              <w:t>or</w:t>
            </w:r>
            <w:r>
              <w:rPr>
                <w:spacing w:val="1"/>
                <w:sz w:val="24"/>
              </w:rPr>
              <w:t xml:space="preserve"> </w:t>
            </w:r>
            <w:r>
              <w:rPr>
                <w:sz w:val="24"/>
              </w:rPr>
              <w:t>states,</w:t>
            </w:r>
            <w:r>
              <w:rPr>
                <w:spacing w:val="1"/>
                <w:sz w:val="24"/>
              </w:rPr>
              <w:t xml:space="preserve"> </w:t>
            </w:r>
            <w:r>
              <w:rPr>
                <w:sz w:val="24"/>
              </w:rPr>
              <w:t>or</w:t>
            </w:r>
            <w:r>
              <w:rPr>
                <w:spacing w:val="1"/>
                <w:sz w:val="24"/>
              </w:rPr>
              <w:t xml:space="preserve"> </w:t>
            </w:r>
            <w:r>
              <w:rPr>
                <w:sz w:val="24"/>
              </w:rPr>
              <w:t>past</w:t>
            </w:r>
            <w:r>
              <w:rPr>
                <w:spacing w:val="1"/>
                <w:sz w:val="24"/>
              </w:rPr>
              <w:t xml:space="preserve"> </w:t>
            </w:r>
            <w:r>
              <w:rPr>
                <w:sz w:val="24"/>
              </w:rPr>
              <w:t>events</w:t>
            </w:r>
            <w:r>
              <w:rPr>
                <w:spacing w:val="-1"/>
                <w:sz w:val="24"/>
              </w:rPr>
              <w:t xml:space="preserve"> </w:t>
            </w:r>
            <w:r>
              <w:rPr>
                <w:sz w:val="24"/>
              </w:rPr>
              <w:t>that</w:t>
            </w:r>
            <w:r>
              <w:rPr>
                <w:spacing w:val="-1"/>
                <w:sz w:val="24"/>
              </w:rPr>
              <w:t xml:space="preserve"> </w:t>
            </w:r>
            <w:r>
              <w:rPr>
                <w:sz w:val="24"/>
              </w:rPr>
              <w:t>are seen</w:t>
            </w:r>
            <w:r>
              <w:rPr>
                <w:spacing w:val="1"/>
                <w:sz w:val="24"/>
              </w:rPr>
              <w:t xml:space="preserve"> </w:t>
            </w:r>
            <w:r>
              <w:rPr>
                <w:sz w:val="24"/>
              </w:rPr>
              <w:t>as completed.</w:t>
            </w:r>
          </w:p>
        </w:tc>
        <w:tc>
          <w:tcPr>
            <w:tcW w:w="6348" w:type="dxa"/>
          </w:tcPr>
          <w:p>
            <w:pPr>
              <w:pStyle w:val="15"/>
              <w:numPr>
                <w:ilvl w:val="0"/>
                <w:numId w:val="16"/>
              </w:numPr>
              <w:tabs>
                <w:tab w:val="left" w:pos="747"/>
              </w:tabs>
              <w:spacing w:line="360" w:lineRule="auto"/>
              <w:ind w:left="1099" w:leftChars="300" w:right="97" w:hanging="439" w:hangingChars="183"/>
              <w:rPr>
                <w:sz w:val="24"/>
              </w:rPr>
            </w:pPr>
            <w:r>
              <w:rPr>
                <w:sz w:val="24"/>
              </w:rPr>
              <w:t xml:space="preserve"> What do</w:t>
            </w:r>
            <w:r>
              <w:rPr>
                <w:spacing w:val="41"/>
                <w:sz w:val="24"/>
              </w:rPr>
              <w:t xml:space="preserve"> </w:t>
            </w:r>
            <w:r>
              <w:rPr>
                <w:sz w:val="24"/>
              </w:rPr>
              <w:t>you</w:t>
            </w:r>
            <w:r>
              <w:rPr>
                <w:spacing w:val="44"/>
                <w:sz w:val="24"/>
              </w:rPr>
              <w:t xml:space="preserve"> </w:t>
            </w:r>
            <w:r>
              <w:rPr>
                <w:sz w:val="24"/>
              </w:rPr>
              <w:t>know</w:t>
            </w:r>
            <w:r>
              <w:rPr>
                <w:spacing w:val="44"/>
                <w:sz w:val="24"/>
              </w:rPr>
              <w:t xml:space="preserve"> </w:t>
            </w:r>
            <w:r>
              <w:rPr>
                <w:sz w:val="24"/>
              </w:rPr>
              <w:t>about</w:t>
            </w:r>
            <w:r>
              <w:rPr>
                <w:spacing w:val="42"/>
                <w:sz w:val="24"/>
              </w:rPr>
              <w:t xml:space="preserve"> </w:t>
            </w:r>
            <w:r>
              <w:rPr>
                <w:sz w:val="24"/>
              </w:rPr>
              <w:t>simple</w:t>
            </w:r>
            <w:r>
              <w:rPr>
                <w:spacing w:val="40"/>
                <w:sz w:val="24"/>
              </w:rPr>
              <w:t xml:space="preserve"> </w:t>
            </w:r>
            <w:r>
              <w:rPr>
                <w:sz w:val="24"/>
              </w:rPr>
              <w:t>past</w:t>
            </w:r>
            <w:r>
              <w:rPr>
                <w:spacing w:val="42"/>
                <w:sz w:val="24"/>
              </w:rPr>
              <w:t xml:space="preserve"> </w:t>
            </w:r>
            <w:r>
              <w:rPr>
                <w:sz w:val="24"/>
              </w:rPr>
              <w:t>tense?</w:t>
            </w:r>
            <w:r>
              <w:rPr>
                <w:spacing w:val="46"/>
                <w:sz w:val="24"/>
              </w:rPr>
              <w:t xml:space="preserve"> </w:t>
            </w:r>
            <w:r>
              <w:rPr>
                <w:sz w:val="24"/>
              </w:rPr>
              <w:t>Please explain!</w:t>
            </w:r>
          </w:p>
          <w:p>
            <w:pPr>
              <w:pStyle w:val="15"/>
              <w:numPr>
                <w:ilvl w:val="0"/>
                <w:numId w:val="16"/>
              </w:numPr>
              <w:tabs>
                <w:tab w:val="left" w:pos="747"/>
              </w:tabs>
              <w:spacing w:line="360" w:lineRule="auto"/>
              <w:ind w:left="1099" w:leftChars="300" w:right="94" w:hanging="439" w:hangingChars="183"/>
              <w:rPr>
                <w:sz w:val="24"/>
              </w:rPr>
            </w:pPr>
            <w:r>
              <w:rPr>
                <w:sz w:val="24"/>
              </w:rPr>
              <w:t xml:space="preserve"> What</w:t>
            </w:r>
            <w:r>
              <w:rPr>
                <w:spacing w:val="42"/>
                <w:sz w:val="24"/>
              </w:rPr>
              <w:t xml:space="preserve"> </w:t>
            </w:r>
            <w:r>
              <w:rPr>
                <w:sz w:val="24"/>
              </w:rPr>
              <w:t>do</w:t>
            </w:r>
            <w:r>
              <w:rPr>
                <w:spacing w:val="44"/>
                <w:sz w:val="24"/>
              </w:rPr>
              <w:t xml:space="preserve"> </w:t>
            </w:r>
            <w:r>
              <w:rPr>
                <w:sz w:val="24"/>
              </w:rPr>
              <w:t>you</w:t>
            </w:r>
            <w:r>
              <w:rPr>
                <w:spacing w:val="47"/>
                <w:sz w:val="24"/>
              </w:rPr>
              <w:t xml:space="preserve"> </w:t>
            </w:r>
            <w:r>
              <w:rPr>
                <w:sz w:val="24"/>
              </w:rPr>
              <w:t>think</w:t>
            </w:r>
            <w:r>
              <w:rPr>
                <w:spacing w:val="42"/>
                <w:sz w:val="24"/>
              </w:rPr>
              <w:t xml:space="preserve"> </w:t>
            </w:r>
            <w:r>
              <w:rPr>
                <w:sz w:val="24"/>
              </w:rPr>
              <w:t>about</w:t>
            </w:r>
            <w:r>
              <w:rPr>
                <w:spacing w:val="45"/>
                <w:sz w:val="24"/>
              </w:rPr>
              <w:t xml:space="preserve"> </w:t>
            </w:r>
            <w:r>
              <w:rPr>
                <w:sz w:val="24"/>
              </w:rPr>
              <w:t>your</w:t>
            </w:r>
            <w:r>
              <w:rPr>
                <w:spacing w:val="46"/>
                <w:sz w:val="24"/>
              </w:rPr>
              <w:t xml:space="preserve"> </w:t>
            </w:r>
            <w:r>
              <w:rPr>
                <w:sz w:val="24"/>
              </w:rPr>
              <w:t>ability</w:t>
            </w:r>
            <w:r>
              <w:rPr>
                <w:spacing w:val="44"/>
                <w:sz w:val="24"/>
              </w:rPr>
              <w:t xml:space="preserve"> </w:t>
            </w:r>
            <w:r>
              <w:rPr>
                <w:sz w:val="24"/>
              </w:rPr>
              <w:t>in</w:t>
            </w:r>
            <w:r>
              <w:rPr>
                <w:spacing w:val="43"/>
                <w:sz w:val="24"/>
              </w:rPr>
              <w:t xml:space="preserve"> </w:t>
            </w:r>
            <w:r>
              <w:rPr>
                <w:sz w:val="24"/>
              </w:rPr>
              <w:t>using</w:t>
            </w:r>
            <w:r>
              <w:rPr>
                <w:spacing w:val="44"/>
                <w:sz w:val="24"/>
              </w:rPr>
              <w:t xml:space="preserve"> </w:t>
            </w:r>
            <w:r>
              <w:rPr>
                <w:sz w:val="24"/>
              </w:rPr>
              <w:t>simple</w:t>
            </w:r>
            <w:r>
              <w:rPr>
                <w:spacing w:val="-57"/>
                <w:sz w:val="24"/>
              </w:rPr>
              <w:t xml:space="preserve">                        </w:t>
            </w:r>
            <w:r>
              <w:rPr>
                <w:sz w:val="24"/>
              </w:rPr>
              <w:t>past</w:t>
            </w:r>
            <w:r>
              <w:rPr>
                <w:spacing w:val="-3"/>
                <w:sz w:val="24"/>
              </w:rPr>
              <w:t xml:space="preserve"> </w:t>
            </w:r>
            <w:r>
              <w:rPr>
                <w:sz w:val="24"/>
              </w:rPr>
              <w:t>tense</w:t>
            </w:r>
            <w:r>
              <w:rPr>
                <w:spacing w:val="2"/>
                <w:sz w:val="24"/>
              </w:rPr>
              <w:t xml:space="preserve"> </w:t>
            </w:r>
            <w:r>
              <w:rPr>
                <w:sz w:val="24"/>
              </w:rPr>
              <w:t>in your</w:t>
            </w:r>
            <w:r>
              <w:rPr>
                <w:spacing w:val="1"/>
                <w:sz w:val="24"/>
              </w:rPr>
              <w:t xml:space="preserve"> </w:t>
            </w:r>
            <w:r>
              <w:rPr>
                <w:sz w:val="24"/>
              </w:rPr>
              <w:t>recount text?</w:t>
            </w:r>
          </w:p>
          <w:p>
            <w:pPr>
              <w:pStyle w:val="15"/>
              <w:numPr>
                <w:ilvl w:val="0"/>
                <w:numId w:val="16"/>
              </w:numPr>
              <w:tabs>
                <w:tab w:val="left" w:pos="747"/>
              </w:tabs>
              <w:ind w:left="1099" w:leftChars="300" w:hanging="439" w:hangingChars="183"/>
              <w:rPr>
                <w:sz w:val="24"/>
              </w:rPr>
            </w:pPr>
            <w:r>
              <w:rPr>
                <w:sz w:val="24"/>
              </w:rPr>
              <w:t xml:space="preserve"> Are you familiar with the formula of simple</w:t>
            </w:r>
            <w:r>
              <w:rPr>
                <w:spacing w:val="-1"/>
                <w:sz w:val="24"/>
              </w:rPr>
              <w:t xml:space="preserve"> </w:t>
            </w:r>
            <w:r>
              <w:rPr>
                <w:sz w:val="24"/>
              </w:rPr>
              <w:t>past</w:t>
            </w:r>
            <w:r>
              <w:rPr>
                <w:spacing w:val="1"/>
                <w:sz w:val="24"/>
              </w:rPr>
              <w:t xml:space="preserve"> </w:t>
            </w:r>
            <w:r>
              <w:rPr>
                <w:sz w:val="24"/>
              </w:rPr>
              <w:t>tense?</w:t>
            </w:r>
          </w:p>
          <w:p>
            <w:pPr>
              <w:pStyle w:val="15"/>
              <w:numPr>
                <w:ilvl w:val="0"/>
                <w:numId w:val="16"/>
              </w:numPr>
              <w:tabs>
                <w:tab w:val="left" w:pos="747"/>
              </w:tabs>
              <w:spacing w:before="137" w:line="360" w:lineRule="auto"/>
              <w:ind w:left="1099" w:leftChars="300" w:right="97" w:hanging="439" w:hangingChars="183"/>
              <w:rPr>
                <w:sz w:val="24"/>
              </w:rPr>
            </w:pPr>
            <w:r>
              <w:rPr>
                <w:sz w:val="24"/>
              </w:rPr>
              <w:t xml:space="preserve"> Do</w:t>
            </w:r>
            <w:r>
              <w:rPr>
                <w:spacing w:val="11"/>
                <w:sz w:val="24"/>
              </w:rPr>
              <w:t xml:space="preserve"> </w:t>
            </w:r>
            <w:r>
              <w:rPr>
                <w:sz w:val="24"/>
              </w:rPr>
              <w:t>you</w:t>
            </w:r>
            <w:r>
              <w:rPr>
                <w:spacing w:val="13"/>
                <w:sz w:val="24"/>
              </w:rPr>
              <w:t xml:space="preserve"> </w:t>
            </w:r>
            <w:r>
              <w:rPr>
                <w:sz w:val="24"/>
              </w:rPr>
              <w:t>have any</w:t>
            </w:r>
            <w:r>
              <w:rPr>
                <w:spacing w:val="10"/>
                <w:sz w:val="24"/>
              </w:rPr>
              <w:t xml:space="preserve"> </w:t>
            </w:r>
            <w:r>
              <w:rPr>
                <w:sz w:val="24"/>
              </w:rPr>
              <w:t>problems</w:t>
            </w:r>
            <w:r>
              <w:rPr>
                <w:spacing w:val="13"/>
                <w:sz w:val="24"/>
              </w:rPr>
              <w:t xml:space="preserve"> </w:t>
            </w:r>
            <w:r>
              <w:rPr>
                <w:sz w:val="24"/>
              </w:rPr>
              <w:t>or</w:t>
            </w:r>
            <w:r>
              <w:rPr>
                <w:spacing w:val="7"/>
                <w:sz w:val="24"/>
              </w:rPr>
              <w:t xml:space="preserve"> </w:t>
            </w:r>
            <w:r>
              <w:rPr>
                <w:sz w:val="24"/>
              </w:rPr>
              <w:t>difficulties</w:t>
            </w:r>
            <w:r>
              <w:rPr>
                <w:spacing w:val="13"/>
                <w:sz w:val="24"/>
              </w:rPr>
              <w:t xml:space="preserve"> </w:t>
            </w:r>
            <w:r>
              <w:rPr>
                <w:sz w:val="24"/>
              </w:rPr>
              <w:t>when</w:t>
            </w:r>
            <w:r>
              <w:rPr>
                <w:spacing w:val="11"/>
                <w:sz w:val="24"/>
              </w:rPr>
              <w:t xml:space="preserve"> </w:t>
            </w:r>
            <w:r>
              <w:rPr>
                <w:sz w:val="24"/>
              </w:rPr>
              <w:t>you</w:t>
            </w:r>
            <w:r>
              <w:rPr>
                <w:spacing w:val="13"/>
                <w:sz w:val="24"/>
              </w:rPr>
              <w:t xml:space="preserve"> </w:t>
            </w:r>
            <w:r>
              <w:rPr>
                <w:sz w:val="24"/>
              </w:rPr>
              <w:t>use verb “be” in nominal simple</w:t>
            </w:r>
            <w:r>
              <w:rPr>
                <w:spacing w:val="-2"/>
                <w:sz w:val="24"/>
              </w:rPr>
              <w:t xml:space="preserve"> </w:t>
            </w:r>
            <w:r>
              <w:rPr>
                <w:sz w:val="24"/>
              </w:rPr>
              <w:t>past tense?</w:t>
            </w:r>
            <w:r>
              <w:rPr>
                <w:spacing w:val="1"/>
                <w:sz w:val="24"/>
              </w:rPr>
              <w:t xml:space="preserve"> </w:t>
            </w:r>
            <w:r>
              <w:rPr>
                <w:sz w:val="24"/>
              </w:rPr>
              <w:t>Please explain!</w:t>
            </w:r>
          </w:p>
          <w:p>
            <w:pPr>
              <w:pStyle w:val="15"/>
              <w:numPr>
                <w:ilvl w:val="0"/>
                <w:numId w:val="16"/>
              </w:numPr>
              <w:tabs>
                <w:tab w:val="left" w:pos="747"/>
              </w:tabs>
              <w:spacing w:before="137" w:line="360" w:lineRule="auto"/>
              <w:ind w:left="1099" w:leftChars="300" w:right="97" w:hanging="439" w:hangingChars="183"/>
              <w:rPr>
                <w:sz w:val="24"/>
              </w:rPr>
            </w:pPr>
            <w:r>
              <w:rPr>
                <w:sz w:val="24"/>
              </w:rPr>
              <w:t xml:space="preserve"> Do</w:t>
            </w:r>
            <w:r>
              <w:rPr>
                <w:spacing w:val="11"/>
                <w:sz w:val="24"/>
              </w:rPr>
              <w:t xml:space="preserve"> </w:t>
            </w:r>
            <w:r>
              <w:rPr>
                <w:sz w:val="24"/>
              </w:rPr>
              <w:t>you</w:t>
            </w:r>
            <w:r>
              <w:rPr>
                <w:spacing w:val="13"/>
                <w:sz w:val="24"/>
              </w:rPr>
              <w:t xml:space="preserve"> </w:t>
            </w:r>
            <w:r>
              <w:rPr>
                <w:sz w:val="24"/>
              </w:rPr>
              <w:t>have any</w:t>
            </w:r>
            <w:r>
              <w:rPr>
                <w:spacing w:val="10"/>
                <w:sz w:val="24"/>
              </w:rPr>
              <w:t xml:space="preserve"> </w:t>
            </w:r>
            <w:r>
              <w:rPr>
                <w:sz w:val="24"/>
              </w:rPr>
              <w:t>problems</w:t>
            </w:r>
            <w:r>
              <w:rPr>
                <w:spacing w:val="13"/>
                <w:sz w:val="24"/>
              </w:rPr>
              <w:t xml:space="preserve"> </w:t>
            </w:r>
            <w:r>
              <w:rPr>
                <w:sz w:val="24"/>
              </w:rPr>
              <w:t>or</w:t>
            </w:r>
            <w:r>
              <w:rPr>
                <w:spacing w:val="7"/>
                <w:sz w:val="24"/>
              </w:rPr>
              <w:t xml:space="preserve"> </w:t>
            </w:r>
            <w:r>
              <w:rPr>
                <w:sz w:val="24"/>
              </w:rPr>
              <w:t>difficulties</w:t>
            </w:r>
            <w:r>
              <w:rPr>
                <w:spacing w:val="13"/>
                <w:sz w:val="24"/>
              </w:rPr>
              <w:t xml:space="preserve"> </w:t>
            </w:r>
            <w:r>
              <w:rPr>
                <w:sz w:val="24"/>
              </w:rPr>
              <w:t>when</w:t>
            </w:r>
            <w:r>
              <w:rPr>
                <w:spacing w:val="11"/>
                <w:sz w:val="24"/>
              </w:rPr>
              <w:t xml:space="preserve"> </w:t>
            </w:r>
            <w:r>
              <w:rPr>
                <w:sz w:val="24"/>
              </w:rPr>
              <w:t>you</w:t>
            </w:r>
            <w:r>
              <w:rPr>
                <w:spacing w:val="13"/>
                <w:sz w:val="24"/>
              </w:rPr>
              <w:t xml:space="preserve"> </w:t>
            </w:r>
            <w:r>
              <w:rPr>
                <w:sz w:val="24"/>
              </w:rPr>
              <w:t>use verb “do” in verbal simple</w:t>
            </w:r>
            <w:r>
              <w:rPr>
                <w:spacing w:val="-2"/>
                <w:sz w:val="24"/>
              </w:rPr>
              <w:t xml:space="preserve"> </w:t>
            </w:r>
            <w:r>
              <w:rPr>
                <w:sz w:val="24"/>
              </w:rPr>
              <w:t>past tense?</w:t>
            </w:r>
            <w:r>
              <w:rPr>
                <w:spacing w:val="1"/>
                <w:sz w:val="24"/>
              </w:rPr>
              <w:t xml:space="preserve"> </w:t>
            </w:r>
            <w:r>
              <w:rPr>
                <w:sz w:val="24"/>
              </w:rPr>
              <w:t>Please explain!</w:t>
            </w:r>
          </w:p>
        </w:tc>
      </w:tr>
    </w:tbl>
    <w:p>
      <w:pPr>
        <w:spacing w:line="275" w:lineRule="exact"/>
        <w:jc w:val="center"/>
        <w:rPr>
          <w:sz w:val="24"/>
        </w:rPr>
      </w:pPr>
    </w:p>
    <w:p>
      <w:pPr>
        <w:spacing w:line="275" w:lineRule="exact"/>
        <w:jc w:val="center"/>
        <w:rPr>
          <w:b/>
          <w:bCs/>
          <w:i/>
          <w:iCs/>
          <w:sz w:val="24"/>
        </w:rPr>
        <w:sectPr>
          <w:pgSz w:w="16840" w:h="11910" w:orient="landscape"/>
          <w:pgMar w:top="1100" w:right="1220" w:bottom="860" w:left="1220" w:header="0" w:footer="662" w:gutter="0"/>
          <w:cols w:space="720" w:num="1"/>
        </w:sectPr>
      </w:pPr>
      <w:r>
        <w:rPr>
          <w:b/>
          <w:bCs/>
          <w:sz w:val="24"/>
        </w:rPr>
        <w:t xml:space="preserve">Source : </w:t>
      </w:r>
      <w:r>
        <w:rPr>
          <w:b/>
          <w:bCs/>
          <w:i/>
          <w:iCs/>
          <w:sz w:val="24"/>
        </w:rPr>
        <w:t>Supatmi (2013)</w:t>
      </w:r>
    </w:p>
    <w:p>
      <w:pPr>
        <w:pStyle w:val="7"/>
        <w:rPr>
          <w:b/>
          <w:sz w:val="20"/>
        </w:rPr>
      </w:pPr>
    </w:p>
    <w:p>
      <w:pPr>
        <w:pStyle w:val="7"/>
        <w:spacing w:line="480" w:lineRule="auto"/>
        <w:jc w:val="center"/>
        <w:rPr>
          <w:rFonts w:hint="default"/>
          <w:b/>
          <w:sz w:val="24"/>
          <w:szCs w:val="24"/>
          <w:lang w:val="en-US"/>
        </w:rPr>
      </w:pPr>
      <w:r>
        <w:rPr>
          <w:rFonts w:hint="default"/>
          <w:b/>
          <w:sz w:val="24"/>
          <w:szCs w:val="24"/>
          <w:lang w:val="en-US"/>
        </w:rPr>
        <w:t>APPENDIX A</w:t>
      </w:r>
    </w:p>
    <w:p>
      <w:pPr>
        <w:pStyle w:val="7"/>
        <w:spacing w:line="480" w:lineRule="auto"/>
        <w:jc w:val="center"/>
        <w:rPr>
          <w:rFonts w:hint="default"/>
          <w:b/>
          <w:sz w:val="24"/>
          <w:szCs w:val="24"/>
          <w:lang w:val="en-US"/>
        </w:rPr>
      </w:pPr>
      <w:r>
        <w:rPr>
          <w:rFonts w:hint="default"/>
          <w:b/>
          <w:sz w:val="24"/>
          <w:szCs w:val="24"/>
          <w:lang w:val="en-US"/>
        </w:rPr>
        <w:t>INTERVIEW PROTOCOL</w:t>
      </w:r>
    </w:p>
    <w:p>
      <w:pPr>
        <w:pStyle w:val="7"/>
        <w:spacing w:line="480" w:lineRule="auto"/>
        <w:jc w:val="both"/>
        <w:rPr>
          <w:rFonts w:hint="default"/>
          <w:b w:val="0"/>
          <w:bCs/>
          <w:sz w:val="24"/>
          <w:szCs w:val="24"/>
          <w:lang w:val="en-US"/>
        </w:rPr>
      </w:pPr>
    </w:p>
    <w:p>
      <w:pPr>
        <w:pStyle w:val="7"/>
        <w:spacing w:line="480" w:lineRule="auto"/>
        <w:jc w:val="both"/>
        <w:rPr>
          <w:rFonts w:hint="default"/>
          <w:b/>
          <w:bCs w:val="0"/>
          <w:sz w:val="24"/>
          <w:szCs w:val="24"/>
          <w:lang w:val="en-US"/>
        </w:rPr>
      </w:pPr>
      <w:r>
        <w:rPr>
          <w:rFonts w:hint="default"/>
          <w:b/>
          <w:bCs w:val="0"/>
          <w:sz w:val="24"/>
          <w:szCs w:val="24"/>
          <w:lang w:val="en-US"/>
        </w:rPr>
        <w:t>INTRODUCTION PROTOCOL</w:t>
      </w:r>
    </w:p>
    <w:p>
      <w:pPr>
        <w:pStyle w:val="7"/>
        <w:spacing w:line="480" w:lineRule="auto"/>
        <w:jc w:val="both"/>
        <w:rPr>
          <w:rFonts w:hint="default"/>
          <w:b w:val="0"/>
          <w:bCs/>
          <w:sz w:val="24"/>
          <w:szCs w:val="24"/>
          <w:lang w:val="en-US"/>
        </w:rPr>
      </w:pPr>
      <w:r>
        <w:rPr>
          <w:rFonts w:hint="default"/>
          <w:b w:val="0"/>
          <w:bCs/>
          <w:sz w:val="24"/>
          <w:szCs w:val="24"/>
          <w:lang w:val="en-US"/>
        </w:rPr>
        <w:t>Good morning. Thank you for giving me this oppurtunity and also your time to this interview. My name is Muhammad Rafli and I am doing my research now. The title of my research is Students’ Difficulties in Writing Recount Text at  SMA Bina Warga 2 Palembang. The purpose of my research is  to find out the students’ difficulties in writing recount text at SMA Bina Warga 2 Palembang.</w:t>
      </w:r>
    </w:p>
    <w:p>
      <w:pPr>
        <w:pStyle w:val="7"/>
        <w:spacing w:line="480" w:lineRule="auto"/>
        <w:jc w:val="both"/>
        <w:rPr>
          <w:rFonts w:hint="default"/>
          <w:b/>
          <w:bCs w:val="0"/>
          <w:sz w:val="24"/>
          <w:szCs w:val="24"/>
          <w:lang w:val="en-US"/>
        </w:rPr>
      </w:pPr>
      <w:r>
        <w:rPr>
          <w:rFonts w:hint="default"/>
          <w:b/>
          <w:bCs w:val="0"/>
          <w:sz w:val="24"/>
          <w:szCs w:val="24"/>
          <w:lang w:val="en-US"/>
        </w:rPr>
        <w:t>TAPE RECORDER INSTRUCTOR</w:t>
      </w:r>
    </w:p>
    <w:p>
      <w:pPr>
        <w:pStyle w:val="7"/>
        <w:spacing w:line="480" w:lineRule="auto"/>
        <w:rPr>
          <w:rFonts w:hint="default"/>
          <w:b w:val="0"/>
          <w:bCs/>
          <w:sz w:val="24"/>
          <w:szCs w:val="24"/>
          <w:lang w:val="en-US"/>
        </w:rPr>
      </w:pPr>
      <w:r>
        <w:rPr>
          <w:rFonts w:hint="default"/>
          <w:b w:val="0"/>
          <w:bCs/>
          <w:sz w:val="24"/>
          <w:szCs w:val="24"/>
          <w:lang w:val="en-US"/>
        </w:rPr>
        <w:t>The school was prohibitate the researcher to recording the voice of the interviewee so the researcher took notes for the interviewee respons.</w:t>
      </w:r>
    </w:p>
    <w:p>
      <w:pPr>
        <w:pStyle w:val="7"/>
        <w:spacing w:line="480" w:lineRule="auto"/>
        <w:rPr>
          <w:b w:val="0"/>
          <w:bCs/>
          <w:sz w:val="24"/>
          <w:szCs w:val="24"/>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spacing w:before="9" w:line="480" w:lineRule="auto"/>
        <w:jc w:val="center"/>
        <w:rPr>
          <w:rFonts w:hint="default"/>
          <w:b/>
          <w:sz w:val="24"/>
          <w:szCs w:val="24"/>
          <w:lang w:val="en-US"/>
        </w:rPr>
      </w:pPr>
      <w:r>
        <w:rPr>
          <w:rFonts w:hint="default"/>
          <w:b/>
          <w:sz w:val="24"/>
          <w:szCs w:val="24"/>
          <w:lang w:val="en-US"/>
        </w:rPr>
        <w:t>APPENDIX B</w:t>
      </w:r>
    </w:p>
    <w:p>
      <w:pPr>
        <w:pStyle w:val="7"/>
        <w:spacing w:before="9" w:line="480" w:lineRule="auto"/>
        <w:jc w:val="center"/>
        <w:rPr>
          <w:rFonts w:hint="default"/>
          <w:b/>
          <w:sz w:val="24"/>
          <w:szCs w:val="24"/>
          <w:lang w:val="en-US"/>
        </w:rPr>
      </w:pPr>
      <w:r>
        <w:rPr>
          <w:rFonts w:hint="default"/>
          <w:b/>
          <w:sz w:val="24"/>
          <w:szCs w:val="24"/>
          <w:lang w:val="en-US"/>
        </w:rPr>
        <w:drawing>
          <wp:anchor distT="0" distB="0" distL="114300" distR="114300" simplePos="0" relativeHeight="251676672" behindDoc="0" locked="0" layoutInCell="1" allowOverlap="1">
            <wp:simplePos x="0" y="0"/>
            <wp:positionH relativeFrom="column">
              <wp:posOffset>90805</wp:posOffset>
            </wp:positionH>
            <wp:positionV relativeFrom="paragraph">
              <wp:posOffset>250825</wp:posOffset>
            </wp:positionV>
            <wp:extent cx="5570220" cy="1336675"/>
            <wp:effectExtent l="0" t="0" r="0" b="0"/>
            <wp:wrapNone/>
            <wp:docPr id="5" name="Picture 5" descr="INT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NTG1"/>
                    <pic:cNvPicPr>
                      <a:picLocks noChangeAspect="1"/>
                    </pic:cNvPicPr>
                  </pic:nvPicPr>
                  <pic:blipFill>
                    <a:blip r:embed="rId18"/>
                    <a:srcRect t="29464" b="37155"/>
                    <a:stretch>
                      <a:fillRect/>
                    </a:stretch>
                  </pic:blipFill>
                  <pic:spPr>
                    <a:xfrm>
                      <a:off x="0" y="0"/>
                      <a:ext cx="5570220" cy="1336675"/>
                    </a:xfrm>
                    <a:prstGeom prst="rect">
                      <a:avLst/>
                    </a:prstGeom>
                  </pic:spPr>
                </pic:pic>
              </a:graphicData>
            </a:graphic>
          </wp:anchor>
        </w:drawing>
      </w:r>
      <w:r>
        <w:rPr>
          <w:rFonts w:hint="default"/>
          <w:b/>
          <w:sz w:val="24"/>
          <w:szCs w:val="24"/>
          <w:lang w:val="en-US"/>
        </w:rPr>
        <w:t>INTERVIEW INDICATOR</w:t>
      </w:r>
    </w:p>
    <w:p>
      <w:pPr>
        <w:pStyle w:val="7"/>
        <w:spacing w:before="9" w:line="480" w:lineRule="auto"/>
        <w:jc w:val="left"/>
        <w:rPr>
          <w:rFonts w:hint="default"/>
          <w:b/>
          <w:sz w:val="24"/>
          <w:szCs w:val="24"/>
          <w:lang w:val="en-US"/>
        </w:rPr>
      </w:pPr>
    </w:p>
    <w:p>
      <w:pPr>
        <w:pStyle w:val="7"/>
        <w:spacing w:before="9" w:line="480" w:lineRule="auto"/>
        <w:jc w:val="center"/>
        <w:rPr>
          <w:rFonts w:hint="default"/>
          <w:b/>
          <w:sz w:val="24"/>
          <w:szCs w:val="24"/>
          <w:lang w:val="en-US"/>
        </w:rPr>
      </w:pPr>
    </w:p>
    <w:p>
      <w:pPr>
        <w:pStyle w:val="7"/>
        <w:spacing w:before="9" w:line="480" w:lineRule="auto"/>
        <w:jc w:val="center"/>
        <w:rPr>
          <w:rFonts w:hint="default"/>
          <w:b/>
          <w:sz w:val="24"/>
          <w:szCs w:val="24"/>
          <w:lang w:val="en-US"/>
        </w:rPr>
      </w:pPr>
    </w:p>
    <w:p>
      <w:pPr>
        <w:pStyle w:val="7"/>
        <w:spacing w:before="9" w:line="480" w:lineRule="auto"/>
        <w:jc w:val="center"/>
        <w:rPr>
          <w:rFonts w:hint="default"/>
          <w:b/>
          <w:sz w:val="24"/>
          <w:szCs w:val="24"/>
          <w:lang w:val="en-US"/>
        </w:rPr>
      </w:pPr>
      <w:r>
        <w:rPr>
          <w:rFonts w:hint="default"/>
          <w:b/>
          <w:sz w:val="24"/>
          <w:szCs w:val="24"/>
          <w:lang w:val="en-US"/>
        </w:rPr>
        <w:drawing>
          <wp:anchor distT="0" distB="0" distL="114300" distR="114300" simplePos="0" relativeHeight="251677696" behindDoc="0" locked="0" layoutInCell="1" allowOverlap="1">
            <wp:simplePos x="0" y="0"/>
            <wp:positionH relativeFrom="column">
              <wp:posOffset>109220</wp:posOffset>
            </wp:positionH>
            <wp:positionV relativeFrom="paragraph">
              <wp:posOffset>143510</wp:posOffset>
            </wp:positionV>
            <wp:extent cx="5545455" cy="2623820"/>
            <wp:effectExtent l="0" t="0" r="7620" b="5080"/>
            <wp:wrapNone/>
            <wp:docPr id="6" name="Picture 6" descr="INT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NTG2"/>
                    <pic:cNvPicPr>
                      <a:picLocks noChangeAspect="1"/>
                    </pic:cNvPicPr>
                  </pic:nvPicPr>
                  <pic:blipFill>
                    <a:blip r:embed="rId19"/>
                    <a:srcRect t="18710" b="15827"/>
                    <a:stretch>
                      <a:fillRect/>
                    </a:stretch>
                  </pic:blipFill>
                  <pic:spPr>
                    <a:xfrm>
                      <a:off x="0" y="0"/>
                      <a:ext cx="5545455" cy="2623820"/>
                    </a:xfrm>
                    <a:prstGeom prst="rect">
                      <a:avLst/>
                    </a:prstGeom>
                  </pic:spPr>
                </pic:pic>
              </a:graphicData>
            </a:graphic>
          </wp:anchor>
        </w:drawing>
      </w:r>
    </w:p>
    <w:p>
      <w:pPr>
        <w:pStyle w:val="7"/>
        <w:spacing w:before="9" w:line="480" w:lineRule="auto"/>
        <w:jc w:val="center"/>
        <w:rPr>
          <w:rFonts w:hint="default"/>
          <w:b/>
          <w:sz w:val="24"/>
          <w:szCs w:val="24"/>
          <w:lang w:val="en-US"/>
        </w:rPr>
      </w:pPr>
    </w:p>
    <w:p>
      <w:pPr>
        <w:pStyle w:val="7"/>
        <w:spacing w:before="9" w:line="480" w:lineRule="auto"/>
        <w:jc w:val="center"/>
        <w:rPr>
          <w:rFonts w:hint="default"/>
          <w:b/>
          <w:sz w:val="24"/>
          <w:szCs w:val="24"/>
          <w:lang w:val="en-US"/>
        </w:rPr>
      </w:pPr>
    </w:p>
    <w:p>
      <w:pPr>
        <w:pStyle w:val="7"/>
        <w:spacing w:before="9" w:line="480" w:lineRule="auto"/>
        <w:jc w:val="center"/>
        <w:rPr>
          <w:rFonts w:hint="default"/>
          <w:b/>
          <w:sz w:val="24"/>
          <w:szCs w:val="24"/>
          <w:lang w:val="en-US"/>
        </w:rPr>
      </w:pPr>
    </w:p>
    <w:p>
      <w:pPr>
        <w:pStyle w:val="7"/>
        <w:spacing w:before="9" w:line="480" w:lineRule="auto"/>
        <w:jc w:val="center"/>
        <w:rPr>
          <w:rFonts w:hint="default"/>
          <w:b/>
          <w:sz w:val="24"/>
          <w:szCs w:val="24"/>
          <w:lang w:val="en-US"/>
        </w:rPr>
      </w:pPr>
    </w:p>
    <w:p>
      <w:pPr>
        <w:pStyle w:val="7"/>
        <w:spacing w:before="9" w:line="480" w:lineRule="auto"/>
        <w:jc w:val="center"/>
        <w:rPr>
          <w:rFonts w:hint="default"/>
          <w:b/>
          <w:sz w:val="24"/>
          <w:szCs w:val="24"/>
          <w:lang w:val="en-US"/>
        </w:rPr>
      </w:pPr>
    </w:p>
    <w:p>
      <w:pPr>
        <w:pStyle w:val="7"/>
        <w:spacing w:before="9" w:line="480" w:lineRule="auto"/>
        <w:jc w:val="center"/>
        <w:rPr>
          <w:rFonts w:hint="default"/>
          <w:b/>
          <w:sz w:val="24"/>
          <w:szCs w:val="24"/>
          <w:lang w:val="en-US"/>
        </w:rPr>
      </w:pPr>
    </w:p>
    <w:p>
      <w:pPr>
        <w:pStyle w:val="7"/>
        <w:spacing w:before="9" w:line="480" w:lineRule="auto"/>
        <w:jc w:val="center"/>
        <w:rPr>
          <w:rFonts w:hint="default"/>
          <w:b/>
          <w:sz w:val="24"/>
          <w:szCs w:val="24"/>
          <w:lang w:val="en-US"/>
        </w:rPr>
      </w:pPr>
      <w:r>
        <w:rPr>
          <w:rFonts w:hint="default"/>
          <w:b/>
          <w:sz w:val="24"/>
          <w:szCs w:val="24"/>
          <w:lang w:val="en-US"/>
        </w:rPr>
        <w:drawing>
          <wp:anchor distT="0" distB="0" distL="114300" distR="114300" simplePos="0" relativeHeight="251678720" behindDoc="0" locked="0" layoutInCell="1" allowOverlap="1">
            <wp:simplePos x="0" y="0"/>
            <wp:positionH relativeFrom="column">
              <wp:posOffset>86360</wp:posOffset>
            </wp:positionH>
            <wp:positionV relativeFrom="paragraph">
              <wp:posOffset>261620</wp:posOffset>
            </wp:positionV>
            <wp:extent cx="5571490" cy="2646045"/>
            <wp:effectExtent l="0" t="0" r="0" b="0"/>
            <wp:wrapNone/>
            <wp:docPr id="7" name="Picture 7" descr="INT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NTG3"/>
                    <pic:cNvPicPr>
                      <a:picLocks noChangeAspect="1"/>
                    </pic:cNvPicPr>
                  </pic:nvPicPr>
                  <pic:blipFill>
                    <a:blip r:embed="rId20"/>
                    <a:srcRect t="18962" b="16692"/>
                    <a:stretch>
                      <a:fillRect/>
                    </a:stretch>
                  </pic:blipFill>
                  <pic:spPr>
                    <a:xfrm>
                      <a:off x="0" y="0"/>
                      <a:ext cx="5571490" cy="2646045"/>
                    </a:xfrm>
                    <a:prstGeom prst="rect">
                      <a:avLst/>
                    </a:prstGeom>
                  </pic:spPr>
                </pic:pic>
              </a:graphicData>
            </a:graphic>
          </wp:anchor>
        </w:drawing>
      </w:r>
    </w:p>
    <w:p>
      <w:pPr>
        <w:pStyle w:val="7"/>
        <w:spacing w:before="9" w:line="480" w:lineRule="auto"/>
        <w:jc w:val="center"/>
        <w:rPr>
          <w:rFonts w:hint="default"/>
          <w:b/>
          <w:sz w:val="24"/>
          <w:szCs w:val="24"/>
          <w:lang w:val="en-US"/>
        </w:rPr>
      </w:pPr>
    </w:p>
    <w:p>
      <w:pPr>
        <w:pStyle w:val="7"/>
        <w:spacing w:before="9" w:line="480" w:lineRule="auto"/>
        <w:jc w:val="center"/>
        <w:rPr>
          <w:rFonts w:hint="default"/>
          <w:b/>
          <w:sz w:val="24"/>
          <w:szCs w:val="24"/>
          <w:lang w:val="en-US"/>
        </w:rPr>
      </w:pPr>
    </w:p>
    <w:p>
      <w:pPr>
        <w:pStyle w:val="7"/>
        <w:spacing w:before="9" w:line="480" w:lineRule="auto"/>
        <w:jc w:val="center"/>
        <w:rPr>
          <w:rFonts w:hint="default"/>
          <w:b/>
          <w:sz w:val="24"/>
          <w:szCs w:val="24"/>
          <w:lang w:val="en-US"/>
        </w:rPr>
      </w:pPr>
    </w:p>
    <w:p>
      <w:pPr>
        <w:pStyle w:val="7"/>
        <w:spacing w:before="9" w:line="480" w:lineRule="auto"/>
        <w:jc w:val="center"/>
        <w:rPr>
          <w:rFonts w:hint="default"/>
          <w:b/>
          <w:sz w:val="24"/>
          <w:szCs w:val="24"/>
          <w:lang w:val="en-US"/>
        </w:rPr>
      </w:pPr>
    </w:p>
    <w:p>
      <w:pPr>
        <w:pStyle w:val="7"/>
        <w:spacing w:before="9" w:line="480" w:lineRule="auto"/>
        <w:jc w:val="center"/>
        <w:rPr>
          <w:rFonts w:hint="default"/>
          <w:b/>
          <w:sz w:val="24"/>
          <w:szCs w:val="24"/>
          <w:lang w:val="en-US"/>
        </w:rPr>
      </w:pPr>
    </w:p>
    <w:p>
      <w:pPr>
        <w:pStyle w:val="7"/>
        <w:spacing w:before="9" w:line="480" w:lineRule="auto"/>
        <w:jc w:val="center"/>
        <w:rPr>
          <w:rFonts w:hint="default"/>
          <w:b/>
          <w:sz w:val="24"/>
          <w:szCs w:val="24"/>
          <w:lang w:val="en-US"/>
        </w:rPr>
      </w:pPr>
    </w:p>
    <w:p>
      <w:pPr>
        <w:pStyle w:val="7"/>
        <w:spacing w:before="9" w:line="480" w:lineRule="auto"/>
        <w:jc w:val="center"/>
        <w:rPr>
          <w:rFonts w:hint="default"/>
          <w:b/>
          <w:sz w:val="24"/>
          <w:szCs w:val="24"/>
          <w:lang w:val="en-US"/>
        </w:rPr>
      </w:pPr>
      <w:r>
        <w:rPr>
          <w:rFonts w:hint="default"/>
          <w:b/>
          <w:sz w:val="24"/>
          <w:szCs w:val="24"/>
          <w:lang w:val="en-US"/>
        </w:rPr>
        <w:drawing>
          <wp:anchor distT="0" distB="0" distL="114300" distR="114300" simplePos="0" relativeHeight="251679744" behindDoc="0" locked="0" layoutInCell="1" allowOverlap="1">
            <wp:simplePos x="0" y="0"/>
            <wp:positionH relativeFrom="column">
              <wp:posOffset>39370</wp:posOffset>
            </wp:positionH>
            <wp:positionV relativeFrom="paragraph">
              <wp:posOffset>271145</wp:posOffset>
            </wp:positionV>
            <wp:extent cx="5581650" cy="1985010"/>
            <wp:effectExtent l="0" t="0" r="0" b="0"/>
            <wp:wrapNone/>
            <wp:docPr id="8" name="Picture 8" descr="INT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NTG4"/>
                    <pic:cNvPicPr>
                      <a:picLocks noChangeAspect="1"/>
                    </pic:cNvPicPr>
                  </pic:nvPicPr>
                  <pic:blipFill>
                    <a:blip r:embed="rId21"/>
                    <a:srcRect t="18690" b="33024"/>
                    <a:stretch>
                      <a:fillRect/>
                    </a:stretch>
                  </pic:blipFill>
                  <pic:spPr>
                    <a:xfrm>
                      <a:off x="0" y="0"/>
                      <a:ext cx="5581650" cy="1985010"/>
                    </a:xfrm>
                    <a:prstGeom prst="rect">
                      <a:avLst/>
                    </a:prstGeom>
                  </pic:spPr>
                </pic:pic>
              </a:graphicData>
            </a:graphic>
          </wp:anchor>
        </w:drawing>
      </w:r>
    </w:p>
    <w:p>
      <w:pPr>
        <w:pStyle w:val="7"/>
        <w:spacing w:before="9" w:line="480" w:lineRule="auto"/>
        <w:jc w:val="center"/>
        <w:rPr>
          <w:rFonts w:hint="default"/>
          <w:b/>
          <w:sz w:val="24"/>
          <w:szCs w:val="24"/>
          <w:lang w:val="en-US"/>
        </w:rPr>
      </w:pPr>
    </w:p>
    <w:p>
      <w:pPr>
        <w:pStyle w:val="7"/>
        <w:spacing w:before="9" w:line="480" w:lineRule="auto"/>
        <w:jc w:val="center"/>
        <w:rPr>
          <w:rFonts w:hint="default"/>
          <w:b/>
          <w:sz w:val="24"/>
          <w:szCs w:val="24"/>
          <w:lang w:val="en-US"/>
        </w:rPr>
      </w:pPr>
    </w:p>
    <w:p>
      <w:pPr>
        <w:pStyle w:val="7"/>
        <w:spacing w:before="9" w:line="480" w:lineRule="auto"/>
        <w:jc w:val="center"/>
        <w:rPr>
          <w:rFonts w:hint="default"/>
          <w:b/>
          <w:sz w:val="24"/>
          <w:szCs w:val="24"/>
          <w:lang w:val="en-US"/>
        </w:rPr>
      </w:pPr>
    </w:p>
    <w:p>
      <w:pPr>
        <w:pStyle w:val="7"/>
        <w:spacing w:before="9" w:line="480" w:lineRule="auto"/>
        <w:jc w:val="center"/>
        <w:rPr>
          <w:rFonts w:hint="default"/>
          <w:b/>
          <w:sz w:val="24"/>
          <w:szCs w:val="24"/>
          <w:lang w:val="en-US"/>
        </w:rPr>
      </w:pPr>
    </w:p>
    <w:p>
      <w:pPr>
        <w:pStyle w:val="7"/>
        <w:spacing w:before="9" w:line="480" w:lineRule="auto"/>
        <w:jc w:val="center"/>
        <w:rPr>
          <w:rFonts w:hint="default"/>
          <w:b/>
          <w:sz w:val="24"/>
          <w:szCs w:val="24"/>
          <w:lang w:val="en-US"/>
        </w:rPr>
      </w:pPr>
    </w:p>
    <w:p>
      <w:pPr>
        <w:pStyle w:val="7"/>
        <w:spacing w:before="9" w:line="480" w:lineRule="auto"/>
        <w:jc w:val="center"/>
        <w:rPr>
          <w:rFonts w:hint="default"/>
          <w:b/>
          <w:sz w:val="24"/>
          <w:szCs w:val="24"/>
          <w:lang w:val="en-US"/>
        </w:rPr>
      </w:pPr>
      <w:r>
        <w:rPr>
          <w:rFonts w:hint="default"/>
          <w:b/>
          <w:sz w:val="24"/>
          <w:szCs w:val="24"/>
          <w:lang w:val="en-US"/>
        </w:rPr>
        <w:t>APPENDIX C</w:t>
      </w:r>
    </w:p>
    <w:p>
      <w:pPr>
        <w:tabs>
          <w:tab w:val="left" w:pos="360"/>
          <w:tab w:val="left" w:pos="450"/>
          <w:tab w:val="left" w:pos="630"/>
        </w:tabs>
        <w:spacing w:line="480" w:lineRule="auto"/>
        <w:jc w:val="center"/>
        <w:rPr>
          <w:rFonts w:asciiTheme="majorBidi" w:hAnsiTheme="majorBidi" w:cstheme="majorBidi"/>
          <w:b/>
          <w:bCs/>
          <w:sz w:val="24"/>
          <w:szCs w:val="24"/>
        </w:rPr>
      </w:pPr>
      <w:r>
        <w:rPr>
          <w:rFonts w:hint="default" w:asciiTheme="majorBidi" w:hAnsiTheme="majorBidi" w:cstheme="majorBidi"/>
          <w:b/>
          <w:bCs/>
          <w:sz w:val="24"/>
          <w:szCs w:val="24"/>
          <w:lang w:val="en-US"/>
        </w:rPr>
        <w:drawing>
          <wp:anchor distT="0" distB="0" distL="114300" distR="114300" simplePos="0" relativeHeight="251661312" behindDoc="0" locked="0" layoutInCell="1" allowOverlap="1">
            <wp:simplePos x="0" y="0"/>
            <wp:positionH relativeFrom="column">
              <wp:posOffset>485140</wp:posOffset>
            </wp:positionH>
            <wp:positionV relativeFrom="paragraph">
              <wp:posOffset>238760</wp:posOffset>
            </wp:positionV>
            <wp:extent cx="5041900" cy="7841615"/>
            <wp:effectExtent l="0" t="0" r="6350" b="6985"/>
            <wp:wrapNone/>
            <wp:docPr id="10" name="Picture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1"/>
                    <pic:cNvPicPr>
                      <a:picLocks noChangeAspect="1"/>
                    </pic:cNvPicPr>
                  </pic:nvPicPr>
                  <pic:blipFill>
                    <a:blip r:embed="rId22">
                      <a:biLevel thresh="50000"/>
                    </a:blip>
                    <a:srcRect l="18081" t="8842" r="9947" b="10808"/>
                    <a:stretch>
                      <a:fillRect/>
                    </a:stretch>
                  </pic:blipFill>
                  <pic:spPr>
                    <a:xfrm>
                      <a:off x="0" y="0"/>
                      <a:ext cx="5041900" cy="7841615"/>
                    </a:xfrm>
                    <a:prstGeom prst="rect">
                      <a:avLst/>
                    </a:prstGeom>
                  </pic:spPr>
                </pic:pic>
              </a:graphicData>
            </a:graphic>
          </wp:anchor>
        </w:drawing>
      </w:r>
      <w:r>
        <w:rPr>
          <w:rFonts w:asciiTheme="majorBidi" w:hAnsiTheme="majorBidi" w:cstheme="majorBidi"/>
          <w:b/>
          <w:bCs/>
          <w:sz w:val="24"/>
          <w:szCs w:val="24"/>
        </w:rPr>
        <w:t>VALIDATION SHEET OF RESEARCH INSTRUMENT</w:t>
      </w:r>
    </w:p>
    <w:p>
      <w:pPr>
        <w:tabs>
          <w:tab w:val="left" w:pos="360"/>
          <w:tab w:val="left" w:pos="450"/>
          <w:tab w:val="left" w:pos="630"/>
        </w:tabs>
        <w:spacing w:line="480" w:lineRule="auto"/>
        <w:jc w:val="center"/>
        <w:rPr>
          <w:rFonts w:asciiTheme="majorBidi" w:hAnsiTheme="majorBidi" w:cstheme="majorBidi"/>
          <w:b/>
          <w:bCs/>
          <w:sz w:val="24"/>
          <w:szCs w:val="24"/>
        </w:rPr>
      </w:pPr>
    </w:p>
    <w:p>
      <w:pPr>
        <w:tabs>
          <w:tab w:val="left" w:pos="360"/>
          <w:tab w:val="left" w:pos="450"/>
          <w:tab w:val="left" w:pos="630"/>
        </w:tabs>
        <w:spacing w:line="480" w:lineRule="auto"/>
        <w:jc w:val="center"/>
        <w:rPr>
          <w:rFonts w:asciiTheme="majorBidi" w:hAnsiTheme="majorBidi" w:cstheme="majorBidi"/>
          <w:b/>
          <w:bCs/>
          <w:sz w:val="24"/>
          <w:szCs w:val="24"/>
        </w:rPr>
      </w:pPr>
    </w:p>
    <w:p>
      <w:pPr>
        <w:tabs>
          <w:tab w:val="left" w:pos="360"/>
          <w:tab w:val="left" w:pos="450"/>
          <w:tab w:val="left" w:pos="630"/>
        </w:tabs>
        <w:spacing w:line="480" w:lineRule="auto"/>
        <w:jc w:val="center"/>
        <w:rPr>
          <w:rFonts w:asciiTheme="majorBidi" w:hAnsiTheme="majorBidi" w:cstheme="majorBidi"/>
          <w:b/>
          <w:bCs/>
          <w:sz w:val="24"/>
          <w:szCs w:val="24"/>
        </w:rPr>
      </w:pPr>
    </w:p>
    <w:p>
      <w:pPr>
        <w:tabs>
          <w:tab w:val="left" w:pos="360"/>
          <w:tab w:val="left" w:pos="450"/>
          <w:tab w:val="left" w:pos="630"/>
        </w:tabs>
        <w:spacing w:line="480" w:lineRule="auto"/>
        <w:jc w:val="center"/>
        <w:rPr>
          <w:rFonts w:asciiTheme="majorBidi" w:hAnsiTheme="majorBidi" w:cstheme="majorBidi"/>
          <w:b/>
          <w:bCs/>
          <w:sz w:val="24"/>
          <w:szCs w:val="24"/>
        </w:rPr>
      </w:pPr>
    </w:p>
    <w:p>
      <w:pPr>
        <w:tabs>
          <w:tab w:val="left" w:pos="360"/>
          <w:tab w:val="left" w:pos="450"/>
          <w:tab w:val="left" w:pos="630"/>
        </w:tabs>
        <w:spacing w:line="480" w:lineRule="auto"/>
        <w:jc w:val="center"/>
        <w:rPr>
          <w:rFonts w:asciiTheme="majorBidi" w:hAnsiTheme="majorBidi" w:cstheme="majorBidi"/>
          <w:b/>
          <w:bCs/>
          <w:sz w:val="24"/>
          <w:szCs w:val="24"/>
        </w:rPr>
      </w:pPr>
    </w:p>
    <w:p>
      <w:pPr>
        <w:tabs>
          <w:tab w:val="left" w:pos="360"/>
          <w:tab w:val="left" w:pos="450"/>
          <w:tab w:val="left" w:pos="630"/>
        </w:tabs>
        <w:spacing w:line="480" w:lineRule="auto"/>
        <w:jc w:val="center"/>
        <w:rPr>
          <w:rFonts w:asciiTheme="majorBidi" w:hAnsiTheme="majorBidi" w:cstheme="majorBidi"/>
          <w:b/>
          <w:bCs/>
          <w:sz w:val="24"/>
          <w:szCs w:val="24"/>
        </w:rPr>
      </w:pPr>
    </w:p>
    <w:p>
      <w:pPr>
        <w:tabs>
          <w:tab w:val="left" w:pos="360"/>
          <w:tab w:val="left" w:pos="450"/>
          <w:tab w:val="left" w:pos="630"/>
        </w:tabs>
        <w:spacing w:line="480" w:lineRule="auto"/>
        <w:jc w:val="center"/>
        <w:rPr>
          <w:rFonts w:asciiTheme="majorBidi" w:hAnsiTheme="majorBidi" w:cstheme="majorBidi"/>
          <w:b/>
          <w:bCs/>
          <w:sz w:val="24"/>
          <w:szCs w:val="24"/>
        </w:rPr>
      </w:pPr>
    </w:p>
    <w:p>
      <w:pPr>
        <w:tabs>
          <w:tab w:val="left" w:pos="360"/>
          <w:tab w:val="left" w:pos="450"/>
          <w:tab w:val="left" w:pos="630"/>
        </w:tabs>
        <w:spacing w:line="480" w:lineRule="auto"/>
        <w:jc w:val="center"/>
        <w:rPr>
          <w:rFonts w:asciiTheme="majorBidi" w:hAnsiTheme="majorBidi" w:cstheme="majorBidi"/>
          <w:b/>
          <w:bCs/>
          <w:sz w:val="24"/>
          <w:szCs w:val="24"/>
        </w:rPr>
      </w:pPr>
    </w:p>
    <w:p>
      <w:pPr>
        <w:tabs>
          <w:tab w:val="left" w:pos="360"/>
          <w:tab w:val="left" w:pos="450"/>
          <w:tab w:val="left" w:pos="630"/>
        </w:tabs>
        <w:spacing w:line="480" w:lineRule="auto"/>
        <w:jc w:val="center"/>
        <w:rPr>
          <w:rFonts w:asciiTheme="majorBidi" w:hAnsiTheme="majorBidi" w:cstheme="majorBidi"/>
          <w:b/>
          <w:bCs/>
          <w:sz w:val="24"/>
          <w:szCs w:val="24"/>
        </w:rPr>
      </w:pPr>
    </w:p>
    <w:p>
      <w:pPr>
        <w:tabs>
          <w:tab w:val="left" w:pos="360"/>
          <w:tab w:val="left" w:pos="450"/>
          <w:tab w:val="left" w:pos="630"/>
        </w:tabs>
        <w:spacing w:line="480" w:lineRule="auto"/>
        <w:jc w:val="center"/>
        <w:rPr>
          <w:rFonts w:asciiTheme="majorBidi" w:hAnsiTheme="majorBidi" w:cstheme="majorBidi"/>
          <w:b/>
          <w:bCs/>
          <w:sz w:val="24"/>
          <w:szCs w:val="24"/>
        </w:rPr>
      </w:pPr>
    </w:p>
    <w:p>
      <w:pPr>
        <w:tabs>
          <w:tab w:val="left" w:pos="360"/>
          <w:tab w:val="left" w:pos="450"/>
          <w:tab w:val="left" w:pos="630"/>
        </w:tabs>
        <w:spacing w:line="480" w:lineRule="auto"/>
        <w:jc w:val="center"/>
        <w:rPr>
          <w:rFonts w:asciiTheme="majorBidi" w:hAnsiTheme="majorBidi" w:cstheme="majorBidi"/>
          <w:b/>
          <w:bCs/>
          <w:sz w:val="24"/>
          <w:szCs w:val="24"/>
        </w:rPr>
      </w:pPr>
    </w:p>
    <w:p>
      <w:pPr>
        <w:tabs>
          <w:tab w:val="left" w:pos="360"/>
          <w:tab w:val="left" w:pos="450"/>
          <w:tab w:val="left" w:pos="630"/>
        </w:tabs>
        <w:spacing w:line="480" w:lineRule="auto"/>
        <w:jc w:val="center"/>
        <w:rPr>
          <w:rFonts w:asciiTheme="majorBidi" w:hAnsiTheme="majorBidi" w:cstheme="majorBidi"/>
          <w:b/>
          <w:bCs/>
          <w:sz w:val="24"/>
          <w:szCs w:val="24"/>
        </w:rPr>
      </w:pPr>
    </w:p>
    <w:p>
      <w:pPr>
        <w:tabs>
          <w:tab w:val="left" w:pos="360"/>
          <w:tab w:val="left" w:pos="450"/>
          <w:tab w:val="left" w:pos="630"/>
        </w:tabs>
        <w:spacing w:line="480" w:lineRule="auto"/>
        <w:jc w:val="center"/>
        <w:rPr>
          <w:rFonts w:asciiTheme="majorBidi" w:hAnsiTheme="majorBidi" w:cstheme="majorBidi"/>
          <w:b/>
          <w:bCs/>
          <w:sz w:val="24"/>
          <w:szCs w:val="24"/>
        </w:rPr>
      </w:pPr>
    </w:p>
    <w:p>
      <w:pPr>
        <w:tabs>
          <w:tab w:val="left" w:pos="360"/>
          <w:tab w:val="left" w:pos="450"/>
          <w:tab w:val="left" w:pos="630"/>
        </w:tabs>
        <w:spacing w:line="480" w:lineRule="auto"/>
        <w:jc w:val="center"/>
        <w:rPr>
          <w:rFonts w:asciiTheme="majorBidi" w:hAnsiTheme="majorBidi" w:cstheme="majorBidi"/>
          <w:b/>
          <w:bCs/>
          <w:sz w:val="24"/>
          <w:szCs w:val="24"/>
        </w:rPr>
      </w:pPr>
    </w:p>
    <w:p>
      <w:pPr>
        <w:tabs>
          <w:tab w:val="left" w:pos="360"/>
          <w:tab w:val="left" w:pos="450"/>
          <w:tab w:val="left" w:pos="630"/>
        </w:tabs>
        <w:spacing w:line="480" w:lineRule="auto"/>
        <w:jc w:val="center"/>
        <w:rPr>
          <w:rFonts w:asciiTheme="majorBidi" w:hAnsiTheme="majorBidi" w:cstheme="majorBidi"/>
          <w:b/>
          <w:bCs/>
          <w:sz w:val="24"/>
          <w:szCs w:val="24"/>
        </w:rPr>
      </w:pPr>
    </w:p>
    <w:p>
      <w:pPr>
        <w:tabs>
          <w:tab w:val="left" w:pos="360"/>
          <w:tab w:val="left" w:pos="450"/>
          <w:tab w:val="left" w:pos="630"/>
        </w:tabs>
        <w:spacing w:line="480" w:lineRule="auto"/>
        <w:jc w:val="center"/>
        <w:rPr>
          <w:rFonts w:asciiTheme="majorBidi" w:hAnsiTheme="majorBidi" w:cstheme="majorBidi"/>
          <w:b/>
          <w:bCs/>
          <w:sz w:val="24"/>
          <w:szCs w:val="24"/>
        </w:rPr>
      </w:pPr>
    </w:p>
    <w:p>
      <w:pPr>
        <w:tabs>
          <w:tab w:val="left" w:pos="360"/>
          <w:tab w:val="left" w:pos="450"/>
          <w:tab w:val="left" w:pos="630"/>
        </w:tabs>
        <w:spacing w:line="480" w:lineRule="auto"/>
        <w:jc w:val="center"/>
        <w:rPr>
          <w:rFonts w:asciiTheme="majorBidi" w:hAnsiTheme="majorBidi" w:cstheme="majorBidi"/>
          <w:b/>
          <w:bCs/>
          <w:sz w:val="24"/>
          <w:szCs w:val="24"/>
        </w:rPr>
      </w:pPr>
    </w:p>
    <w:p>
      <w:pPr>
        <w:tabs>
          <w:tab w:val="left" w:pos="360"/>
          <w:tab w:val="left" w:pos="450"/>
          <w:tab w:val="left" w:pos="630"/>
        </w:tabs>
        <w:spacing w:line="480" w:lineRule="auto"/>
        <w:jc w:val="center"/>
        <w:rPr>
          <w:rFonts w:asciiTheme="majorBidi" w:hAnsiTheme="majorBidi" w:cstheme="majorBidi"/>
          <w:b/>
          <w:bCs/>
          <w:sz w:val="24"/>
          <w:szCs w:val="24"/>
        </w:rPr>
      </w:pPr>
    </w:p>
    <w:p>
      <w:pPr>
        <w:tabs>
          <w:tab w:val="left" w:pos="360"/>
          <w:tab w:val="left" w:pos="450"/>
          <w:tab w:val="left" w:pos="630"/>
        </w:tabs>
        <w:spacing w:line="480" w:lineRule="auto"/>
        <w:jc w:val="center"/>
        <w:rPr>
          <w:rFonts w:asciiTheme="majorBidi" w:hAnsiTheme="majorBidi" w:cstheme="majorBidi"/>
          <w:b/>
          <w:bCs/>
          <w:sz w:val="24"/>
          <w:szCs w:val="24"/>
        </w:rPr>
      </w:pPr>
    </w:p>
    <w:p>
      <w:pPr>
        <w:tabs>
          <w:tab w:val="left" w:pos="360"/>
          <w:tab w:val="left" w:pos="450"/>
          <w:tab w:val="left" w:pos="630"/>
        </w:tabs>
        <w:spacing w:line="480" w:lineRule="auto"/>
        <w:jc w:val="center"/>
        <w:rPr>
          <w:rFonts w:asciiTheme="majorBidi" w:hAnsiTheme="majorBidi" w:cstheme="majorBidi"/>
          <w:b/>
          <w:bCs/>
          <w:sz w:val="24"/>
          <w:szCs w:val="24"/>
        </w:rPr>
      </w:pPr>
    </w:p>
    <w:p>
      <w:pPr>
        <w:tabs>
          <w:tab w:val="left" w:pos="360"/>
          <w:tab w:val="left" w:pos="450"/>
          <w:tab w:val="left" w:pos="630"/>
        </w:tabs>
        <w:spacing w:line="480" w:lineRule="auto"/>
        <w:jc w:val="center"/>
        <w:rPr>
          <w:rFonts w:asciiTheme="majorBidi" w:hAnsiTheme="majorBidi" w:cstheme="majorBidi"/>
          <w:b/>
          <w:bCs/>
          <w:sz w:val="24"/>
          <w:szCs w:val="24"/>
        </w:rPr>
      </w:pPr>
    </w:p>
    <w:p>
      <w:pPr>
        <w:tabs>
          <w:tab w:val="left" w:pos="360"/>
          <w:tab w:val="left" w:pos="450"/>
          <w:tab w:val="left" w:pos="630"/>
        </w:tabs>
        <w:spacing w:line="480" w:lineRule="auto"/>
        <w:jc w:val="center"/>
        <w:rPr>
          <w:rFonts w:asciiTheme="majorBidi" w:hAnsiTheme="majorBidi" w:cstheme="majorBidi"/>
          <w:b/>
          <w:bCs/>
          <w:sz w:val="24"/>
          <w:szCs w:val="24"/>
        </w:rPr>
      </w:pPr>
    </w:p>
    <w:p>
      <w:pPr>
        <w:tabs>
          <w:tab w:val="left" w:pos="360"/>
          <w:tab w:val="left" w:pos="450"/>
          <w:tab w:val="left" w:pos="630"/>
        </w:tabs>
        <w:spacing w:line="480" w:lineRule="auto"/>
        <w:jc w:val="center"/>
        <w:rPr>
          <w:rFonts w:asciiTheme="majorBidi" w:hAnsiTheme="majorBidi" w:cstheme="majorBidi"/>
          <w:b/>
          <w:bCs/>
          <w:sz w:val="24"/>
          <w:szCs w:val="24"/>
        </w:rPr>
      </w:pPr>
    </w:p>
    <w:p>
      <w:pPr>
        <w:tabs>
          <w:tab w:val="left" w:pos="360"/>
          <w:tab w:val="left" w:pos="450"/>
          <w:tab w:val="left" w:pos="630"/>
        </w:tabs>
        <w:spacing w:line="480" w:lineRule="auto"/>
        <w:jc w:val="center"/>
        <w:rPr>
          <w:rFonts w:asciiTheme="majorBidi" w:hAnsiTheme="majorBidi" w:cstheme="majorBidi"/>
          <w:b/>
          <w:bCs/>
          <w:sz w:val="24"/>
          <w:szCs w:val="24"/>
        </w:rPr>
      </w:pPr>
      <w:r>
        <w:rPr>
          <w:rFonts w:hint="default" w:ascii="Calibri"/>
          <w:sz w:val="24"/>
          <w:szCs w:val="24"/>
          <w:lang w:val="en-US"/>
        </w:rPr>
        <w:drawing>
          <wp:anchor distT="0" distB="0" distL="114300" distR="114300" simplePos="0" relativeHeight="251662336" behindDoc="0" locked="0" layoutInCell="1" allowOverlap="1">
            <wp:simplePos x="0" y="0"/>
            <wp:positionH relativeFrom="column">
              <wp:posOffset>76200</wp:posOffset>
            </wp:positionH>
            <wp:positionV relativeFrom="paragraph">
              <wp:posOffset>-150495</wp:posOffset>
            </wp:positionV>
            <wp:extent cx="5115560" cy="8095615"/>
            <wp:effectExtent l="0" t="0" r="8890" b="635"/>
            <wp:wrapNone/>
            <wp:docPr id="11" name="Picture 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2"/>
                    <pic:cNvPicPr>
                      <a:picLocks noChangeAspect="1"/>
                    </pic:cNvPicPr>
                  </pic:nvPicPr>
                  <pic:blipFill>
                    <a:blip r:embed="rId23">
                      <a:biLevel thresh="50000"/>
                    </a:blip>
                    <a:srcRect l="15974" t="7816" r="8092" b="8660"/>
                    <a:stretch>
                      <a:fillRect/>
                    </a:stretch>
                  </pic:blipFill>
                  <pic:spPr>
                    <a:xfrm>
                      <a:off x="0" y="0"/>
                      <a:ext cx="5115560" cy="8095615"/>
                    </a:xfrm>
                    <a:prstGeom prst="rect">
                      <a:avLst/>
                    </a:prstGeom>
                  </pic:spPr>
                </pic:pic>
              </a:graphicData>
            </a:graphic>
          </wp:anchor>
        </w:drawing>
      </w:r>
    </w:p>
    <w:p>
      <w:pPr>
        <w:tabs>
          <w:tab w:val="left" w:pos="360"/>
          <w:tab w:val="left" w:pos="450"/>
          <w:tab w:val="left" w:pos="630"/>
        </w:tabs>
        <w:spacing w:line="480" w:lineRule="auto"/>
        <w:jc w:val="center"/>
        <w:rPr>
          <w:rFonts w:asciiTheme="majorBidi" w:hAnsiTheme="majorBidi" w:cstheme="majorBidi"/>
          <w:b/>
          <w:bCs/>
          <w:sz w:val="24"/>
          <w:szCs w:val="24"/>
        </w:rPr>
      </w:pPr>
    </w:p>
    <w:p>
      <w:pPr>
        <w:tabs>
          <w:tab w:val="left" w:pos="360"/>
          <w:tab w:val="left" w:pos="450"/>
          <w:tab w:val="left" w:pos="630"/>
        </w:tabs>
        <w:spacing w:line="480" w:lineRule="auto"/>
        <w:jc w:val="center"/>
        <w:rPr>
          <w:rFonts w:asciiTheme="majorBidi" w:hAnsiTheme="majorBidi" w:cstheme="majorBidi"/>
          <w:b/>
          <w:bCs/>
          <w:sz w:val="24"/>
          <w:szCs w:val="24"/>
        </w:rPr>
      </w:pPr>
    </w:p>
    <w:p>
      <w:pPr>
        <w:tabs>
          <w:tab w:val="left" w:pos="360"/>
          <w:tab w:val="left" w:pos="450"/>
          <w:tab w:val="left" w:pos="630"/>
        </w:tabs>
        <w:spacing w:line="480" w:lineRule="auto"/>
        <w:jc w:val="center"/>
        <w:rPr>
          <w:rFonts w:hint="default" w:asciiTheme="majorBidi" w:hAnsiTheme="majorBidi" w:cstheme="majorBidi"/>
          <w:b/>
          <w:bCs/>
          <w:sz w:val="24"/>
          <w:szCs w:val="24"/>
          <w:lang w:val="en-US"/>
        </w:rPr>
      </w:pPr>
    </w:p>
    <w:p>
      <w:pPr>
        <w:pStyle w:val="7"/>
        <w:spacing w:before="9" w:line="480" w:lineRule="auto"/>
        <w:jc w:val="center"/>
        <w:rPr>
          <w:rFonts w:hint="default"/>
          <w:b/>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r>
        <w:rPr>
          <w:rFonts w:hint="default" w:ascii="Calibri"/>
          <w:sz w:val="24"/>
          <w:szCs w:val="24"/>
          <w:lang w:val="en-US"/>
        </w:rPr>
        <w:drawing>
          <wp:anchor distT="0" distB="0" distL="114300" distR="114300" simplePos="0" relativeHeight="251663360" behindDoc="0" locked="0" layoutInCell="1" allowOverlap="1">
            <wp:simplePos x="0" y="0"/>
            <wp:positionH relativeFrom="column">
              <wp:posOffset>188595</wp:posOffset>
            </wp:positionH>
            <wp:positionV relativeFrom="paragraph">
              <wp:posOffset>-99060</wp:posOffset>
            </wp:positionV>
            <wp:extent cx="5163185" cy="9151620"/>
            <wp:effectExtent l="0" t="0" r="8890" b="1905"/>
            <wp:wrapNone/>
            <wp:docPr id="12" name="Picture 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3"/>
                    <pic:cNvPicPr>
                      <a:picLocks noChangeAspect="1"/>
                    </pic:cNvPicPr>
                  </pic:nvPicPr>
                  <pic:blipFill>
                    <a:blip r:embed="rId24">
                      <a:biLevel thresh="50000"/>
                    </a:blip>
                    <a:srcRect l="16119" t="8668" r="13698" b="3708"/>
                    <a:stretch>
                      <a:fillRect/>
                    </a:stretch>
                  </pic:blipFill>
                  <pic:spPr>
                    <a:xfrm>
                      <a:off x="0" y="0"/>
                      <a:ext cx="5163185" cy="9151620"/>
                    </a:xfrm>
                    <a:prstGeom prst="rect">
                      <a:avLst/>
                    </a:prstGeom>
                  </pic:spPr>
                </pic:pic>
              </a:graphicData>
            </a:graphic>
          </wp:anchor>
        </w:drawing>
      </w: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r>
        <w:rPr>
          <w:rFonts w:hint="default" w:ascii="Calibri"/>
          <w:sz w:val="24"/>
          <w:szCs w:val="24"/>
          <w:lang w:val="en-US"/>
        </w:rPr>
        <w:drawing>
          <wp:anchor distT="0" distB="0" distL="114300" distR="114300" simplePos="0" relativeHeight="251664384" behindDoc="0" locked="0" layoutInCell="1" allowOverlap="1">
            <wp:simplePos x="0" y="0"/>
            <wp:positionH relativeFrom="column">
              <wp:posOffset>179070</wp:posOffset>
            </wp:positionH>
            <wp:positionV relativeFrom="paragraph">
              <wp:posOffset>-188595</wp:posOffset>
            </wp:positionV>
            <wp:extent cx="5677535" cy="8303260"/>
            <wp:effectExtent l="0" t="0" r="8890" b="2540"/>
            <wp:wrapNone/>
            <wp:docPr id="13" name="Picture 1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4"/>
                    <pic:cNvPicPr>
                      <a:picLocks noChangeAspect="1"/>
                    </pic:cNvPicPr>
                  </pic:nvPicPr>
                  <pic:blipFill>
                    <a:blip r:embed="rId25">
                      <a:biLevel thresh="50000"/>
                    </a:blip>
                    <a:srcRect l="13252" t="7878" b="4917"/>
                    <a:stretch>
                      <a:fillRect/>
                    </a:stretch>
                  </pic:blipFill>
                  <pic:spPr>
                    <a:xfrm>
                      <a:off x="0" y="0"/>
                      <a:ext cx="5677535" cy="8303260"/>
                    </a:xfrm>
                    <a:prstGeom prst="rect">
                      <a:avLst/>
                    </a:prstGeom>
                  </pic:spPr>
                </pic:pic>
              </a:graphicData>
            </a:graphic>
          </wp:anchor>
        </w:drawing>
      </w: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left="4393" w:right="3782"/>
        <w:jc w:val="center"/>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r>
        <w:rPr>
          <w:rFonts w:hint="default" w:ascii="Calibri"/>
          <w:sz w:val="24"/>
          <w:szCs w:val="24"/>
          <w:lang w:val="en-US"/>
        </w:rPr>
        <w:drawing>
          <wp:anchor distT="0" distB="0" distL="114300" distR="114300" simplePos="0" relativeHeight="251665408" behindDoc="0" locked="0" layoutInCell="1" allowOverlap="1">
            <wp:simplePos x="0" y="0"/>
            <wp:positionH relativeFrom="column">
              <wp:posOffset>235585</wp:posOffset>
            </wp:positionH>
            <wp:positionV relativeFrom="paragraph">
              <wp:posOffset>-265430</wp:posOffset>
            </wp:positionV>
            <wp:extent cx="5235575" cy="7827010"/>
            <wp:effectExtent l="0" t="0" r="3175" b="2540"/>
            <wp:wrapNone/>
            <wp:docPr id="14" name="Picture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5"/>
                    <pic:cNvPicPr>
                      <a:picLocks noChangeAspect="1"/>
                    </pic:cNvPicPr>
                  </pic:nvPicPr>
                  <pic:blipFill>
                    <a:blip r:embed="rId26">
                      <a:biLevel thresh="50000"/>
                    </a:blip>
                    <a:srcRect l="15745" t="6901" r="10446" b="14477"/>
                    <a:stretch>
                      <a:fillRect/>
                    </a:stretch>
                  </pic:blipFill>
                  <pic:spPr>
                    <a:xfrm>
                      <a:off x="0" y="0"/>
                      <a:ext cx="5235575" cy="7827010"/>
                    </a:xfrm>
                    <a:prstGeom prst="rect">
                      <a:avLst/>
                    </a:prstGeom>
                  </pic:spPr>
                </pic:pic>
              </a:graphicData>
            </a:graphic>
          </wp:anchor>
        </w:drawing>
      </w: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r>
        <w:rPr>
          <w:rFonts w:hint="default" w:ascii="Calibri"/>
          <w:sz w:val="24"/>
          <w:szCs w:val="24"/>
          <w:lang w:val="en-US"/>
        </w:rPr>
        <w:tab/>
      </w:r>
      <w:r>
        <w:rPr>
          <w:rFonts w:hint="default" w:ascii="Calibri"/>
          <w:sz w:val="24"/>
          <w:szCs w:val="24"/>
          <w:lang w:val="en-US"/>
        </w:rPr>
        <w:tab/>
      </w:r>
      <w:r>
        <w:rPr>
          <w:rFonts w:hint="default" w:ascii="Calibri"/>
          <w:sz w:val="24"/>
          <w:szCs w:val="24"/>
          <w:lang w:val="en-US"/>
        </w:rPr>
        <w:tab/>
      </w: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r>
        <w:rPr>
          <w:rFonts w:hint="default" w:ascii="Calibri"/>
          <w:sz w:val="24"/>
          <w:szCs w:val="24"/>
          <w:lang w:val="en-US"/>
        </w:rPr>
        <w:drawing>
          <wp:anchor distT="0" distB="0" distL="114300" distR="114300" simplePos="0" relativeHeight="251666432" behindDoc="0" locked="0" layoutInCell="1" allowOverlap="1">
            <wp:simplePos x="0" y="0"/>
            <wp:positionH relativeFrom="column">
              <wp:posOffset>-137795</wp:posOffset>
            </wp:positionH>
            <wp:positionV relativeFrom="paragraph">
              <wp:posOffset>31115</wp:posOffset>
            </wp:positionV>
            <wp:extent cx="5420995" cy="8129270"/>
            <wp:effectExtent l="0" t="0" r="8255" b="5080"/>
            <wp:wrapNone/>
            <wp:docPr id="16" name="Picture 1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6"/>
                    <pic:cNvPicPr>
                      <a:picLocks noChangeAspect="1"/>
                    </pic:cNvPicPr>
                  </pic:nvPicPr>
                  <pic:blipFill>
                    <a:blip r:embed="rId27">
                      <a:biLevel thresh="50000"/>
                    </a:blip>
                    <a:srcRect l="16374" t="7649" r="12082" b="7769"/>
                    <a:stretch>
                      <a:fillRect/>
                    </a:stretch>
                  </pic:blipFill>
                  <pic:spPr>
                    <a:xfrm>
                      <a:off x="0" y="0"/>
                      <a:ext cx="5420995" cy="8129270"/>
                    </a:xfrm>
                    <a:prstGeom prst="rect">
                      <a:avLst/>
                    </a:prstGeom>
                  </pic:spPr>
                </pic:pic>
              </a:graphicData>
            </a:graphic>
          </wp:anchor>
        </w:drawing>
      </w: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r>
        <w:rPr>
          <w:rFonts w:hint="default" w:ascii="Calibri"/>
          <w:sz w:val="24"/>
          <w:szCs w:val="24"/>
          <w:lang w:val="en-US"/>
        </w:rPr>
        <w:tab/>
      </w:r>
      <w:r>
        <w:rPr>
          <w:rFonts w:hint="default" w:ascii="Calibri"/>
          <w:sz w:val="24"/>
          <w:szCs w:val="24"/>
          <w:lang w:val="en-US"/>
        </w:rPr>
        <w:tab/>
      </w:r>
      <w:r>
        <w:rPr>
          <w:rFonts w:hint="default" w:ascii="Calibri"/>
          <w:sz w:val="24"/>
          <w:szCs w:val="24"/>
          <w:lang w:val="en-US"/>
        </w:rPr>
        <w:tab/>
      </w:r>
      <w:r>
        <w:rPr>
          <w:rFonts w:hint="default" w:ascii="Calibri"/>
          <w:sz w:val="24"/>
          <w:szCs w:val="24"/>
          <w:lang w:val="en-US"/>
        </w:rPr>
        <w:tab/>
      </w: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r>
        <w:rPr>
          <w:rFonts w:hint="default" w:ascii="Calibri"/>
          <w:sz w:val="24"/>
          <w:szCs w:val="24"/>
          <w:lang w:val="en-US"/>
        </w:rPr>
        <w:drawing>
          <wp:anchor distT="0" distB="0" distL="114300" distR="114300" simplePos="0" relativeHeight="251667456" behindDoc="0" locked="0" layoutInCell="1" allowOverlap="1">
            <wp:simplePos x="0" y="0"/>
            <wp:positionH relativeFrom="column">
              <wp:posOffset>9525</wp:posOffset>
            </wp:positionH>
            <wp:positionV relativeFrom="paragraph">
              <wp:posOffset>-80645</wp:posOffset>
            </wp:positionV>
            <wp:extent cx="5218430" cy="8694420"/>
            <wp:effectExtent l="0" t="0" r="1270" b="1905"/>
            <wp:wrapNone/>
            <wp:docPr id="17" name="Picture 1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7"/>
                    <pic:cNvPicPr>
                      <a:picLocks noChangeAspect="1"/>
                    </pic:cNvPicPr>
                  </pic:nvPicPr>
                  <pic:blipFill>
                    <a:blip r:embed="rId28">
                      <a:biLevel thresh="50000"/>
                    </a:blip>
                    <a:srcRect l="15359" t="9529" r="12317" b="1942"/>
                    <a:stretch>
                      <a:fillRect/>
                    </a:stretch>
                  </pic:blipFill>
                  <pic:spPr>
                    <a:xfrm>
                      <a:off x="0" y="0"/>
                      <a:ext cx="5218430" cy="8694420"/>
                    </a:xfrm>
                    <a:prstGeom prst="rect">
                      <a:avLst/>
                    </a:prstGeom>
                  </pic:spPr>
                </pic:pic>
              </a:graphicData>
            </a:graphic>
          </wp:anchor>
        </w:drawing>
      </w: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r>
        <w:rPr>
          <w:rFonts w:hint="default" w:ascii="Calibri"/>
          <w:sz w:val="24"/>
          <w:szCs w:val="24"/>
          <w:lang w:val="en-US"/>
        </w:rPr>
        <w:tab/>
      </w:r>
      <w:r>
        <w:rPr>
          <w:rFonts w:hint="default" w:ascii="Calibri"/>
          <w:sz w:val="24"/>
          <w:szCs w:val="24"/>
          <w:lang w:val="en-US"/>
        </w:rPr>
        <w:tab/>
      </w: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r>
        <w:rPr>
          <w:rFonts w:hint="default" w:ascii="Calibri"/>
          <w:sz w:val="24"/>
          <w:szCs w:val="24"/>
          <w:lang w:val="en-US"/>
        </w:rPr>
        <w:drawing>
          <wp:anchor distT="0" distB="0" distL="114300" distR="114300" simplePos="0" relativeHeight="251668480" behindDoc="0" locked="0" layoutInCell="1" allowOverlap="1">
            <wp:simplePos x="0" y="0"/>
            <wp:positionH relativeFrom="column">
              <wp:posOffset>-147320</wp:posOffset>
            </wp:positionH>
            <wp:positionV relativeFrom="paragraph">
              <wp:posOffset>73025</wp:posOffset>
            </wp:positionV>
            <wp:extent cx="5521325" cy="6880860"/>
            <wp:effectExtent l="0" t="0" r="3175" b="5715"/>
            <wp:wrapNone/>
            <wp:docPr id="18" name="Picture 1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8"/>
                    <pic:cNvPicPr>
                      <a:picLocks noChangeAspect="1"/>
                    </pic:cNvPicPr>
                  </pic:nvPicPr>
                  <pic:blipFill>
                    <a:blip r:embed="rId29">
                      <a:biLevel thresh="50000"/>
                    </a:blip>
                    <a:srcRect l="13159" t="6762" r="7046" b="27558"/>
                    <a:stretch>
                      <a:fillRect/>
                    </a:stretch>
                  </pic:blipFill>
                  <pic:spPr>
                    <a:xfrm>
                      <a:off x="0" y="0"/>
                      <a:ext cx="5521325" cy="6880860"/>
                    </a:xfrm>
                    <a:prstGeom prst="rect">
                      <a:avLst/>
                    </a:prstGeom>
                  </pic:spPr>
                </pic:pic>
              </a:graphicData>
            </a:graphic>
          </wp:anchor>
        </w:drawing>
      </w: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jc w:val="both"/>
        <w:rPr>
          <w:rFonts w:hint="default" w:ascii="Calibri"/>
          <w:sz w:val="24"/>
          <w:szCs w:val="24"/>
          <w:lang w:val="en-US"/>
        </w:rPr>
      </w:pPr>
    </w:p>
    <w:p>
      <w:pPr>
        <w:ind w:right="3782" w:firstLine="720" w:firstLineChars="0"/>
        <w:jc w:val="both"/>
        <w:rPr>
          <w:rFonts w:hint="default" w:ascii="Calibri"/>
          <w:sz w:val="24"/>
          <w:szCs w:val="24"/>
          <w:lang w:val="en-US"/>
        </w:rPr>
      </w:pPr>
      <w:r>
        <w:rPr>
          <w:rFonts w:hint="default" w:ascii="Calibri"/>
          <w:sz w:val="24"/>
          <w:szCs w:val="24"/>
          <w:lang w:val="en-US"/>
        </w:rPr>
        <w:tab/>
      </w:r>
      <w:r>
        <w:rPr>
          <w:rFonts w:hint="default" w:ascii="Calibri"/>
          <w:sz w:val="24"/>
          <w:szCs w:val="24"/>
          <w:lang w:val="en-US"/>
        </w:rPr>
        <w:tab/>
      </w:r>
    </w:p>
    <w:p>
      <w:pPr>
        <w:ind w:right="3782" w:firstLine="720" w:firstLineChars="0"/>
        <w:jc w:val="both"/>
        <w:rPr>
          <w:rFonts w:hint="default" w:ascii="Calibri"/>
          <w:sz w:val="24"/>
          <w:szCs w:val="24"/>
          <w:lang w:val="en-US"/>
        </w:rPr>
      </w:pPr>
    </w:p>
    <w:p>
      <w:pPr>
        <w:ind w:right="3782" w:firstLine="720" w:firstLineChars="0"/>
        <w:jc w:val="both"/>
        <w:rPr>
          <w:rFonts w:hint="default" w:ascii="Calibri"/>
          <w:sz w:val="24"/>
          <w:szCs w:val="24"/>
          <w:lang w:val="en-US"/>
        </w:rPr>
      </w:pPr>
    </w:p>
    <w:p>
      <w:pPr>
        <w:ind w:right="3782" w:firstLine="720" w:firstLineChars="0"/>
        <w:jc w:val="both"/>
        <w:rPr>
          <w:rFonts w:hint="default" w:ascii="Calibri"/>
          <w:sz w:val="24"/>
          <w:szCs w:val="24"/>
          <w:lang w:val="en-US"/>
        </w:rPr>
      </w:pPr>
    </w:p>
    <w:p>
      <w:pPr>
        <w:ind w:right="3782" w:firstLine="720" w:firstLineChars="0"/>
        <w:jc w:val="both"/>
        <w:rPr>
          <w:rFonts w:hint="default" w:ascii="Calibri"/>
          <w:sz w:val="24"/>
          <w:szCs w:val="24"/>
          <w:lang w:val="en-US"/>
        </w:rPr>
      </w:pPr>
    </w:p>
    <w:p>
      <w:pPr>
        <w:ind w:right="3782" w:firstLine="720" w:firstLineChars="0"/>
        <w:jc w:val="both"/>
        <w:rPr>
          <w:rFonts w:hint="default" w:ascii="Calibri"/>
          <w:sz w:val="24"/>
          <w:szCs w:val="24"/>
          <w:lang w:val="en-US"/>
        </w:rPr>
      </w:pPr>
    </w:p>
    <w:p>
      <w:pPr>
        <w:ind w:right="3782" w:firstLine="720" w:firstLineChars="0"/>
        <w:jc w:val="both"/>
        <w:rPr>
          <w:rFonts w:hint="default" w:ascii="Calibri"/>
          <w:sz w:val="24"/>
          <w:szCs w:val="24"/>
          <w:lang w:val="en-US"/>
        </w:rPr>
      </w:pPr>
    </w:p>
    <w:p>
      <w:pPr>
        <w:ind w:right="3782" w:firstLine="720" w:firstLineChars="0"/>
        <w:jc w:val="both"/>
        <w:rPr>
          <w:rFonts w:hint="default" w:ascii="Calibri"/>
          <w:sz w:val="24"/>
          <w:szCs w:val="24"/>
          <w:lang w:val="en-US"/>
        </w:rPr>
      </w:pPr>
    </w:p>
    <w:p>
      <w:pPr>
        <w:ind w:right="3782" w:firstLine="720" w:firstLineChars="0"/>
        <w:jc w:val="both"/>
        <w:rPr>
          <w:rFonts w:hint="default" w:ascii="Calibri"/>
          <w:sz w:val="24"/>
          <w:szCs w:val="24"/>
          <w:lang w:val="en-US"/>
        </w:rPr>
      </w:pPr>
    </w:p>
    <w:p>
      <w:pPr>
        <w:ind w:right="3782" w:firstLine="720" w:firstLineChars="0"/>
        <w:jc w:val="both"/>
        <w:rPr>
          <w:rFonts w:hint="default" w:ascii="Calibri"/>
          <w:sz w:val="24"/>
          <w:szCs w:val="24"/>
          <w:lang w:val="en-US"/>
        </w:rPr>
      </w:pPr>
    </w:p>
    <w:p>
      <w:pPr>
        <w:ind w:right="3782" w:firstLine="720" w:firstLineChars="0"/>
        <w:jc w:val="both"/>
        <w:rPr>
          <w:rFonts w:hint="default" w:ascii="Calibri"/>
          <w:sz w:val="24"/>
          <w:szCs w:val="24"/>
          <w:lang w:val="en-US"/>
        </w:rPr>
      </w:pPr>
    </w:p>
    <w:p>
      <w:pPr>
        <w:widowControl/>
        <w:tabs>
          <w:tab w:val="left" w:pos="360"/>
          <w:tab w:val="left" w:pos="450"/>
          <w:tab w:val="left" w:pos="630"/>
        </w:tabs>
        <w:autoSpaceDE/>
        <w:autoSpaceDN/>
        <w:spacing w:line="480" w:lineRule="auto"/>
        <w:jc w:val="both"/>
        <w:rPr>
          <w:rFonts w:ascii="Times New Roman" w:hAnsi="Times New Roman" w:eastAsia="Calibri" w:cs="Times New Roman"/>
          <w:b/>
          <w:bCs/>
          <w:sz w:val="24"/>
          <w:szCs w:val="24"/>
          <w:lang w:val="id-ID"/>
        </w:rPr>
      </w:pPr>
    </w:p>
    <w:p>
      <w:pPr>
        <w:widowControl/>
        <w:tabs>
          <w:tab w:val="left" w:pos="360"/>
          <w:tab w:val="left" w:pos="450"/>
          <w:tab w:val="left" w:pos="630"/>
        </w:tabs>
        <w:autoSpaceDE/>
        <w:autoSpaceDN/>
        <w:spacing w:line="480" w:lineRule="auto"/>
        <w:jc w:val="center"/>
        <w:rPr>
          <w:rFonts w:ascii="Times New Roman" w:hAnsi="Times New Roman" w:eastAsia="Calibri" w:cs="Times New Roman"/>
          <w:b/>
          <w:bCs/>
          <w:sz w:val="24"/>
          <w:szCs w:val="24"/>
          <w:lang w:val="id-ID"/>
        </w:rPr>
      </w:pPr>
    </w:p>
    <w:p>
      <w:pPr>
        <w:widowControl/>
        <w:tabs>
          <w:tab w:val="left" w:pos="360"/>
          <w:tab w:val="left" w:pos="450"/>
          <w:tab w:val="left" w:pos="630"/>
        </w:tabs>
        <w:autoSpaceDE/>
        <w:autoSpaceDN/>
        <w:spacing w:line="480" w:lineRule="auto"/>
        <w:jc w:val="center"/>
        <w:rPr>
          <w:rFonts w:ascii="Times New Roman" w:hAnsi="Times New Roman" w:eastAsia="Calibri" w:cs="Times New Roman"/>
          <w:b/>
          <w:bCs/>
          <w:sz w:val="24"/>
          <w:szCs w:val="24"/>
          <w:lang w:val="id-ID"/>
        </w:rPr>
      </w:pPr>
    </w:p>
    <w:p>
      <w:pPr>
        <w:widowControl/>
        <w:tabs>
          <w:tab w:val="left" w:pos="360"/>
          <w:tab w:val="left" w:pos="450"/>
          <w:tab w:val="left" w:pos="630"/>
        </w:tabs>
        <w:autoSpaceDE/>
        <w:autoSpaceDN/>
        <w:spacing w:line="480" w:lineRule="auto"/>
        <w:jc w:val="center"/>
        <w:rPr>
          <w:rFonts w:ascii="Times New Roman" w:hAnsi="Times New Roman" w:eastAsia="Calibri" w:cs="Times New Roman"/>
          <w:b/>
          <w:bCs/>
          <w:sz w:val="24"/>
          <w:szCs w:val="24"/>
          <w:lang w:val="id-ID"/>
        </w:rPr>
      </w:pPr>
    </w:p>
    <w:p>
      <w:pPr>
        <w:widowControl/>
        <w:tabs>
          <w:tab w:val="left" w:pos="360"/>
          <w:tab w:val="left" w:pos="450"/>
          <w:tab w:val="left" w:pos="630"/>
        </w:tabs>
        <w:autoSpaceDE/>
        <w:autoSpaceDN/>
        <w:spacing w:line="480" w:lineRule="auto"/>
        <w:jc w:val="center"/>
        <w:rPr>
          <w:rFonts w:ascii="Times New Roman" w:hAnsi="Times New Roman" w:eastAsia="Calibri" w:cs="Times New Roman"/>
          <w:b/>
          <w:bCs/>
          <w:sz w:val="24"/>
          <w:szCs w:val="24"/>
          <w:lang w:val="id-ID"/>
        </w:rPr>
      </w:pPr>
    </w:p>
    <w:p>
      <w:pPr>
        <w:widowControl/>
        <w:tabs>
          <w:tab w:val="left" w:pos="360"/>
          <w:tab w:val="left" w:pos="450"/>
          <w:tab w:val="left" w:pos="630"/>
        </w:tabs>
        <w:autoSpaceDE/>
        <w:autoSpaceDN/>
        <w:spacing w:line="480" w:lineRule="auto"/>
        <w:jc w:val="center"/>
        <w:rPr>
          <w:rFonts w:ascii="Times New Roman" w:hAnsi="Times New Roman" w:eastAsia="Calibri" w:cs="Times New Roman"/>
          <w:b/>
          <w:bCs/>
          <w:sz w:val="24"/>
          <w:szCs w:val="24"/>
          <w:lang w:val="id-ID"/>
        </w:rPr>
      </w:pPr>
      <w:r>
        <w:rPr>
          <w:rFonts w:ascii="Times New Roman" w:hAnsi="Times New Roman" w:eastAsia="Calibri" w:cs="Times New Roman"/>
          <w:b/>
          <w:bCs/>
          <w:sz w:val="24"/>
          <w:szCs w:val="24"/>
          <w:lang w:val="id-ID"/>
        </w:rPr>
        <w:t>APPENDIX D</w:t>
      </w:r>
    </w:p>
    <w:p>
      <w:pPr>
        <w:widowControl/>
        <w:tabs>
          <w:tab w:val="left" w:pos="360"/>
          <w:tab w:val="left" w:pos="450"/>
          <w:tab w:val="left" w:pos="630"/>
        </w:tabs>
        <w:autoSpaceDE/>
        <w:autoSpaceDN/>
        <w:spacing w:line="480" w:lineRule="auto"/>
        <w:jc w:val="center"/>
        <w:rPr>
          <w:rFonts w:ascii="Times New Roman" w:hAnsi="Times New Roman" w:eastAsia="Calibri" w:cs="Times New Roman"/>
          <w:b/>
          <w:bCs/>
          <w:sz w:val="24"/>
          <w:szCs w:val="24"/>
          <w:lang w:val="id-ID"/>
        </w:rPr>
      </w:pPr>
      <w:r>
        <w:rPr>
          <w:rFonts w:ascii="Times New Roman" w:hAnsi="Times New Roman" w:eastAsia="Calibri" w:cs="Times New Roman"/>
          <w:b/>
          <w:bCs/>
          <w:sz w:val="24"/>
          <w:szCs w:val="24"/>
          <w:lang w:val="id-ID"/>
        </w:rPr>
        <w:t>INTERVIEW TRANSCRIPTION RESULT</w:t>
      </w:r>
    </w:p>
    <w:p>
      <w:pPr>
        <w:widowControl w:val="0"/>
        <w:autoSpaceDE w:val="0"/>
        <w:autoSpaceDN w:val="0"/>
        <w:spacing w:after="0" w:line="360" w:lineRule="auto"/>
        <w:ind w:left="0" w:firstLine="0"/>
        <w:jc w:val="both"/>
        <w:rPr>
          <w:rFonts w:ascii="Times New Roman" w:hAnsi="Times New Roman" w:eastAsia="Times New Roman" w:cs="Times New Roman"/>
          <w:b/>
          <w:sz w:val="23"/>
          <w:szCs w:val="24"/>
          <w:lang w:val="en-US" w:eastAsia="en-US" w:bidi="ar-SA"/>
        </w:rPr>
      </w:pPr>
    </w:p>
    <w:p>
      <w:pPr>
        <w:widowControl w:val="0"/>
        <w:tabs>
          <w:tab w:val="left" w:pos="1379"/>
          <w:tab w:val="left" w:pos="1799"/>
        </w:tabs>
        <w:autoSpaceDE w:val="0"/>
        <w:autoSpaceDN w:val="0"/>
        <w:spacing w:after="0" w:line="360" w:lineRule="auto"/>
        <w:ind w:left="120" w:right="45" w:firstLine="0"/>
        <w:jc w:val="both"/>
        <w:rPr>
          <w:rFonts w:ascii="Times New Roman" w:hAnsi="Times New Roman" w:eastAsia="Times New Roman" w:cs="Times New Roman"/>
          <w:b/>
          <w:bCs/>
          <w:sz w:val="24"/>
          <w:szCs w:val="24"/>
          <w:lang w:val="en-US" w:eastAsia="en-US" w:bidi="ar-SA"/>
        </w:rPr>
      </w:pPr>
      <w:r>
        <w:rPr>
          <w:rFonts w:ascii="Times New Roman" w:hAnsi="Times New Roman" w:eastAsia="Times New Roman" w:cs="Times New Roman"/>
          <w:b/>
          <w:bCs/>
          <w:sz w:val="24"/>
          <w:szCs w:val="24"/>
          <w:lang w:val="en-US" w:eastAsia="en-US" w:bidi="ar-SA"/>
        </w:rPr>
        <w:t>Researcher</w:t>
      </w:r>
      <w:r>
        <w:rPr>
          <w:rFonts w:ascii="Times New Roman" w:hAnsi="Times New Roman" w:eastAsia="Times New Roman" w:cs="Times New Roman"/>
          <w:b/>
          <w:bCs/>
          <w:sz w:val="24"/>
          <w:szCs w:val="24"/>
          <w:lang w:val="en-US" w:eastAsia="en-US" w:bidi="ar-SA"/>
        </w:rPr>
        <w:tab/>
      </w:r>
      <w:r>
        <w:rPr>
          <w:rFonts w:ascii="Times New Roman" w:hAnsi="Times New Roman" w:eastAsia="Times New Roman" w:cs="Times New Roman"/>
          <w:b/>
          <w:bCs/>
          <w:sz w:val="24"/>
          <w:szCs w:val="24"/>
          <w:lang w:val="en-US" w:eastAsia="en-US" w:bidi="ar-SA"/>
        </w:rPr>
        <w:t>:</w:t>
      </w:r>
      <w:r>
        <w:rPr>
          <w:rFonts w:ascii="Times New Roman" w:hAnsi="Times New Roman" w:eastAsia="Times New Roman" w:cs="Times New Roman"/>
          <w:b/>
          <w:bCs/>
          <w:sz w:val="24"/>
          <w:szCs w:val="24"/>
          <w:lang w:val="en-US" w:eastAsia="en-US" w:bidi="ar-SA"/>
        </w:rPr>
        <w:tab/>
      </w:r>
      <w:r>
        <w:rPr>
          <w:rFonts w:ascii="Times New Roman" w:hAnsi="Times New Roman" w:eastAsia="Times New Roman" w:cs="Times New Roman"/>
          <w:b/>
          <w:bCs/>
          <w:sz w:val="24"/>
          <w:szCs w:val="24"/>
          <w:lang w:val="en-US" w:eastAsia="en-US" w:bidi="ar-SA"/>
        </w:rPr>
        <w:t>Muhammad</w:t>
      </w:r>
      <w:r>
        <w:rPr>
          <w:rFonts w:ascii="Times New Roman" w:hAnsi="Times New Roman" w:eastAsia="Times New Roman" w:cs="Times New Roman"/>
          <w:b/>
          <w:bCs/>
          <w:spacing w:val="-2"/>
          <w:sz w:val="24"/>
          <w:szCs w:val="24"/>
          <w:lang w:val="en-US" w:eastAsia="en-US" w:bidi="ar-SA"/>
        </w:rPr>
        <w:t xml:space="preserve"> </w:t>
      </w:r>
      <w:r>
        <w:rPr>
          <w:rFonts w:ascii="Times New Roman" w:hAnsi="Times New Roman" w:eastAsia="Times New Roman" w:cs="Times New Roman"/>
          <w:b/>
          <w:bCs/>
          <w:sz w:val="24"/>
          <w:szCs w:val="24"/>
          <w:lang w:val="en-US" w:eastAsia="en-US" w:bidi="ar-SA"/>
        </w:rPr>
        <w:t>Rafli</w:t>
      </w:r>
    </w:p>
    <w:p>
      <w:pPr>
        <w:widowControl w:val="0"/>
        <w:tabs>
          <w:tab w:val="left" w:pos="1379"/>
          <w:tab w:val="left" w:pos="1799"/>
        </w:tabs>
        <w:autoSpaceDE w:val="0"/>
        <w:autoSpaceDN w:val="0"/>
        <w:spacing w:after="0" w:line="360" w:lineRule="auto"/>
        <w:ind w:left="120" w:right="45" w:firstLine="0"/>
        <w:jc w:val="both"/>
        <w:rPr>
          <w:rFonts w:ascii="Times New Roman" w:hAnsi="Times New Roman" w:eastAsia="Times New Roman" w:cs="Times New Roman"/>
          <w:b/>
          <w:bCs/>
          <w:sz w:val="24"/>
          <w:szCs w:val="24"/>
          <w:lang w:val="en-US" w:eastAsia="en-US" w:bidi="ar-SA"/>
        </w:rPr>
      </w:pPr>
      <w:r>
        <w:rPr>
          <w:rFonts w:ascii="Times New Roman" w:hAnsi="Times New Roman" w:eastAsia="Times New Roman" w:cs="Times New Roman"/>
          <w:b/>
          <w:bCs/>
          <w:sz w:val="24"/>
          <w:szCs w:val="24"/>
          <w:lang w:val="en-US" w:eastAsia="en-US" w:bidi="ar-SA"/>
        </w:rPr>
        <w:t>NIM</w:t>
      </w:r>
      <w:r>
        <w:rPr>
          <w:rFonts w:ascii="Times New Roman" w:hAnsi="Times New Roman" w:eastAsia="Times New Roman" w:cs="Times New Roman"/>
          <w:b/>
          <w:bCs/>
          <w:sz w:val="24"/>
          <w:szCs w:val="24"/>
          <w:lang w:val="en-US" w:eastAsia="en-US" w:bidi="ar-SA"/>
        </w:rPr>
        <w:tab/>
      </w:r>
      <w:r>
        <w:rPr>
          <w:rFonts w:ascii="Times New Roman" w:hAnsi="Times New Roman" w:eastAsia="Times New Roman" w:cs="Times New Roman"/>
          <w:b/>
          <w:bCs/>
          <w:sz w:val="24"/>
          <w:szCs w:val="24"/>
          <w:lang w:val="en-US" w:eastAsia="en-US" w:bidi="ar-SA"/>
        </w:rPr>
        <w:t>:</w:t>
      </w:r>
      <w:r>
        <w:rPr>
          <w:rFonts w:ascii="Times New Roman" w:hAnsi="Times New Roman" w:eastAsia="Times New Roman" w:cs="Times New Roman"/>
          <w:b/>
          <w:bCs/>
          <w:sz w:val="24"/>
          <w:szCs w:val="24"/>
          <w:lang w:val="en-US" w:eastAsia="en-US" w:bidi="ar-SA"/>
        </w:rPr>
        <w:tab/>
      </w:r>
      <w:r>
        <w:rPr>
          <w:rFonts w:ascii="Times New Roman" w:hAnsi="Times New Roman" w:eastAsia="Times New Roman" w:cs="Times New Roman"/>
          <w:b/>
          <w:bCs/>
          <w:sz w:val="24"/>
          <w:szCs w:val="24"/>
          <w:lang w:val="en-US" w:eastAsia="en-US" w:bidi="ar-SA"/>
        </w:rPr>
        <w:t>2020205022</w:t>
      </w:r>
    </w:p>
    <w:p>
      <w:pPr>
        <w:widowControl w:val="0"/>
        <w:tabs>
          <w:tab w:val="left" w:pos="1379"/>
          <w:tab w:val="left" w:pos="1799"/>
        </w:tabs>
        <w:autoSpaceDE w:val="0"/>
        <w:autoSpaceDN w:val="0"/>
        <w:spacing w:after="0" w:line="360" w:lineRule="auto"/>
        <w:ind w:left="1800" w:right="45" w:hanging="1680"/>
        <w:jc w:val="both"/>
        <w:rPr>
          <w:rFonts w:ascii="Times New Roman" w:hAnsi="Times New Roman" w:eastAsia="Times New Roman" w:cs="Times New Roman"/>
          <w:b/>
          <w:bCs/>
          <w:sz w:val="24"/>
          <w:szCs w:val="24"/>
          <w:lang w:val="en-US" w:eastAsia="en-US" w:bidi="ar-SA"/>
        </w:rPr>
      </w:pPr>
      <w:r>
        <w:rPr>
          <w:rFonts w:ascii="Times New Roman" w:hAnsi="Times New Roman" w:eastAsia="Times New Roman" w:cs="Times New Roman"/>
          <w:b/>
          <w:bCs/>
          <w:sz w:val="24"/>
          <w:szCs w:val="24"/>
          <w:lang w:val="en-US" w:eastAsia="en-US" w:bidi="ar-SA"/>
        </w:rPr>
        <w:t>Title</w:t>
      </w:r>
      <w:r>
        <w:rPr>
          <w:rFonts w:ascii="Times New Roman" w:hAnsi="Times New Roman" w:eastAsia="Times New Roman" w:cs="Times New Roman"/>
          <w:b/>
          <w:bCs/>
          <w:sz w:val="24"/>
          <w:szCs w:val="24"/>
          <w:lang w:val="en-US" w:eastAsia="en-US" w:bidi="ar-SA"/>
        </w:rPr>
        <w:tab/>
      </w:r>
      <w:r>
        <w:rPr>
          <w:rFonts w:ascii="Times New Roman" w:hAnsi="Times New Roman" w:eastAsia="Times New Roman" w:cs="Times New Roman"/>
          <w:b/>
          <w:bCs/>
          <w:sz w:val="24"/>
          <w:szCs w:val="24"/>
          <w:lang w:val="en-US" w:eastAsia="en-US" w:bidi="ar-SA"/>
        </w:rPr>
        <w:t>:</w:t>
      </w:r>
      <w:r>
        <w:rPr>
          <w:rFonts w:ascii="Times New Roman" w:hAnsi="Times New Roman" w:eastAsia="Times New Roman" w:cs="Times New Roman"/>
          <w:b/>
          <w:bCs/>
          <w:sz w:val="24"/>
          <w:szCs w:val="24"/>
          <w:lang w:val="en-US" w:eastAsia="en-US" w:bidi="ar-SA"/>
        </w:rPr>
        <w:tab/>
      </w:r>
      <w:r>
        <w:rPr>
          <w:rFonts w:ascii="Times New Roman" w:hAnsi="Times New Roman" w:eastAsia="Times New Roman" w:cs="Times New Roman"/>
          <w:b/>
          <w:bCs/>
          <w:sz w:val="24"/>
          <w:szCs w:val="24"/>
          <w:lang w:val="en-US" w:eastAsia="en-US" w:bidi="ar-SA"/>
        </w:rPr>
        <w:t>Students’</w:t>
      </w:r>
      <w:r>
        <w:rPr>
          <w:rFonts w:ascii="Times New Roman" w:hAnsi="Times New Roman" w:eastAsia="Times New Roman" w:cs="Times New Roman"/>
          <w:b/>
          <w:bCs/>
          <w:spacing w:val="11"/>
          <w:sz w:val="24"/>
          <w:szCs w:val="24"/>
          <w:lang w:val="en-US" w:eastAsia="en-US" w:bidi="ar-SA"/>
        </w:rPr>
        <w:t xml:space="preserve"> </w:t>
      </w:r>
      <w:r>
        <w:rPr>
          <w:rFonts w:ascii="Times New Roman" w:hAnsi="Times New Roman" w:eastAsia="Times New Roman" w:cs="Times New Roman"/>
          <w:b/>
          <w:bCs/>
          <w:sz w:val="24"/>
          <w:szCs w:val="24"/>
          <w:lang w:val="en-US" w:eastAsia="en-US" w:bidi="ar-SA"/>
        </w:rPr>
        <w:t>Difficulties</w:t>
      </w:r>
      <w:r>
        <w:rPr>
          <w:rFonts w:ascii="Times New Roman" w:hAnsi="Times New Roman" w:eastAsia="Times New Roman" w:cs="Times New Roman"/>
          <w:b/>
          <w:bCs/>
          <w:spacing w:val="15"/>
          <w:sz w:val="24"/>
          <w:szCs w:val="24"/>
          <w:lang w:val="en-US" w:eastAsia="en-US" w:bidi="ar-SA"/>
        </w:rPr>
        <w:t xml:space="preserve"> </w:t>
      </w:r>
      <w:r>
        <w:rPr>
          <w:rFonts w:ascii="Times New Roman" w:hAnsi="Times New Roman" w:eastAsia="Times New Roman" w:cs="Times New Roman"/>
          <w:b/>
          <w:bCs/>
          <w:sz w:val="24"/>
          <w:szCs w:val="24"/>
          <w:lang w:val="en-US" w:eastAsia="en-US" w:bidi="ar-SA"/>
        </w:rPr>
        <w:t>in</w:t>
      </w:r>
      <w:r>
        <w:rPr>
          <w:rFonts w:ascii="Times New Roman" w:hAnsi="Times New Roman" w:eastAsia="Times New Roman" w:cs="Times New Roman"/>
          <w:b/>
          <w:bCs/>
          <w:spacing w:val="11"/>
          <w:sz w:val="24"/>
          <w:szCs w:val="24"/>
          <w:lang w:val="en-US" w:eastAsia="en-US" w:bidi="ar-SA"/>
        </w:rPr>
        <w:t xml:space="preserve"> </w:t>
      </w:r>
      <w:r>
        <w:rPr>
          <w:rFonts w:ascii="Times New Roman" w:hAnsi="Times New Roman" w:eastAsia="Times New Roman" w:cs="Times New Roman"/>
          <w:b/>
          <w:bCs/>
          <w:sz w:val="24"/>
          <w:szCs w:val="24"/>
          <w:lang w:val="en-US" w:eastAsia="en-US" w:bidi="ar-SA"/>
        </w:rPr>
        <w:t>Writing</w:t>
      </w:r>
      <w:r>
        <w:rPr>
          <w:rFonts w:ascii="Times New Roman" w:hAnsi="Times New Roman" w:eastAsia="Times New Roman" w:cs="Times New Roman"/>
          <w:b/>
          <w:bCs/>
          <w:spacing w:val="10"/>
          <w:sz w:val="24"/>
          <w:szCs w:val="24"/>
          <w:lang w:val="en-US" w:eastAsia="en-US" w:bidi="ar-SA"/>
        </w:rPr>
        <w:t xml:space="preserve"> </w:t>
      </w:r>
      <w:r>
        <w:rPr>
          <w:rFonts w:ascii="Times New Roman" w:hAnsi="Times New Roman" w:eastAsia="Times New Roman" w:cs="Times New Roman"/>
          <w:b/>
          <w:bCs/>
          <w:sz w:val="24"/>
          <w:szCs w:val="24"/>
          <w:lang w:val="en-US" w:eastAsia="en-US" w:bidi="ar-SA"/>
        </w:rPr>
        <w:t>Recount</w:t>
      </w:r>
      <w:r>
        <w:rPr>
          <w:rFonts w:ascii="Times New Roman" w:hAnsi="Times New Roman" w:eastAsia="Times New Roman" w:cs="Times New Roman"/>
          <w:b/>
          <w:bCs/>
          <w:spacing w:val="15"/>
          <w:sz w:val="24"/>
          <w:szCs w:val="24"/>
          <w:lang w:val="en-US" w:eastAsia="en-US" w:bidi="ar-SA"/>
        </w:rPr>
        <w:t xml:space="preserve"> </w:t>
      </w:r>
      <w:r>
        <w:rPr>
          <w:rFonts w:ascii="Times New Roman" w:hAnsi="Times New Roman" w:eastAsia="Times New Roman" w:cs="Times New Roman"/>
          <w:b/>
          <w:bCs/>
          <w:sz w:val="24"/>
          <w:szCs w:val="24"/>
          <w:lang w:val="en-US" w:eastAsia="en-US" w:bidi="ar-SA"/>
        </w:rPr>
        <w:t>Text</w:t>
      </w:r>
      <w:r>
        <w:rPr>
          <w:rFonts w:ascii="Times New Roman" w:hAnsi="Times New Roman" w:eastAsia="Times New Roman" w:cs="Times New Roman"/>
          <w:b/>
          <w:bCs/>
          <w:spacing w:val="11"/>
          <w:sz w:val="24"/>
          <w:szCs w:val="24"/>
          <w:lang w:val="en-US" w:eastAsia="en-US" w:bidi="ar-SA"/>
        </w:rPr>
        <w:t xml:space="preserve"> </w:t>
      </w:r>
      <w:r>
        <w:rPr>
          <w:rFonts w:ascii="Times New Roman" w:hAnsi="Times New Roman" w:eastAsia="Times New Roman" w:cs="Times New Roman"/>
          <w:b/>
          <w:bCs/>
          <w:sz w:val="24"/>
          <w:szCs w:val="24"/>
          <w:lang w:val="en-US" w:eastAsia="en-US" w:bidi="ar-SA"/>
        </w:rPr>
        <w:t>at</w:t>
      </w:r>
      <w:r>
        <w:rPr>
          <w:rFonts w:ascii="Times New Roman" w:hAnsi="Times New Roman" w:eastAsia="Times New Roman" w:cs="Times New Roman"/>
          <w:b/>
          <w:bCs/>
          <w:spacing w:val="12"/>
          <w:sz w:val="24"/>
          <w:szCs w:val="24"/>
          <w:lang w:val="en-US" w:eastAsia="en-US" w:bidi="ar-SA"/>
        </w:rPr>
        <w:t xml:space="preserve"> </w:t>
      </w:r>
      <w:r>
        <w:rPr>
          <w:rFonts w:ascii="Times New Roman" w:hAnsi="Times New Roman" w:eastAsia="Times New Roman" w:cs="Times New Roman"/>
          <w:b/>
          <w:bCs/>
          <w:sz w:val="24"/>
          <w:szCs w:val="24"/>
          <w:lang w:val="en-US" w:eastAsia="en-US" w:bidi="ar-SA"/>
        </w:rPr>
        <w:t>SMA</w:t>
      </w:r>
      <w:r>
        <w:rPr>
          <w:rFonts w:ascii="Times New Roman" w:hAnsi="Times New Roman" w:eastAsia="Times New Roman" w:cs="Times New Roman"/>
          <w:b/>
          <w:bCs/>
          <w:spacing w:val="10"/>
          <w:sz w:val="24"/>
          <w:szCs w:val="24"/>
          <w:lang w:val="en-US" w:eastAsia="en-US" w:bidi="ar-SA"/>
        </w:rPr>
        <w:t xml:space="preserve"> </w:t>
      </w:r>
      <w:r>
        <w:rPr>
          <w:rFonts w:ascii="Times New Roman" w:hAnsi="Times New Roman" w:eastAsia="Times New Roman" w:cs="Times New Roman"/>
          <w:b/>
          <w:bCs/>
          <w:sz w:val="24"/>
          <w:szCs w:val="24"/>
          <w:lang w:val="en-US" w:eastAsia="en-US" w:bidi="ar-SA"/>
        </w:rPr>
        <w:t>Bina</w:t>
      </w:r>
      <w:r>
        <w:rPr>
          <w:rFonts w:ascii="Times New Roman" w:hAnsi="Times New Roman" w:eastAsia="Times New Roman" w:cs="Times New Roman"/>
          <w:b/>
          <w:bCs/>
          <w:spacing w:val="13"/>
          <w:sz w:val="24"/>
          <w:szCs w:val="24"/>
          <w:lang w:val="en-US" w:eastAsia="en-US" w:bidi="ar-SA"/>
        </w:rPr>
        <w:t xml:space="preserve"> </w:t>
      </w:r>
      <w:r>
        <w:rPr>
          <w:rFonts w:ascii="Times New Roman" w:hAnsi="Times New Roman" w:eastAsia="Times New Roman" w:cs="Times New Roman"/>
          <w:b/>
          <w:bCs/>
          <w:sz w:val="24"/>
          <w:szCs w:val="24"/>
          <w:lang w:val="en-US" w:eastAsia="en-US" w:bidi="ar-SA"/>
        </w:rPr>
        <w:t>Warga 2</w:t>
      </w:r>
      <w:r>
        <w:rPr>
          <w:rFonts w:ascii="Times New Roman" w:hAnsi="Times New Roman" w:eastAsia="Times New Roman" w:cs="Times New Roman"/>
          <w:b/>
          <w:bCs/>
          <w:spacing w:val="-1"/>
          <w:sz w:val="24"/>
          <w:szCs w:val="24"/>
          <w:lang w:val="en-US" w:eastAsia="en-US" w:bidi="ar-SA"/>
        </w:rPr>
        <w:t xml:space="preserve"> </w:t>
      </w:r>
      <w:r>
        <w:rPr>
          <w:rFonts w:ascii="Times New Roman" w:hAnsi="Times New Roman" w:eastAsia="Times New Roman" w:cs="Times New Roman"/>
          <w:b/>
          <w:bCs/>
          <w:sz w:val="24"/>
          <w:szCs w:val="24"/>
          <w:lang w:val="en-US" w:eastAsia="en-US" w:bidi="ar-SA"/>
        </w:rPr>
        <w:t>Palembang</w:t>
      </w:r>
    </w:p>
    <w:p>
      <w:pPr>
        <w:widowControl w:val="0"/>
        <w:tabs>
          <w:tab w:val="left" w:pos="1799"/>
        </w:tabs>
        <w:autoSpaceDE w:val="0"/>
        <w:autoSpaceDN w:val="0"/>
        <w:spacing w:after="0" w:line="360" w:lineRule="auto"/>
        <w:ind w:left="120" w:right="45" w:firstLine="0"/>
        <w:jc w:val="both"/>
        <w:rPr>
          <w:rFonts w:ascii="Times New Roman" w:hAnsi="Times New Roman" w:eastAsia="Times New Roman" w:cs="Times New Roman"/>
          <w:b/>
          <w:bCs/>
          <w:sz w:val="24"/>
          <w:szCs w:val="24"/>
          <w:lang w:val="en-US" w:eastAsia="en-US" w:bidi="ar-SA"/>
        </w:rPr>
      </w:pPr>
      <w:r>
        <w:rPr>
          <w:rFonts w:ascii="Times New Roman" w:hAnsi="Times New Roman" w:eastAsia="Times New Roman" w:cs="Times New Roman"/>
          <w:b/>
          <w:bCs/>
          <w:sz w:val="24"/>
          <w:szCs w:val="24"/>
          <w:lang w:val="en-US" w:eastAsia="en-US" w:bidi="ar-SA"/>
        </w:rPr>
        <w:t>Interviewee</w:t>
      </w:r>
      <w:r>
        <w:rPr>
          <w:rFonts w:ascii="Times New Roman" w:hAnsi="Times New Roman" w:eastAsia="Times New Roman" w:cs="Times New Roman"/>
          <w:b/>
          <w:bCs/>
          <w:spacing w:val="65"/>
          <w:sz w:val="24"/>
          <w:szCs w:val="24"/>
          <w:lang w:val="en-US" w:eastAsia="en-US" w:bidi="ar-SA"/>
        </w:rPr>
        <w:t xml:space="preserve"> </w:t>
      </w:r>
      <w:r>
        <w:rPr>
          <w:rFonts w:ascii="Times New Roman" w:hAnsi="Times New Roman" w:eastAsia="Times New Roman" w:cs="Times New Roman"/>
          <w:b/>
          <w:bCs/>
          <w:sz w:val="24"/>
          <w:szCs w:val="24"/>
          <w:lang w:val="en-US" w:eastAsia="en-US" w:bidi="ar-SA"/>
        </w:rPr>
        <w:t>:</w:t>
      </w:r>
      <w:r>
        <w:rPr>
          <w:rFonts w:ascii="Times New Roman" w:hAnsi="Times New Roman" w:eastAsia="Times New Roman" w:cs="Times New Roman"/>
          <w:b/>
          <w:bCs/>
          <w:sz w:val="24"/>
          <w:szCs w:val="24"/>
          <w:lang w:val="en-US" w:eastAsia="en-US" w:bidi="ar-SA"/>
        </w:rPr>
        <w:tab/>
      </w:r>
      <w:r>
        <w:rPr>
          <w:rFonts w:ascii="Times New Roman" w:hAnsi="Times New Roman" w:eastAsia="Times New Roman" w:cs="Times New Roman"/>
          <w:b/>
          <w:bCs/>
          <w:sz w:val="24"/>
          <w:szCs w:val="24"/>
          <w:lang w:val="en-US" w:eastAsia="en-US" w:bidi="ar-SA"/>
        </w:rPr>
        <w:t>Initial</w:t>
      </w:r>
      <w:r>
        <w:rPr>
          <w:rFonts w:ascii="Times New Roman" w:hAnsi="Times New Roman" w:eastAsia="Times New Roman" w:cs="Times New Roman"/>
          <w:b/>
          <w:bCs/>
          <w:spacing w:val="-1"/>
          <w:sz w:val="24"/>
          <w:szCs w:val="24"/>
          <w:lang w:val="en-US" w:eastAsia="en-US" w:bidi="ar-SA"/>
        </w:rPr>
        <w:t xml:space="preserve"> </w:t>
      </w:r>
      <w:r>
        <w:rPr>
          <w:rFonts w:ascii="Times New Roman" w:hAnsi="Times New Roman" w:eastAsia="Times New Roman" w:cs="Times New Roman"/>
          <w:b/>
          <w:bCs/>
          <w:sz w:val="24"/>
          <w:szCs w:val="24"/>
          <w:lang w:val="en-US" w:eastAsia="en-US" w:bidi="ar-SA"/>
        </w:rPr>
        <w:t>S.R</w:t>
      </w:r>
    </w:p>
    <w:p>
      <w:pPr>
        <w:widowControl w:val="0"/>
        <w:tabs>
          <w:tab w:val="left" w:pos="1379"/>
          <w:tab w:val="left" w:pos="1799"/>
        </w:tabs>
        <w:autoSpaceDE w:val="0"/>
        <w:autoSpaceDN w:val="0"/>
        <w:spacing w:after="0" w:line="360" w:lineRule="auto"/>
        <w:ind w:left="120" w:right="45" w:firstLine="0"/>
        <w:jc w:val="both"/>
        <w:rPr>
          <w:rFonts w:ascii="Times New Roman" w:hAnsi="Times New Roman" w:eastAsia="Times New Roman" w:cs="Times New Roman"/>
          <w:b/>
          <w:bCs/>
          <w:sz w:val="24"/>
          <w:szCs w:val="24"/>
          <w:lang w:val="en-US" w:eastAsia="en-US" w:bidi="ar-SA"/>
        </w:rPr>
      </w:pPr>
      <w:r>
        <w:rPr>
          <w:rFonts w:ascii="Times New Roman" w:hAnsi="Times New Roman" w:eastAsia="Times New Roman" w:cs="Times New Roman"/>
          <w:b/>
          <w:bCs/>
          <w:sz w:val="24"/>
          <w:szCs w:val="24"/>
          <w:lang w:val="en-US" w:eastAsia="en-US" w:bidi="ar-SA"/>
        </w:rPr>
        <w:t>Status</w:t>
      </w:r>
      <w:r>
        <w:rPr>
          <w:rFonts w:ascii="Times New Roman" w:hAnsi="Times New Roman" w:eastAsia="Times New Roman" w:cs="Times New Roman"/>
          <w:b/>
          <w:bCs/>
          <w:sz w:val="24"/>
          <w:szCs w:val="24"/>
          <w:lang w:val="en-US" w:eastAsia="en-US" w:bidi="ar-SA"/>
        </w:rPr>
        <w:tab/>
      </w:r>
      <w:r>
        <w:rPr>
          <w:rFonts w:ascii="Times New Roman" w:hAnsi="Times New Roman" w:eastAsia="Times New Roman" w:cs="Times New Roman"/>
          <w:b/>
          <w:bCs/>
          <w:sz w:val="24"/>
          <w:szCs w:val="24"/>
          <w:lang w:val="en-US" w:eastAsia="en-US" w:bidi="ar-SA"/>
        </w:rPr>
        <w:t>:</w:t>
      </w:r>
      <w:r>
        <w:rPr>
          <w:rFonts w:ascii="Times New Roman" w:hAnsi="Times New Roman" w:eastAsia="Times New Roman" w:cs="Times New Roman"/>
          <w:b/>
          <w:bCs/>
          <w:sz w:val="24"/>
          <w:szCs w:val="24"/>
          <w:lang w:val="en-US" w:eastAsia="en-US" w:bidi="ar-SA"/>
        </w:rPr>
        <w:tab/>
      </w:r>
      <w:r>
        <w:rPr>
          <w:rFonts w:ascii="Times New Roman" w:hAnsi="Times New Roman" w:eastAsia="Times New Roman" w:cs="Times New Roman"/>
          <w:b/>
          <w:bCs/>
          <w:sz w:val="24"/>
          <w:szCs w:val="24"/>
          <w:lang w:val="en-US" w:eastAsia="en-US" w:bidi="ar-SA"/>
        </w:rPr>
        <w:t>First</w:t>
      </w:r>
      <w:r>
        <w:rPr>
          <w:rFonts w:ascii="Times New Roman" w:hAnsi="Times New Roman" w:eastAsia="Times New Roman" w:cs="Times New Roman"/>
          <w:b/>
          <w:bCs/>
          <w:spacing w:val="-2"/>
          <w:sz w:val="24"/>
          <w:szCs w:val="24"/>
          <w:lang w:val="en-US" w:eastAsia="en-US" w:bidi="ar-SA"/>
        </w:rPr>
        <w:t xml:space="preserve"> </w:t>
      </w:r>
      <w:r>
        <w:rPr>
          <w:rFonts w:ascii="Times New Roman" w:hAnsi="Times New Roman" w:eastAsia="Times New Roman" w:cs="Times New Roman"/>
          <w:b/>
          <w:bCs/>
          <w:sz w:val="24"/>
          <w:szCs w:val="24"/>
          <w:lang w:val="en-US" w:eastAsia="en-US" w:bidi="ar-SA"/>
        </w:rPr>
        <w:t>Grade</w:t>
      </w:r>
      <w:r>
        <w:rPr>
          <w:rFonts w:ascii="Times New Roman" w:hAnsi="Times New Roman" w:eastAsia="Times New Roman" w:cs="Times New Roman"/>
          <w:b/>
          <w:bCs/>
          <w:spacing w:val="-1"/>
          <w:sz w:val="24"/>
          <w:szCs w:val="24"/>
          <w:lang w:val="en-US" w:eastAsia="en-US" w:bidi="ar-SA"/>
        </w:rPr>
        <w:t xml:space="preserve"> </w:t>
      </w:r>
      <w:r>
        <w:rPr>
          <w:rFonts w:ascii="Times New Roman" w:hAnsi="Times New Roman" w:eastAsia="Times New Roman" w:cs="Times New Roman"/>
          <w:b/>
          <w:bCs/>
          <w:sz w:val="24"/>
          <w:szCs w:val="24"/>
          <w:lang w:val="en-US" w:eastAsia="en-US" w:bidi="ar-SA"/>
        </w:rPr>
        <w:t>Students</w:t>
      </w:r>
      <w:r>
        <w:rPr>
          <w:rFonts w:ascii="Times New Roman" w:hAnsi="Times New Roman" w:eastAsia="Times New Roman" w:cs="Times New Roman"/>
          <w:b/>
          <w:bCs/>
          <w:spacing w:val="-1"/>
          <w:sz w:val="24"/>
          <w:szCs w:val="24"/>
          <w:lang w:val="en-US" w:eastAsia="en-US" w:bidi="ar-SA"/>
        </w:rPr>
        <w:t xml:space="preserve"> </w:t>
      </w:r>
      <w:r>
        <w:rPr>
          <w:rFonts w:ascii="Times New Roman" w:hAnsi="Times New Roman" w:eastAsia="Times New Roman" w:cs="Times New Roman"/>
          <w:b/>
          <w:bCs/>
          <w:sz w:val="24"/>
          <w:szCs w:val="24"/>
          <w:lang w:val="en-US" w:eastAsia="en-US" w:bidi="ar-SA"/>
        </w:rPr>
        <w:t>at</w:t>
      </w:r>
      <w:r>
        <w:rPr>
          <w:rFonts w:ascii="Times New Roman" w:hAnsi="Times New Roman" w:eastAsia="Times New Roman" w:cs="Times New Roman"/>
          <w:b/>
          <w:bCs/>
          <w:spacing w:val="-2"/>
          <w:sz w:val="24"/>
          <w:szCs w:val="24"/>
          <w:lang w:val="en-US" w:eastAsia="en-US" w:bidi="ar-SA"/>
        </w:rPr>
        <w:t xml:space="preserve"> </w:t>
      </w:r>
      <w:r>
        <w:rPr>
          <w:rFonts w:ascii="Times New Roman" w:hAnsi="Times New Roman" w:eastAsia="Times New Roman" w:cs="Times New Roman"/>
          <w:b/>
          <w:bCs/>
          <w:sz w:val="24"/>
          <w:szCs w:val="24"/>
          <w:lang w:val="en-US" w:eastAsia="en-US" w:bidi="ar-SA"/>
        </w:rPr>
        <w:t>SMA</w:t>
      </w:r>
      <w:r>
        <w:rPr>
          <w:rFonts w:ascii="Times New Roman" w:hAnsi="Times New Roman" w:eastAsia="Times New Roman" w:cs="Times New Roman"/>
          <w:b/>
          <w:bCs/>
          <w:spacing w:val="-2"/>
          <w:sz w:val="24"/>
          <w:szCs w:val="24"/>
          <w:lang w:val="en-US" w:eastAsia="en-US" w:bidi="ar-SA"/>
        </w:rPr>
        <w:t xml:space="preserve"> </w:t>
      </w:r>
      <w:r>
        <w:rPr>
          <w:rFonts w:ascii="Times New Roman" w:hAnsi="Times New Roman" w:eastAsia="Times New Roman" w:cs="Times New Roman"/>
          <w:b/>
          <w:bCs/>
          <w:sz w:val="24"/>
          <w:szCs w:val="24"/>
          <w:lang w:val="en-US" w:eastAsia="en-US" w:bidi="ar-SA"/>
        </w:rPr>
        <w:t>BW</w:t>
      </w:r>
      <w:r>
        <w:rPr>
          <w:rFonts w:ascii="Times New Roman" w:hAnsi="Times New Roman" w:eastAsia="Times New Roman" w:cs="Times New Roman"/>
          <w:b/>
          <w:bCs/>
          <w:spacing w:val="-1"/>
          <w:sz w:val="24"/>
          <w:szCs w:val="24"/>
          <w:lang w:val="en-US" w:eastAsia="en-US" w:bidi="ar-SA"/>
        </w:rPr>
        <w:t xml:space="preserve"> </w:t>
      </w:r>
      <w:r>
        <w:rPr>
          <w:rFonts w:ascii="Times New Roman" w:hAnsi="Times New Roman" w:eastAsia="Times New Roman" w:cs="Times New Roman"/>
          <w:b/>
          <w:bCs/>
          <w:sz w:val="24"/>
          <w:szCs w:val="24"/>
          <w:lang w:val="en-US" w:eastAsia="en-US" w:bidi="ar-SA"/>
        </w:rPr>
        <w:t>2</w:t>
      </w:r>
      <w:r>
        <w:rPr>
          <w:rFonts w:ascii="Times New Roman" w:hAnsi="Times New Roman" w:eastAsia="Times New Roman" w:cs="Times New Roman"/>
          <w:b/>
          <w:bCs/>
          <w:spacing w:val="-1"/>
          <w:sz w:val="24"/>
          <w:szCs w:val="24"/>
          <w:lang w:val="en-US" w:eastAsia="en-US" w:bidi="ar-SA"/>
        </w:rPr>
        <w:t xml:space="preserve"> </w:t>
      </w:r>
      <w:r>
        <w:rPr>
          <w:rFonts w:ascii="Times New Roman" w:hAnsi="Times New Roman" w:eastAsia="Times New Roman" w:cs="Times New Roman"/>
          <w:b/>
          <w:bCs/>
          <w:sz w:val="24"/>
          <w:szCs w:val="24"/>
          <w:lang w:val="en-US" w:eastAsia="en-US" w:bidi="ar-SA"/>
        </w:rPr>
        <w:t>Palembang</w:t>
      </w:r>
    </w:p>
    <w:p>
      <w:pPr>
        <w:widowControl w:val="0"/>
        <w:autoSpaceDE w:val="0"/>
        <w:autoSpaceDN w:val="0"/>
        <w:spacing w:after="0" w:line="360" w:lineRule="auto"/>
        <w:ind w:left="0" w:right="45" w:firstLine="0"/>
        <w:jc w:val="both"/>
        <w:rPr>
          <w:rFonts w:ascii="Times New Roman" w:hAnsi="Times New Roman" w:eastAsia="Times New Roman" w:cs="Times New Roman"/>
          <w:sz w:val="22"/>
          <w:szCs w:val="24"/>
          <w:lang w:val="en-US" w:eastAsia="en-US" w:bidi="ar-SA"/>
        </w:rPr>
      </w:pPr>
    </w:p>
    <w:p>
      <w:pPr>
        <w:widowControl w:val="0"/>
        <w:tabs>
          <w:tab w:val="left" w:pos="1701"/>
        </w:tabs>
        <w:autoSpaceDE w:val="0"/>
        <w:autoSpaceDN w:val="0"/>
        <w:spacing w:after="0" w:line="360" w:lineRule="auto"/>
        <w:ind w:left="120" w:right="45" w:firstLine="0"/>
        <w:jc w:val="both"/>
        <w:rPr>
          <w:rFonts w:ascii="Times New Roman" w:hAnsi="Times New Roman" w:eastAsia="Times New Roman" w:cs="Times New Roman"/>
          <w:spacing w:val="-57"/>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Good morning.</w:t>
      </w:r>
      <w:r>
        <w:rPr>
          <w:rFonts w:ascii="Times New Roman" w:hAnsi="Times New Roman" w:eastAsia="Times New Roman" w:cs="Times New Roman"/>
          <w:spacing w:val="-57"/>
          <w:sz w:val="24"/>
          <w:szCs w:val="24"/>
          <w:lang w:val="en-US" w:eastAsia="en-US" w:bidi="ar-SA"/>
        </w:rPr>
        <w:t xml:space="preserve"> </w:t>
      </w:r>
    </w:p>
    <w:p>
      <w:pPr>
        <w:widowControl w:val="0"/>
        <w:tabs>
          <w:tab w:val="left" w:pos="1701"/>
        </w:tabs>
        <w:autoSpaceDE w:val="0"/>
        <w:autoSpaceDN w:val="0"/>
        <w:spacing w:after="0" w:line="360" w:lineRule="auto"/>
        <w:ind w:left="120" w:right="45" w:firstLine="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Morning,</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Sir.</w:t>
      </w:r>
    </w:p>
    <w:p>
      <w:pPr>
        <w:widowControl w:val="0"/>
        <w:tabs>
          <w:tab w:val="left" w:pos="1701"/>
        </w:tabs>
        <w:autoSpaceDE w:val="0"/>
        <w:autoSpaceDN w:val="0"/>
        <w:spacing w:after="0" w:line="360" w:lineRule="auto"/>
        <w:ind w:left="120" w:right="45" w:firstLine="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How</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are you today?</w:t>
      </w:r>
    </w:p>
    <w:p>
      <w:pPr>
        <w:widowControl w:val="0"/>
        <w:tabs>
          <w:tab w:val="left" w:pos="1701"/>
        </w:tabs>
        <w:autoSpaceDE w:val="0"/>
        <w:autoSpaceDN w:val="0"/>
        <w:spacing w:after="0" w:line="360" w:lineRule="auto"/>
        <w:ind w:left="120" w:right="45" w:firstLine="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Alhamdulillah, I’m good.</w:t>
      </w:r>
    </w:p>
    <w:p>
      <w:pPr>
        <w:widowControl w:val="0"/>
        <w:tabs>
          <w:tab w:val="left" w:pos="1701"/>
        </w:tabs>
        <w:autoSpaceDE w:val="0"/>
        <w:autoSpaceDN w:val="0"/>
        <w:spacing w:after="0" w:line="360" w:lineRule="auto"/>
        <w:ind w:left="120" w:right="45" w:firstLine="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I’d like to interview you, wouldn’t you?</w:t>
      </w:r>
    </w:p>
    <w:p>
      <w:pPr>
        <w:widowControl w:val="0"/>
        <w:tabs>
          <w:tab w:val="left" w:pos="1701"/>
        </w:tabs>
        <w:autoSpaceDE w:val="0"/>
        <w:autoSpaceDN w:val="0"/>
        <w:spacing w:after="0" w:line="360" w:lineRule="auto"/>
        <w:ind w:left="120" w:right="45" w:firstLine="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Yes, Sir.</w:t>
      </w:r>
    </w:p>
    <w:p>
      <w:pPr>
        <w:widowControl w:val="0"/>
        <w:tabs>
          <w:tab w:val="left" w:pos="1701"/>
        </w:tabs>
        <w:autoSpaceDE w:val="0"/>
        <w:autoSpaceDN w:val="0"/>
        <w:spacing w:after="0" w:line="360" w:lineRule="auto"/>
        <w:ind w:left="1701" w:right="45" w:hanging="1581"/>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When</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17"/>
          <w:sz w:val="24"/>
          <w:szCs w:val="24"/>
          <w:lang w:val="en-US" w:eastAsia="en-US" w:bidi="ar-SA"/>
        </w:rPr>
        <w:t xml:space="preserve"> </w:t>
      </w:r>
      <w:r>
        <w:rPr>
          <w:rFonts w:ascii="Times New Roman" w:hAnsi="Times New Roman" w:eastAsia="Times New Roman" w:cs="Times New Roman"/>
          <w:sz w:val="24"/>
          <w:szCs w:val="24"/>
          <w:lang w:val="en-US" w:eastAsia="en-US" w:bidi="ar-SA"/>
        </w:rPr>
        <w:t>write</w:t>
      </w:r>
      <w:r>
        <w:rPr>
          <w:rFonts w:ascii="Times New Roman" w:hAnsi="Times New Roman" w:eastAsia="Times New Roman" w:cs="Times New Roman"/>
          <w:spacing w:val="16"/>
          <w:sz w:val="24"/>
          <w:szCs w:val="24"/>
          <w:lang w:val="en-US" w:eastAsia="en-US" w:bidi="ar-SA"/>
        </w:rPr>
        <w:t xml:space="preserve"> </w:t>
      </w:r>
      <w:r>
        <w:rPr>
          <w:rFonts w:ascii="Times New Roman" w:hAnsi="Times New Roman" w:eastAsia="Times New Roman" w:cs="Times New Roman"/>
          <w:sz w:val="24"/>
          <w:szCs w:val="24"/>
          <w:lang w:val="en-US" w:eastAsia="en-US" w:bidi="ar-SA"/>
        </w:rPr>
        <w:t>a</w:t>
      </w:r>
      <w:r>
        <w:rPr>
          <w:rFonts w:ascii="Times New Roman" w:hAnsi="Times New Roman" w:eastAsia="Times New Roman" w:cs="Times New Roman"/>
          <w:spacing w:val="14"/>
          <w:sz w:val="24"/>
          <w:szCs w:val="24"/>
          <w:lang w:val="en-US" w:eastAsia="en-US" w:bidi="ar-SA"/>
        </w:rPr>
        <w:t xml:space="preserve"> </w:t>
      </w:r>
      <w:r>
        <w:rPr>
          <w:rFonts w:ascii="Times New Roman" w:hAnsi="Times New Roman" w:eastAsia="Times New Roman" w:cs="Times New Roman"/>
          <w:sz w:val="24"/>
          <w:szCs w:val="24"/>
          <w:lang w:val="en-US" w:eastAsia="en-US" w:bidi="ar-SA"/>
        </w:rPr>
        <w:t>recount</w:t>
      </w:r>
      <w:r>
        <w:rPr>
          <w:rFonts w:ascii="Times New Roman" w:hAnsi="Times New Roman" w:eastAsia="Times New Roman" w:cs="Times New Roman"/>
          <w:spacing w:val="17"/>
          <w:sz w:val="24"/>
          <w:szCs w:val="24"/>
          <w:lang w:val="en-US" w:eastAsia="en-US" w:bidi="ar-SA"/>
        </w:rPr>
        <w:t xml:space="preserve"> </w:t>
      </w:r>
      <w:r>
        <w:rPr>
          <w:rFonts w:ascii="Times New Roman" w:hAnsi="Times New Roman" w:eastAsia="Times New Roman" w:cs="Times New Roman"/>
          <w:sz w:val="24"/>
          <w:szCs w:val="24"/>
          <w:lang w:val="en-US" w:eastAsia="en-US" w:bidi="ar-SA"/>
        </w:rPr>
        <w:t>text,</w:t>
      </w:r>
      <w:r>
        <w:rPr>
          <w:rFonts w:ascii="Times New Roman" w:hAnsi="Times New Roman" w:eastAsia="Times New Roman" w:cs="Times New Roman"/>
          <w:spacing w:val="15"/>
          <w:sz w:val="24"/>
          <w:szCs w:val="24"/>
          <w:lang w:val="en-US" w:eastAsia="en-US" w:bidi="ar-SA"/>
        </w:rPr>
        <w:t xml:space="preserve"> </w:t>
      </w:r>
      <w:r>
        <w:rPr>
          <w:rFonts w:ascii="Times New Roman" w:hAnsi="Times New Roman" w:eastAsia="Times New Roman" w:cs="Times New Roman"/>
          <w:sz w:val="24"/>
          <w:szCs w:val="24"/>
          <w:lang w:val="en-US" w:eastAsia="en-US" w:bidi="ar-SA"/>
        </w:rPr>
        <w:t>have</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18"/>
          <w:sz w:val="24"/>
          <w:szCs w:val="24"/>
          <w:lang w:val="en-US" w:eastAsia="en-US" w:bidi="ar-SA"/>
        </w:rPr>
        <w:t xml:space="preserve"> </w:t>
      </w:r>
      <w:r>
        <w:rPr>
          <w:rFonts w:ascii="Times New Roman" w:hAnsi="Times New Roman" w:eastAsia="Times New Roman" w:cs="Times New Roman"/>
          <w:sz w:val="24"/>
          <w:szCs w:val="24"/>
          <w:lang w:val="en-US" w:eastAsia="en-US" w:bidi="ar-SA"/>
        </w:rPr>
        <w:t>ever</w:t>
      </w:r>
      <w:r>
        <w:rPr>
          <w:rFonts w:ascii="Times New Roman" w:hAnsi="Times New Roman" w:eastAsia="Times New Roman" w:cs="Times New Roman"/>
          <w:spacing w:val="16"/>
          <w:sz w:val="24"/>
          <w:szCs w:val="24"/>
          <w:lang w:val="en-US" w:eastAsia="en-US" w:bidi="ar-SA"/>
        </w:rPr>
        <w:t xml:space="preserve"> </w:t>
      </w:r>
      <w:r>
        <w:rPr>
          <w:rFonts w:ascii="Times New Roman" w:hAnsi="Times New Roman" w:eastAsia="Times New Roman" w:cs="Times New Roman"/>
          <w:sz w:val="24"/>
          <w:szCs w:val="24"/>
          <w:lang w:val="en-US" w:eastAsia="en-US" w:bidi="ar-SA"/>
        </w:rPr>
        <w:t>felt</w:t>
      </w:r>
      <w:r>
        <w:rPr>
          <w:rFonts w:ascii="Times New Roman" w:hAnsi="Times New Roman" w:eastAsia="Times New Roman" w:cs="Times New Roman"/>
          <w:spacing w:val="15"/>
          <w:sz w:val="24"/>
          <w:szCs w:val="24"/>
          <w:lang w:val="en-US" w:eastAsia="en-US" w:bidi="ar-SA"/>
        </w:rPr>
        <w:t xml:space="preserve"> </w:t>
      </w:r>
      <w:r>
        <w:rPr>
          <w:rFonts w:ascii="Times New Roman" w:hAnsi="Times New Roman" w:eastAsia="Times New Roman" w:cs="Times New Roman"/>
          <w:sz w:val="24"/>
          <w:szCs w:val="24"/>
          <w:lang w:val="en-US" w:eastAsia="en-US" w:bidi="ar-SA"/>
        </w:rPr>
        <w:t>like</w:t>
      </w:r>
      <w:r>
        <w:rPr>
          <w:rFonts w:ascii="Times New Roman" w:hAnsi="Times New Roman" w:eastAsia="Times New Roman" w:cs="Times New Roman"/>
          <w:spacing w:val="14"/>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17"/>
          <w:sz w:val="24"/>
          <w:szCs w:val="24"/>
          <w:lang w:val="en-US" w:eastAsia="en-US" w:bidi="ar-SA"/>
        </w:rPr>
        <w:t xml:space="preserve"> </w:t>
      </w:r>
      <w:r>
        <w:rPr>
          <w:rFonts w:ascii="Times New Roman" w:hAnsi="Times New Roman" w:eastAsia="Times New Roman" w:cs="Times New Roman"/>
          <w:sz w:val="24"/>
          <w:szCs w:val="24"/>
          <w:lang w:val="en-US" w:eastAsia="en-US" w:bidi="ar-SA"/>
        </w:rPr>
        <w:t>have</w:t>
      </w:r>
      <w:r>
        <w:rPr>
          <w:rFonts w:ascii="Times New Roman" w:hAnsi="Times New Roman" w:eastAsia="Times New Roman" w:cs="Times New Roman"/>
          <w:spacing w:val="14"/>
          <w:sz w:val="24"/>
          <w:szCs w:val="24"/>
          <w:lang w:val="en-US" w:eastAsia="en-US" w:bidi="ar-SA"/>
        </w:rPr>
        <w:t xml:space="preserve"> </w:t>
      </w:r>
      <w:r>
        <w:rPr>
          <w:rFonts w:ascii="Times New Roman" w:hAnsi="Times New Roman" w:eastAsia="Times New Roman" w:cs="Times New Roman"/>
          <w:sz w:val="24"/>
          <w:szCs w:val="24"/>
          <w:lang w:val="en-US" w:eastAsia="en-US" w:bidi="ar-SA"/>
        </w:rPr>
        <w:t>no</w:t>
      </w: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ideas or don’t know what to write? You no longer know what to</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write? Please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explain!</w:t>
      </w:r>
    </w:p>
    <w:p>
      <w:pPr>
        <w:widowControl w:val="0"/>
        <w:tabs>
          <w:tab w:val="left" w:pos="1701"/>
        </w:tabs>
        <w:autoSpaceDE w:val="0"/>
        <w:autoSpaceDN w:val="0"/>
        <w:spacing w:after="0" w:line="360" w:lineRule="auto"/>
        <w:ind w:left="1701" w:right="45" w:hanging="1581"/>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Yes. I feel like I don’t know what to write because I do not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understand</w:t>
      </w:r>
      <w:r>
        <w:rPr>
          <w:rFonts w:ascii="Times New Roman" w:hAnsi="Times New Roman" w:eastAsia="Times New Roman" w:cs="Times New Roman"/>
          <w:spacing w:val="6"/>
          <w:sz w:val="24"/>
          <w:szCs w:val="24"/>
          <w:lang w:val="en-US" w:eastAsia="en-US" w:bidi="ar-SA"/>
        </w:rPr>
        <w:t xml:space="preserve"> </w:t>
      </w:r>
      <w:r>
        <w:rPr>
          <w:rFonts w:ascii="Times New Roman" w:hAnsi="Times New Roman" w:eastAsia="Times New Roman" w:cs="Times New Roman"/>
          <w:sz w:val="24"/>
          <w:szCs w:val="24"/>
          <w:lang w:val="en-US" w:eastAsia="en-US" w:bidi="ar-SA"/>
        </w:rPr>
        <w:t>the</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recount</w:t>
      </w:r>
      <w:r>
        <w:rPr>
          <w:rFonts w:ascii="Times New Roman" w:hAnsi="Times New Roman" w:eastAsia="Times New Roman" w:cs="Times New Roman"/>
          <w:spacing w:val="4"/>
          <w:sz w:val="24"/>
          <w:szCs w:val="24"/>
          <w:lang w:val="en-US" w:eastAsia="en-US" w:bidi="ar-SA"/>
        </w:rPr>
        <w:t xml:space="preserve"> </w:t>
      </w:r>
      <w:r>
        <w:rPr>
          <w:rFonts w:ascii="Times New Roman" w:hAnsi="Times New Roman" w:eastAsia="Times New Roman" w:cs="Times New Roman"/>
          <w:sz w:val="24"/>
          <w:szCs w:val="24"/>
          <w:lang w:val="en-US" w:eastAsia="en-US" w:bidi="ar-SA"/>
        </w:rPr>
        <w:t>text</w:t>
      </w:r>
      <w:r>
        <w:rPr>
          <w:rFonts w:ascii="Times New Roman" w:hAnsi="Times New Roman" w:eastAsia="Times New Roman" w:cs="Times New Roman"/>
          <w:spacing w:val="4"/>
          <w:sz w:val="24"/>
          <w:szCs w:val="24"/>
          <w:lang w:val="en-US" w:eastAsia="en-US" w:bidi="ar-SA"/>
        </w:rPr>
        <w:t xml:space="preserve"> </w:t>
      </w:r>
      <w:r>
        <w:rPr>
          <w:rFonts w:ascii="Times New Roman" w:hAnsi="Times New Roman" w:eastAsia="Times New Roman" w:cs="Times New Roman"/>
          <w:sz w:val="24"/>
          <w:szCs w:val="24"/>
          <w:lang w:val="en-US" w:eastAsia="en-US" w:bidi="ar-SA"/>
        </w:rPr>
        <w:t>at</w:t>
      </w:r>
      <w:r>
        <w:rPr>
          <w:rFonts w:ascii="Times New Roman" w:hAnsi="Times New Roman" w:eastAsia="Times New Roman" w:cs="Times New Roman"/>
          <w:spacing w:val="6"/>
          <w:sz w:val="24"/>
          <w:szCs w:val="24"/>
          <w:lang w:val="en-US" w:eastAsia="en-US" w:bidi="ar-SA"/>
        </w:rPr>
        <w:t xml:space="preserve"> </w:t>
      </w:r>
      <w:r>
        <w:rPr>
          <w:rFonts w:ascii="Times New Roman" w:hAnsi="Times New Roman" w:eastAsia="Times New Roman" w:cs="Times New Roman"/>
          <w:sz w:val="24"/>
          <w:szCs w:val="24"/>
          <w:lang w:val="en-US" w:eastAsia="en-US" w:bidi="ar-SA"/>
        </w:rPr>
        <w:t>all</w:t>
      </w:r>
      <w:r>
        <w:rPr>
          <w:rFonts w:ascii="Times New Roman" w:hAnsi="Times New Roman" w:eastAsia="Times New Roman" w:cs="Times New Roman"/>
          <w:spacing w:val="4"/>
          <w:sz w:val="24"/>
          <w:szCs w:val="24"/>
          <w:lang w:val="en-US" w:eastAsia="en-US" w:bidi="ar-SA"/>
        </w:rPr>
        <w:t xml:space="preserve"> </w:t>
      </w:r>
      <w:r>
        <w:rPr>
          <w:rFonts w:ascii="Times New Roman" w:hAnsi="Times New Roman" w:eastAsia="Times New Roman" w:cs="Times New Roman"/>
          <w:sz w:val="24"/>
          <w:szCs w:val="24"/>
          <w:lang w:val="en-US" w:eastAsia="en-US" w:bidi="ar-SA"/>
        </w:rPr>
        <w:t>and</w:t>
      </w:r>
      <w:r>
        <w:rPr>
          <w:rFonts w:ascii="Times New Roman" w:hAnsi="Times New Roman" w:eastAsia="Times New Roman" w:cs="Times New Roman"/>
          <w:spacing w:val="6"/>
          <w:sz w:val="24"/>
          <w:szCs w:val="24"/>
          <w:lang w:val="en-US" w:eastAsia="en-US" w:bidi="ar-SA"/>
        </w:rPr>
        <w:t xml:space="preserve"> </w:t>
      </w:r>
      <w:r>
        <w:rPr>
          <w:rFonts w:ascii="Times New Roman" w:hAnsi="Times New Roman" w:eastAsia="Times New Roman" w:cs="Times New Roman"/>
          <w:sz w:val="24"/>
          <w:szCs w:val="24"/>
          <w:lang w:val="en-US" w:eastAsia="en-US" w:bidi="ar-SA"/>
        </w:rPr>
        <w:t>I</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have</w:t>
      </w:r>
      <w:r>
        <w:rPr>
          <w:rFonts w:ascii="Times New Roman" w:hAnsi="Times New Roman" w:eastAsia="Times New Roman" w:cs="Times New Roman"/>
          <w:spacing w:val="5"/>
          <w:sz w:val="24"/>
          <w:szCs w:val="24"/>
          <w:lang w:val="en-US" w:eastAsia="en-US" w:bidi="ar-SA"/>
        </w:rPr>
        <w:t xml:space="preserve"> </w:t>
      </w:r>
      <w:r>
        <w:rPr>
          <w:rFonts w:ascii="Times New Roman" w:hAnsi="Times New Roman" w:eastAsia="Times New Roman" w:cs="Times New Roman"/>
          <w:sz w:val="24"/>
          <w:szCs w:val="24"/>
          <w:lang w:val="en-US" w:eastAsia="en-US" w:bidi="ar-SA"/>
        </w:rPr>
        <w:t>not</w:t>
      </w:r>
      <w:r>
        <w:rPr>
          <w:rFonts w:ascii="Times New Roman" w:hAnsi="Times New Roman" w:eastAsia="Times New Roman" w:cs="Times New Roman"/>
          <w:spacing w:val="5"/>
          <w:sz w:val="24"/>
          <w:szCs w:val="24"/>
          <w:lang w:val="en-US" w:eastAsia="en-US" w:bidi="ar-SA"/>
        </w:rPr>
        <w:t xml:space="preserve"> </w:t>
      </w:r>
      <w:r>
        <w:rPr>
          <w:rFonts w:ascii="Times New Roman" w:hAnsi="Times New Roman" w:eastAsia="Times New Roman" w:cs="Times New Roman"/>
          <w:sz w:val="24"/>
          <w:szCs w:val="24"/>
          <w:lang w:val="en-US" w:eastAsia="en-US" w:bidi="ar-SA"/>
        </w:rPr>
        <w:t>even</w:t>
      </w:r>
      <w:r>
        <w:rPr>
          <w:rFonts w:ascii="Times New Roman" w:hAnsi="Times New Roman" w:eastAsia="Times New Roman" w:cs="Times New Roman"/>
          <w:spacing w:val="8"/>
          <w:sz w:val="24"/>
          <w:szCs w:val="24"/>
          <w:lang w:val="en-US" w:eastAsia="en-US" w:bidi="ar-SA"/>
        </w:rPr>
        <w:t xml:space="preserve"> </w:t>
      </w:r>
      <w:r>
        <w:rPr>
          <w:rFonts w:ascii="Times New Roman" w:hAnsi="Times New Roman" w:eastAsia="Times New Roman" w:cs="Times New Roman"/>
          <w:sz w:val="24"/>
          <w:szCs w:val="24"/>
          <w:lang w:val="en-US" w:eastAsia="en-US" w:bidi="ar-SA"/>
        </w:rPr>
        <w:t>understood</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the</w:t>
      </w: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structure of</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the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text</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recount.</w:t>
      </w:r>
    </w:p>
    <w:p>
      <w:pPr>
        <w:widowControl w:val="0"/>
        <w:tabs>
          <w:tab w:val="left" w:pos="1701"/>
        </w:tabs>
        <w:autoSpaceDE w:val="0"/>
        <w:autoSpaceDN w:val="0"/>
        <w:spacing w:after="0" w:line="360" w:lineRule="auto"/>
        <w:ind w:left="1701" w:right="45" w:hanging="1581"/>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In</w:t>
      </w:r>
      <w:r>
        <w:rPr>
          <w:rFonts w:ascii="Times New Roman" w:hAnsi="Times New Roman" w:eastAsia="Times New Roman" w:cs="Times New Roman"/>
          <w:spacing w:val="22"/>
          <w:sz w:val="24"/>
          <w:szCs w:val="24"/>
          <w:lang w:val="en-US" w:eastAsia="en-US" w:bidi="ar-SA"/>
        </w:rPr>
        <w:t xml:space="preserve"> </w:t>
      </w:r>
      <w:r>
        <w:rPr>
          <w:rFonts w:ascii="Times New Roman" w:hAnsi="Times New Roman" w:eastAsia="Times New Roman" w:cs="Times New Roman"/>
          <w:sz w:val="24"/>
          <w:szCs w:val="24"/>
          <w:lang w:val="en-US" w:eastAsia="en-US" w:bidi="ar-SA"/>
        </w:rPr>
        <w:t>your</w:t>
      </w:r>
      <w:r>
        <w:rPr>
          <w:rFonts w:ascii="Times New Roman" w:hAnsi="Times New Roman" w:eastAsia="Times New Roman" w:cs="Times New Roman"/>
          <w:spacing w:val="22"/>
          <w:sz w:val="24"/>
          <w:szCs w:val="24"/>
          <w:lang w:val="en-US" w:eastAsia="en-US" w:bidi="ar-SA"/>
        </w:rPr>
        <w:t xml:space="preserve"> </w:t>
      </w:r>
      <w:r>
        <w:rPr>
          <w:rFonts w:ascii="Times New Roman" w:hAnsi="Times New Roman" w:eastAsia="Times New Roman" w:cs="Times New Roman"/>
          <w:sz w:val="24"/>
          <w:szCs w:val="24"/>
          <w:lang w:val="en-US" w:eastAsia="en-US" w:bidi="ar-SA"/>
        </w:rPr>
        <w:t>opinion,</w:t>
      </w:r>
      <w:r>
        <w:rPr>
          <w:rFonts w:ascii="Times New Roman" w:hAnsi="Times New Roman" w:eastAsia="Times New Roman" w:cs="Times New Roman"/>
          <w:spacing w:val="17"/>
          <w:sz w:val="24"/>
          <w:szCs w:val="24"/>
          <w:lang w:val="en-US" w:eastAsia="en-US" w:bidi="ar-SA"/>
        </w:rPr>
        <w:t xml:space="preserve"> </w:t>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pacing w:val="19"/>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19"/>
          <w:sz w:val="24"/>
          <w:szCs w:val="24"/>
          <w:lang w:val="en-US" w:eastAsia="en-US" w:bidi="ar-SA"/>
        </w:rPr>
        <w:t xml:space="preserve"> </w:t>
      </w:r>
      <w:r>
        <w:rPr>
          <w:rFonts w:ascii="Times New Roman" w:hAnsi="Times New Roman" w:eastAsia="Times New Roman" w:cs="Times New Roman"/>
          <w:sz w:val="24"/>
          <w:szCs w:val="24"/>
          <w:lang w:val="en-US" w:eastAsia="en-US" w:bidi="ar-SA"/>
        </w:rPr>
        <w:t>have</w:t>
      </w:r>
      <w:r>
        <w:rPr>
          <w:rFonts w:ascii="Times New Roman" w:hAnsi="Times New Roman" w:eastAsia="Times New Roman" w:cs="Times New Roman"/>
          <w:spacing w:val="22"/>
          <w:sz w:val="24"/>
          <w:szCs w:val="24"/>
          <w:lang w:val="en-US" w:eastAsia="en-US" w:bidi="ar-SA"/>
        </w:rPr>
        <w:t xml:space="preserve"> </w:t>
      </w:r>
      <w:r>
        <w:rPr>
          <w:rFonts w:ascii="Times New Roman" w:hAnsi="Times New Roman" w:eastAsia="Times New Roman" w:cs="Times New Roman"/>
          <w:sz w:val="24"/>
          <w:szCs w:val="24"/>
          <w:lang w:val="en-US" w:eastAsia="en-US" w:bidi="ar-SA"/>
        </w:rPr>
        <w:t>enough</w:t>
      </w:r>
      <w:r>
        <w:rPr>
          <w:rFonts w:ascii="Times New Roman" w:hAnsi="Times New Roman" w:eastAsia="Times New Roman" w:cs="Times New Roman"/>
          <w:spacing w:val="19"/>
          <w:sz w:val="24"/>
          <w:szCs w:val="24"/>
          <w:lang w:val="en-US" w:eastAsia="en-US" w:bidi="ar-SA"/>
        </w:rPr>
        <w:t xml:space="preserve"> </w:t>
      </w:r>
      <w:r>
        <w:rPr>
          <w:rFonts w:ascii="Times New Roman" w:hAnsi="Times New Roman" w:eastAsia="Times New Roman" w:cs="Times New Roman"/>
          <w:sz w:val="24"/>
          <w:szCs w:val="24"/>
          <w:lang w:val="en-US" w:eastAsia="en-US" w:bidi="ar-SA"/>
        </w:rPr>
        <w:t>or</w:t>
      </w:r>
      <w:r>
        <w:rPr>
          <w:rFonts w:ascii="Times New Roman" w:hAnsi="Times New Roman" w:eastAsia="Times New Roman" w:cs="Times New Roman"/>
          <w:spacing w:val="18"/>
          <w:sz w:val="24"/>
          <w:szCs w:val="24"/>
          <w:lang w:val="en-US" w:eastAsia="en-US" w:bidi="ar-SA"/>
        </w:rPr>
        <w:t xml:space="preserve"> </w:t>
      </w:r>
      <w:r>
        <w:rPr>
          <w:rFonts w:ascii="Times New Roman" w:hAnsi="Times New Roman" w:eastAsia="Times New Roman" w:cs="Times New Roman"/>
          <w:sz w:val="24"/>
          <w:szCs w:val="24"/>
          <w:lang w:val="en-US" w:eastAsia="en-US" w:bidi="ar-SA"/>
        </w:rPr>
        <w:t>decent</w:t>
      </w:r>
      <w:r>
        <w:rPr>
          <w:rFonts w:ascii="Times New Roman" w:hAnsi="Times New Roman" w:eastAsia="Times New Roman" w:cs="Times New Roman"/>
          <w:spacing w:val="17"/>
          <w:sz w:val="24"/>
          <w:szCs w:val="24"/>
          <w:lang w:val="en-US" w:eastAsia="en-US" w:bidi="ar-SA"/>
        </w:rPr>
        <w:t xml:space="preserve"> </w:t>
      </w:r>
      <w:r>
        <w:rPr>
          <w:rFonts w:ascii="Times New Roman" w:hAnsi="Times New Roman" w:eastAsia="Times New Roman" w:cs="Times New Roman"/>
          <w:sz w:val="24"/>
          <w:szCs w:val="24"/>
          <w:lang w:val="en-US" w:eastAsia="en-US" w:bidi="ar-SA"/>
        </w:rPr>
        <w:t>English</w:t>
      </w:r>
      <w:r>
        <w:rPr>
          <w:rFonts w:ascii="Times New Roman" w:hAnsi="Times New Roman" w:eastAsia="Times New Roman" w:cs="Times New Roman"/>
          <w:spacing w:val="20"/>
          <w:sz w:val="24"/>
          <w:szCs w:val="24"/>
          <w:lang w:val="en-US" w:eastAsia="en-US" w:bidi="ar-SA"/>
        </w:rPr>
        <w:t xml:space="preserve"> </w:t>
      </w:r>
      <w:r>
        <w:rPr>
          <w:rFonts w:ascii="Times New Roman" w:hAnsi="Times New Roman" w:eastAsia="Times New Roman" w:cs="Times New Roman"/>
          <w:sz w:val="24"/>
          <w:szCs w:val="24"/>
          <w:lang w:val="en-US" w:eastAsia="en-US" w:bidi="ar-SA"/>
        </w:rPr>
        <w:t>vocabulary to</w:t>
      </w:r>
      <w:r>
        <w:rPr>
          <w:rFonts w:ascii="Times New Roman" w:hAnsi="Times New Roman" w:eastAsia="Times New Roman" w:cs="Times New Roman"/>
          <w:spacing w:val="-5"/>
          <w:sz w:val="24"/>
          <w:szCs w:val="24"/>
          <w:lang w:val="en-US" w:eastAsia="en-US" w:bidi="ar-SA"/>
        </w:rPr>
        <w:t xml:space="preserve"> </w:t>
      </w:r>
      <w:r>
        <w:rPr>
          <w:rFonts w:ascii="Times New Roman" w:hAnsi="Times New Roman" w:eastAsia="Times New Roman" w:cs="Times New Roman"/>
          <w:sz w:val="24"/>
          <w:szCs w:val="24"/>
          <w:lang w:val="en-US" w:eastAsia="en-US" w:bidi="ar-SA"/>
        </w:rPr>
        <w:t>write a</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recount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text?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For</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example,</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to</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write</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about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your</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last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holiday.</w:t>
      </w:r>
    </w:p>
    <w:p>
      <w:pPr>
        <w:widowControl w:val="0"/>
        <w:tabs>
          <w:tab w:val="left" w:pos="1701"/>
        </w:tabs>
        <w:autoSpaceDE w:val="0"/>
        <w:autoSpaceDN w:val="0"/>
        <w:spacing w:after="0" w:line="360" w:lineRule="auto"/>
        <w:ind w:left="1701" w:right="45" w:hanging="1581"/>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w:t>
      </w:r>
      <w:r>
        <w:rPr>
          <w:rFonts w:ascii="Times New Roman" w:hAnsi="Times New Roman" w:eastAsia="Times New Roman" w:cs="Times New Roman"/>
          <w:spacing w:val="15"/>
          <w:sz w:val="24"/>
          <w:szCs w:val="24"/>
          <w:lang w:val="en-US" w:eastAsia="en-US" w:bidi="ar-SA"/>
        </w:rPr>
        <w:t xml:space="preserve"> </w:t>
      </w:r>
      <w:r>
        <w:rPr>
          <w:rFonts w:ascii="Times New Roman" w:hAnsi="Times New Roman" w:eastAsia="Times New Roman" w:cs="Times New Roman"/>
          <w:sz w:val="24"/>
          <w:szCs w:val="24"/>
          <w:lang w:val="en-US" w:eastAsia="en-US" w:bidi="ar-SA"/>
        </w:rPr>
        <w:t>think</w:t>
      </w:r>
      <w:r>
        <w:rPr>
          <w:rFonts w:ascii="Times New Roman" w:hAnsi="Times New Roman" w:eastAsia="Times New Roman" w:cs="Times New Roman"/>
          <w:spacing w:val="14"/>
          <w:sz w:val="24"/>
          <w:szCs w:val="24"/>
          <w:lang w:val="en-US" w:eastAsia="en-US" w:bidi="ar-SA"/>
        </w:rPr>
        <w:t xml:space="preserve"> </w:t>
      </w:r>
      <w:r>
        <w:rPr>
          <w:rFonts w:ascii="Times New Roman" w:hAnsi="Times New Roman" w:eastAsia="Times New Roman" w:cs="Times New Roman"/>
          <w:sz w:val="24"/>
          <w:szCs w:val="24"/>
          <w:lang w:val="en-US" w:eastAsia="en-US" w:bidi="ar-SA"/>
        </w:rPr>
        <w:t>my</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English</w:t>
      </w:r>
      <w:r>
        <w:rPr>
          <w:rFonts w:ascii="Times New Roman" w:hAnsi="Times New Roman" w:eastAsia="Times New Roman" w:cs="Times New Roman"/>
          <w:spacing w:val="15"/>
          <w:sz w:val="24"/>
          <w:szCs w:val="24"/>
          <w:lang w:val="en-US" w:eastAsia="en-US" w:bidi="ar-SA"/>
        </w:rPr>
        <w:t xml:space="preserve"> </w:t>
      </w:r>
      <w:r>
        <w:rPr>
          <w:rFonts w:ascii="Times New Roman" w:hAnsi="Times New Roman" w:eastAsia="Times New Roman" w:cs="Times New Roman"/>
          <w:sz w:val="24"/>
          <w:szCs w:val="24"/>
          <w:lang w:val="en-US" w:eastAsia="en-US" w:bidi="ar-SA"/>
        </w:rPr>
        <w:t>vocabulary</w:t>
      </w:r>
      <w:r>
        <w:rPr>
          <w:rFonts w:ascii="Times New Roman" w:hAnsi="Times New Roman" w:eastAsia="Times New Roman" w:cs="Times New Roman"/>
          <w:spacing w:val="15"/>
          <w:sz w:val="24"/>
          <w:szCs w:val="24"/>
          <w:lang w:val="en-US" w:eastAsia="en-US" w:bidi="ar-SA"/>
        </w:rPr>
        <w:t xml:space="preserve"> </w:t>
      </w:r>
      <w:r>
        <w:rPr>
          <w:rFonts w:ascii="Times New Roman" w:hAnsi="Times New Roman" w:eastAsia="Times New Roman" w:cs="Times New Roman"/>
          <w:sz w:val="24"/>
          <w:szCs w:val="24"/>
          <w:lang w:val="en-US" w:eastAsia="en-US" w:bidi="ar-SA"/>
        </w:rPr>
        <w:t>is</w:t>
      </w:r>
      <w:r>
        <w:rPr>
          <w:rFonts w:ascii="Times New Roman" w:hAnsi="Times New Roman" w:eastAsia="Times New Roman" w:cs="Times New Roman"/>
          <w:spacing w:val="14"/>
          <w:sz w:val="24"/>
          <w:szCs w:val="24"/>
          <w:lang w:val="en-US" w:eastAsia="en-US" w:bidi="ar-SA"/>
        </w:rPr>
        <w:t xml:space="preserve"> </w:t>
      </w:r>
      <w:r>
        <w:rPr>
          <w:rFonts w:ascii="Times New Roman" w:hAnsi="Times New Roman" w:eastAsia="Times New Roman" w:cs="Times New Roman"/>
          <w:sz w:val="24"/>
          <w:szCs w:val="24"/>
          <w:lang w:val="en-US" w:eastAsia="en-US" w:bidi="ar-SA"/>
        </w:rPr>
        <w:t>not</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enough</w:t>
      </w:r>
      <w:r>
        <w:rPr>
          <w:rFonts w:ascii="Times New Roman" w:hAnsi="Times New Roman" w:eastAsia="Times New Roman" w:cs="Times New Roman"/>
          <w:spacing w:val="15"/>
          <w:sz w:val="24"/>
          <w:szCs w:val="24"/>
          <w:lang w:val="en-US" w:eastAsia="en-US" w:bidi="ar-SA"/>
        </w:rPr>
        <w:t xml:space="preserve"> </w:t>
      </w:r>
      <w:r>
        <w:rPr>
          <w:rFonts w:ascii="Times New Roman" w:hAnsi="Times New Roman" w:eastAsia="Times New Roman" w:cs="Times New Roman"/>
          <w:sz w:val="24"/>
          <w:szCs w:val="24"/>
          <w:lang w:val="en-US" w:eastAsia="en-US" w:bidi="ar-SA"/>
        </w:rPr>
        <w:t>to</w:t>
      </w:r>
      <w:r>
        <w:rPr>
          <w:rFonts w:ascii="Times New Roman" w:hAnsi="Times New Roman" w:eastAsia="Times New Roman" w:cs="Times New Roman"/>
          <w:spacing w:val="14"/>
          <w:sz w:val="24"/>
          <w:szCs w:val="24"/>
          <w:lang w:val="en-US" w:eastAsia="en-US" w:bidi="ar-SA"/>
        </w:rPr>
        <w:t xml:space="preserve"> </w:t>
      </w:r>
      <w:r>
        <w:rPr>
          <w:rFonts w:ascii="Times New Roman" w:hAnsi="Times New Roman" w:eastAsia="Times New Roman" w:cs="Times New Roman"/>
          <w:sz w:val="24"/>
          <w:szCs w:val="24"/>
          <w:lang w:val="en-US" w:eastAsia="en-US" w:bidi="ar-SA"/>
        </w:rPr>
        <w:t>write</w:t>
      </w:r>
      <w:r>
        <w:rPr>
          <w:rFonts w:ascii="Times New Roman" w:hAnsi="Times New Roman" w:eastAsia="Times New Roman" w:cs="Times New Roman"/>
          <w:spacing w:val="14"/>
          <w:sz w:val="24"/>
          <w:szCs w:val="24"/>
          <w:lang w:val="en-US" w:eastAsia="en-US" w:bidi="ar-SA"/>
        </w:rPr>
        <w:t xml:space="preserve"> </w:t>
      </w:r>
      <w:r>
        <w:rPr>
          <w:rFonts w:ascii="Times New Roman" w:hAnsi="Times New Roman" w:eastAsia="Times New Roman" w:cs="Times New Roman"/>
          <w:sz w:val="24"/>
          <w:szCs w:val="24"/>
          <w:lang w:val="en-US" w:eastAsia="en-US" w:bidi="ar-SA"/>
        </w:rPr>
        <w:t>a</w:t>
      </w:r>
      <w:r>
        <w:rPr>
          <w:rFonts w:ascii="Times New Roman" w:hAnsi="Times New Roman" w:eastAsia="Times New Roman" w:cs="Times New Roman"/>
          <w:spacing w:val="14"/>
          <w:sz w:val="24"/>
          <w:szCs w:val="24"/>
          <w:lang w:val="en-US" w:eastAsia="en-US" w:bidi="ar-SA"/>
        </w:rPr>
        <w:t xml:space="preserve"> </w:t>
      </w:r>
      <w:r>
        <w:rPr>
          <w:rFonts w:ascii="Times New Roman" w:hAnsi="Times New Roman" w:eastAsia="Times New Roman" w:cs="Times New Roman"/>
          <w:sz w:val="24"/>
          <w:szCs w:val="24"/>
          <w:lang w:val="en-US" w:eastAsia="en-US" w:bidi="ar-SA"/>
        </w:rPr>
        <w:t>recount</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text. Particularly</w:t>
      </w:r>
      <w:r>
        <w:rPr>
          <w:rFonts w:ascii="Times New Roman" w:hAnsi="Times New Roman" w:eastAsia="Times New Roman" w:cs="Times New Roman"/>
          <w:spacing w:val="4"/>
          <w:sz w:val="24"/>
          <w:szCs w:val="24"/>
          <w:lang w:val="en-US" w:eastAsia="en-US" w:bidi="ar-SA"/>
        </w:rPr>
        <w:t xml:space="preserve"> </w:t>
      </w:r>
      <w:r>
        <w:rPr>
          <w:rFonts w:ascii="Times New Roman" w:hAnsi="Times New Roman" w:eastAsia="Times New Roman" w:cs="Times New Roman"/>
          <w:sz w:val="24"/>
          <w:szCs w:val="24"/>
          <w:lang w:val="en-US" w:eastAsia="en-US" w:bidi="ar-SA"/>
        </w:rPr>
        <w:t>when</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I</w:t>
      </w:r>
      <w:r>
        <w:rPr>
          <w:rFonts w:ascii="Times New Roman" w:hAnsi="Times New Roman" w:eastAsia="Times New Roman" w:cs="Times New Roman"/>
          <w:spacing w:val="5"/>
          <w:sz w:val="24"/>
          <w:szCs w:val="24"/>
          <w:lang w:val="en-US" w:eastAsia="en-US" w:bidi="ar-SA"/>
        </w:rPr>
        <w:t xml:space="preserve"> </w:t>
      </w:r>
      <w:r>
        <w:rPr>
          <w:rFonts w:ascii="Times New Roman" w:hAnsi="Times New Roman" w:eastAsia="Times New Roman" w:cs="Times New Roman"/>
          <w:sz w:val="24"/>
          <w:szCs w:val="24"/>
          <w:lang w:val="en-US" w:eastAsia="en-US" w:bidi="ar-SA"/>
        </w:rPr>
        <w:t>am</w:t>
      </w:r>
      <w:r>
        <w:rPr>
          <w:rFonts w:ascii="Times New Roman" w:hAnsi="Times New Roman" w:eastAsia="Times New Roman" w:cs="Times New Roman"/>
          <w:spacing w:val="5"/>
          <w:sz w:val="24"/>
          <w:szCs w:val="24"/>
          <w:lang w:val="en-US" w:eastAsia="en-US" w:bidi="ar-SA"/>
        </w:rPr>
        <w:t xml:space="preserve"> </w:t>
      </w:r>
      <w:r>
        <w:rPr>
          <w:rFonts w:ascii="Times New Roman" w:hAnsi="Times New Roman" w:eastAsia="Times New Roman" w:cs="Times New Roman"/>
          <w:sz w:val="24"/>
          <w:szCs w:val="24"/>
          <w:lang w:val="en-US" w:eastAsia="en-US" w:bidi="ar-SA"/>
        </w:rPr>
        <w:t>told</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to</w:t>
      </w:r>
      <w:r>
        <w:rPr>
          <w:rFonts w:ascii="Times New Roman" w:hAnsi="Times New Roman" w:eastAsia="Times New Roman" w:cs="Times New Roman"/>
          <w:spacing w:val="4"/>
          <w:sz w:val="24"/>
          <w:szCs w:val="24"/>
          <w:lang w:val="en-US" w:eastAsia="en-US" w:bidi="ar-SA"/>
        </w:rPr>
        <w:t xml:space="preserve"> </w:t>
      </w:r>
      <w:r>
        <w:rPr>
          <w:rFonts w:ascii="Times New Roman" w:hAnsi="Times New Roman" w:eastAsia="Times New Roman" w:cs="Times New Roman"/>
          <w:sz w:val="24"/>
          <w:szCs w:val="24"/>
          <w:lang w:val="en-US" w:eastAsia="en-US" w:bidi="ar-SA"/>
        </w:rPr>
        <w:t>write</w:t>
      </w:r>
      <w:r>
        <w:rPr>
          <w:rFonts w:ascii="Times New Roman" w:hAnsi="Times New Roman" w:eastAsia="Times New Roman" w:cs="Times New Roman"/>
          <w:spacing w:val="6"/>
          <w:sz w:val="24"/>
          <w:szCs w:val="24"/>
          <w:lang w:val="en-US" w:eastAsia="en-US" w:bidi="ar-SA"/>
        </w:rPr>
        <w:t xml:space="preserve"> </w:t>
      </w:r>
      <w:r>
        <w:rPr>
          <w:rFonts w:ascii="Times New Roman" w:hAnsi="Times New Roman" w:eastAsia="Times New Roman" w:cs="Times New Roman"/>
          <w:sz w:val="24"/>
          <w:szCs w:val="24"/>
          <w:lang w:val="en-US" w:eastAsia="en-US" w:bidi="ar-SA"/>
        </w:rPr>
        <w:t>about</w:t>
      </w:r>
      <w:r>
        <w:rPr>
          <w:rFonts w:ascii="Times New Roman" w:hAnsi="Times New Roman" w:eastAsia="Times New Roman" w:cs="Times New Roman"/>
          <w:spacing w:val="4"/>
          <w:sz w:val="24"/>
          <w:szCs w:val="24"/>
          <w:lang w:val="en-US" w:eastAsia="en-US" w:bidi="ar-SA"/>
        </w:rPr>
        <w:t xml:space="preserve"> </w:t>
      </w:r>
      <w:r>
        <w:rPr>
          <w:rFonts w:ascii="Times New Roman" w:hAnsi="Times New Roman" w:eastAsia="Times New Roman" w:cs="Times New Roman"/>
          <w:sz w:val="24"/>
          <w:szCs w:val="24"/>
          <w:lang w:val="en-US" w:eastAsia="en-US" w:bidi="ar-SA"/>
        </w:rPr>
        <w:t>my</w:t>
      </w:r>
      <w:r>
        <w:rPr>
          <w:rFonts w:ascii="Times New Roman" w:hAnsi="Times New Roman" w:eastAsia="Times New Roman" w:cs="Times New Roman"/>
          <w:spacing w:val="4"/>
          <w:sz w:val="24"/>
          <w:szCs w:val="24"/>
          <w:lang w:val="en-US" w:eastAsia="en-US" w:bidi="ar-SA"/>
        </w:rPr>
        <w:t xml:space="preserve"> recent</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vacation,</w:t>
      </w:r>
      <w:r>
        <w:rPr>
          <w:rFonts w:ascii="Times New Roman" w:hAnsi="Times New Roman" w:eastAsia="Times New Roman" w:cs="Times New Roman"/>
          <w:spacing w:val="5"/>
          <w:sz w:val="24"/>
          <w:szCs w:val="24"/>
          <w:lang w:val="en-US" w:eastAsia="en-US" w:bidi="ar-SA"/>
        </w:rPr>
        <w:t xml:space="preserve"> there is a possibility of encountering more complex vocabulary that I might not be familiar with.</w:t>
      </w:r>
    </w:p>
    <w:p>
      <w:pPr>
        <w:widowControl w:val="0"/>
        <w:tabs>
          <w:tab w:val="left" w:pos="1701"/>
        </w:tabs>
        <w:autoSpaceDE w:val="0"/>
        <w:autoSpaceDN w:val="0"/>
        <w:spacing w:after="0" w:line="360" w:lineRule="auto"/>
        <w:ind w:left="1701" w:right="45" w:hanging="1581"/>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What</w:t>
      </w:r>
      <w:r>
        <w:rPr>
          <w:rFonts w:ascii="Times New Roman" w:hAnsi="Times New Roman" w:eastAsia="Times New Roman" w:cs="Times New Roman"/>
          <w:spacing w:val="9"/>
          <w:sz w:val="24"/>
          <w:szCs w:val="24"/>
          <w:lang w:val="en-US" w:eastAsia="en-US" w:bidi="ar-SA"/>
        </w:rPr>
        <w:t xml:space="preserve"> </w:t>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pacing w:val="10"/>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15"/>
          <w:sz w:val="24"/>
          <w:szCs w:val="24"/>
          <w:lang w:val="en-US" w:eastAsia="en-US" w:bidi="ar-SA"/>
        </w:rPr>
        <w:t xml:space="preserve"> </w:t>
      </w:r>
      <w:r>
        <w:rPr>
          <w:rFonts w:ascii="Times New Roman" w:hAnsi="Times New Roman" w:eastAsia="Times New Roman" w:cs="Times New Roman"/>
          <w:sz w:val="24"/>
          <w:szCs w:val="24"/>
          <w:lang w:val="en-US" w:eastAsia="en-US" w:bidi="ar-SA"/>
        </w:rPr>
        <w:t>know</w:t>
      </w:r>
      <w:r>
        <w:rPr>
          <w:rFonts w:ascii="Times New Roman" w:hAnsi="Times New Roman" w:eastAsia="Times New Roman" w:cs="Times New Roman"/>
          <w:spacing w:val="9"/>
          <w:sz w:val="24"/>
          <w:szCs w:val="24"/>
          <w:lang w:val="en-US" w:eastAsia="en-US" w:bidi="ar-SA"/>
        </w:rPr>
        <w:t xml:space="preserve"> </w:t>
      </w:r>
      <w:r>
        <w:rPr>
          <w:rFonts w:ascii="Times New Roman" w:hAnsi="Times New Roman" w:eastAsia="Times New Roman" w:cs="Times New Roman"/>
          <w:sz w:val="24"/>
          <w:szCs w:val="24"/>
          <w:lang w:val="en-US" w:eastAsia="en-US" w:bidi="ar-SA"/>
        </w:rPr>
        <w:t>about</w:t>
      </w:r>
      <w:r>
        <w:rPr>
          <w:rFonts w:ascii="Times New Roman" w:hAnsi="Times New Roman" w:eastAsia="Times New Roman" w:cs="Times New Roman"/>
          <w:spacing w:val="11"/>
          <w:sz w:val="24"/>
          <w:szCs w:val="24"/>
          <w:lang w:val="en-US" w:eastAsia="en-US" w:bidi="ar-SA"/>
        </w:rPr>
        <w:t xml:space="preserve"> </w:t>
      </w:r>
      <w:r>
        <w:rPr>
          <w:rFonts w:ascii="Times New Roman" w:hAnsi="Times New Roman" w:eastAsia="Times New Roman" w:cs="Times New Roman"/>
          <w:sz w:val="24"/>
          <w:szCs w:val="24"/>
          <w:lang w:val="en-US" w:eastAsia="en-US" w:bidi="ar-SA"/>
        </w:rPr>
        <w:t>orientation</w:t>
      </w:r>
      <w:r>
        <w:rPr>
          <w:rFonts w:ascii="Times New Roman" w:hAnsi="Times New Roman" w:eastAsia="Times New Roman" w:cs="Times New Roman"/>
          <w:spacing w:val="10"/>
          <w:sz w:val="24"/>
          <w:szCs w:val="24"/>
          <w:lang w:val="en-US" w:eastAsia="en-US" w:bidi="ar-SA"/>
        </w:rPr>
        <w:t xml:space="preserve"> </w:t>
      </w:r>
      <w:r>
        <w:rPr>
          <w:rFonts w:ascii="Times New Roman" w:hAnsi="Times New Roman" w:eastAsia="Times New Roman" w:cs="Times New Roman"/>
          <w:sz w:val="24"/>
          <w:szCs w:val="24"/>
          <w:lang w:val="en-US" w:eastAsia="en-US" w:bidi="ar-SA"/>
        </w:rPr>
        <w:t>in</w:t>
      </w:r>
      <w:r>
        <w:rPr>
          <w:rFonts w:ascii="Times New Roman" w:hAnsi="Times New Roman" w:eastAsia="Times New Roman" w:cs="Times New Roman"/>
          <w:spacing w:val="11"/>
          <w:sz w:val="24"/>
          <w:szCs w:val="24"/>
          <w:lang w:val="en-US" w:eastAsia="en-US" w:bidi="ar-SA"/>
        </w:rPr>
        <w:t xml:space="preserve"> </w:t>
      </w:r>
      <w:r>
        <w:rPr>
          <w:rFonts w:ascii="Times New Roman" w:hAnsi="Times New Roman" w:eastAsia="Times New Roman" w:cs="Times New Roman"/>
          <w:sz w:val="24"/>
          <w:szCs w:val="24"/>
          <w:lang w:val="en-US" w:eastAsia="en-US" w:bidi="ar-SA"/>
        </w:rPr>
        <w:t>writing</w:t>
      </w:r>
      <w:r>
        <w:rPr>
          <w:rFonts w:ascii="Times New Roman" w:hAnsi="Times New Roman" w:eastAsia="Times New Roman" w:cs="Times New Roman"/>
          <w:spacing w:val="10"/>
          <w:sz w:val="24"/>
          <w:szCs w:val="24"/>
          <w:lang w:val="en-US" w:eastAsia="en-US" w:bidi="ar-SA"/>
        </w:rPr>
        <w:t xml:space="preserve"> </w:t>
      </w:r>
      <w:r>
        <w:rPr>
          <w:rFonts w:ascii="Times New Roman" w:hAnsi="Times New Roman" w:eastAsia="Times New Roman" w:cs="Times New Roman"/>
          <w:sz w:val="24"/>
          <w:szCs w:val="24"/>
          <w:lang w:val="en-US" w:eastAsia="en-US" w:bidi="ar-SA"/>
        </w:rPr>
        <w:t>recount</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text?</w:t>
      </w:r>
      <w:r>
        <w:rPr>
          <w:rFonts w:ascii="Times New Roman" w:hAnsi="Times New Roman" w:eastAsia="Times New Roman" w:cs="Times New Roman"/>
          <w:spacing w:val="10"/>
          <w:sz w:val="24"/>
          <w:szCs w:val="24"/>
          <w:lang w:val="en-US" w:eastAsia="en-US" w:bidi="ar-SA"/>
        </w:rPr>
        <w:t xml:space="preserve"> </w:t>
      </w:r>
      <w:r>
        <w:rPr>
          <w:rFonts w:ascii="Times New Roman" w:hAnsi="Times New Roman" w:eastAsia="Times New Roman" w:cs="Times New Roman"/>
          <w:sz w:val="24"/>
          <w:szCs w:val="24"/>
          <w:lang w:val="en-US" w:eastAsia="en-US" w:bidi="ar-SA"/>
        </w:rPr>
        <w:t>Please</w:t>
      </w: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explain!</w:t>
      </w:r>
    </w:p>
    <w:p>
      <w:pPr>
        <w:widowControl w:val="0"/>
        <w:tabs>
          <w:tab w:val="left" w:pos="1701"/>
        </w:tabs>
        <w:autoSpaceDE w:val="0"/>
        <w:autoSpaceDN w:val="0"/>
        <w:spacing w:after="0" w:line="360" w:lineRule="auto"/>
        <w:ind w:left="1701" w:right="45" w:hanging="1581"/>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 am aware that the orientation serves as the beginning of the text, but I am unsure about the specific content that should be included within that section.</w:t>
      </w:r>
    </w:p>
    <w:p>
      <w:pPr>
        <w:widowControl w:val="0"/>
        <w:tabs>
          <w:tab w:val="left" w:pos="1701"/>
          <w:tab w:val="left" w:pos="6599"/>
        </w:tabs>
        <w:autoSpaceDE w:val="0"/>
        <w:autoSpaceDN w:val="0"/>
        <w:spacing w:after="0" w:line="360" w:lineRule="auto"/>
        <w:ind w:left="1800" w:right="45" w:hanging="1680"/>
        <w:jc w:val="both"/>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What</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think</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about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your ability</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in</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 xml:space="preserve">writing orientation of </w:t>
      </w: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recount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text?</w:t>
      </w:r>
    </w:p>
    <w:p>
      <w:pPr>
        <w:widowControl w:val="0"/>
        <w:tabs>
          <w:tab w:val="left" w:pos="1701"/>
        </w:tabs>
        <w:autoSpaceDE w:val="0"/>
        <w:autoSpaceDN w:val="0"/>
        <w:spacing w:after="0" w:line="360" w:lineRule="auto"/>
        <w:ind w:left="1701" w:right="2" w:hanging="1581"/>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w:t>
      </w:r>
      <w:r>
        <w:rPr>
          <w:rFonts w:ascii="Times New Roman" w:hAnsi="Times New Roman" w:eastAsia="Times New Roman" w:cs="Times New Roman"/>
          <w:spacing w:val="40"/>
          <w:sz w:val="24"/>
          <w:szCs w:val="24"/>
          <w:lang w:val="en-US" w:eastAsia="en-US" w:bidi="ar-SA"/>
        </w:rPr>
        <w:t xml:space="preserve"> </w:t>
      </w:r>
      <w:r>
        <w:rPr>
          <w:rFonts w:ascii="Times New Roman" w:hAnsi="Times New Roman" w:eastAsia="Times New Roman" w:cs="Times New Roman"/>
          <w:sz w:val="24"/>
          <w:szCs w:val="24"/>
          <w:lang w:val="en-US" w:eastAsia="en-US" w:bidi="ar-SA"/>
        </w:rPr>
        <w:t>think</w:t>
      </w:r>
      <w:r>
        <w:rPr>
          <w:rFonts w:ascii="Times New Roman" w:hAnsi="Times New Roman" w:eastAsia="Times New Roman" w:cs="Times New Roman"/>
          <w:spacing w:val="42"/>
          <w:sz w:val="24"/>
          <w:szCs w:val="24"/>
          <w:lang w:val="en-US" w:eastAsia="en-US" w:bidi="ar-SA"/>
        </w:rPr>
        <w:t xml:space="preserve"> </w:t>
      </w:r>
      <w:r>
        <w:rPr>
          <w:rFonts w:ascii="Times New Roman" w:hAnsi="Times New Roman" w:eastAsia="Times New Roman" w:cs="Times New Roman"/>
          <w:sz w:val="24"/>
          <w:szCs w:val="24"/>
          <w:lang w:val="en-US" w:eastAsia="en-US" w:bidi="ar-SA"/>
        </w:rPr>
        <w:t>I</w:t>
      </w:r>
      <w:r>
        <w:rPr>
          <w:rFonts w:ascii="Times New Roman" w:hAnsi="Times New Roman" w:eastAsia="Times New Roman" w:cs="Times New Roman"/>
          <w:spacing w:val="40"/>
          <w:sz w:val="24"/>
          <w:szCs w:val="24"/>
          <w:lang w:val="en-US" w:eastAsia="en-US" w:bidi="ar-SA"/>
        </w:rPr>
        <w:t xml:space="preserve"> </w:t>
      </w:r>
      <w:r>
        <w:rPr>
          <w:rFonts w:ascii="Times New Roman" w:hAnsi="Times New Roman" w:eastAsia="Times New Roman" w:cs="Times New Roman"/>
          <w:sz w:val="24"/>
          <w:szCs w:val="24"/>
          <w:lang w:val="en-US" w:eastAsia="en-US" w:bidi="ar-SA"/>
        </w:rPr>
        <w:t>don’t</w:t>
      </w:r>
      <w:r>
        <w:rPr>
          <w:rFonts w:ascii="Times New Roman" w:hAnsi="Times New Roman" w:eastAsia="Times New Roman" w:cs="Times New Roman"/>
          <w:spacing w:val="42"/>
          <w:sz w:val="24"/>
          <w:szCs w:val="24"/>
          <w:lang w:val="en-US" w:eastAsia="en-US" w:bidi="ar-SA"/>
        </w:rPr>
        <w:t xml:space="preserve"> </w:t>
      </w:r>
      <w:r>
        <w:rPr>
          <w:rFonts w:ascii="Times New Roman" w:hAnsi="Times New Roman" w:eastAsia="Times New Roman" w:cs="Times New Roman"/>
          <w:sz w:val="24"/>
          <w:szCs w:val="24"/>
          <w:lang w:val="en-US" w:eastAsia="en-US" w:bidi="ar-SA"/>
        </w:rPr>
        <w:t>really</w:t>
      </w:r>
      <w:r>
        <w:rPr>
          <w:rFonts w:ascii="Times New Roman" w:hAnsi="Times New Roman" w:eastAsia="Times New Roman" w:cs="Times New Roman"/>
          <w:spacing w:val="41"/>
          <w:sz w:val="24"/>
          <w:szCs w:val="24"/>
          <w:lang w:val="en-US" w:eastAsia="en-US" w:bidi="ar-SA"/>
        </w:rPr>
        <w:t xml:space="preserve"> </w:t>
      </w:r>
      <w:r>
        <w:rPr>
          <w:rFonts w:ascii="Times New Roman" w:hAnsi="Times New Roman" w:eastAsia="Times New Roman" w:cs="Times New Roman"/>
          <w:sz w:val="24"/>
          <w:szCs w:val="24"/>
          <w:lang w:val="en-US" w:eastAsia="en-US" w:bidi="ar-SA"/>
        </w:rPr>
        <w:t>understand</w:t>
      </w:r>
      <w:r>
        <w:rPr>
          <w:rFonts w:ascii="Times New Roman" w:hAnsi="Times New Roman" w:eastAsia="Times New Roman" w:cs="Times New Roman"/>
          <w:spacing w:val="41"/>
          <w:sz w:val="24"/>
          <w:szCs w:val="24"/>
          <w:lang w:val="en-US" w:eastAsia="en-US" w:bidi="ar-SA"/>
        </w:rPr>
        <w:t xml:space="preserve"> </w:t>
      </w:r>
      <w:r>
        <w:rPr>
          <w:rFonts w:ascii="Times New Roman" w:hAnsi="Times New Roman" w:eastAsia="Times New Roman" w:cs="Times New Roman"/>
          <w:sz w:val="24"/>
          <w:szCs w:val="24"/>
          <w:lang w:val="en-US" w:eastAsia="en-US" w:bidi="ar-SA"/>
        </w:rPr>
        <w:t>the concept of orientation in this context. I am uncertain about the appropriate information to include in the opening section of a recount text.</w:t>
      </w:r>
    </w:p>
    <w:p>
      <w:pPr>
        <w:widowControl w:val="0"/>
        <w:tabs>
          <w:tab w:val="left" w:pos="1701"/>
        </w:tabs>
        <w:autoSpaceDE w:val="0"/>
        <w:autoSpaceDN w:val="0"/>
        <w:spacing w:after="0" w:line="360" w:lineRule="auto"/>
        <w:ind w:left="1701" w:right="45" w:hanging="1581"/>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pacing w:val="35"/>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38"/>
          <w:sz w:val="24"/>
          <w:szCs w:val="24"/>
          <w:lang w:val="en-US" w:eastAsia="en-US" w:bidi="ar-SA"/>
        </w:rPr>
        <w:t xml:space="preserve"> </w:t>
      </w:r>
      <w:r>
        <w:rPr>
          <w:rFonts w:ascii="Times New Roman" w:hAnsi="Times New Roman" w:eastAsia="Times New Roman" w:cs="Times New Roman"/>
          <w:sz w:val="24"/>
          <w:szCs w:val="24"/>
          <w:lang w:val="en-US" w:eastAsia="en-US" w:bidi="ar-SA"/>
        </w:rPr>
        <w:t>have</w:t>
      </w:r>
      <w:r>
        <w:rPr>
          <w:rFonts w:ascii="Times New Roman" w:hAnsi="Times New Roman" w:eastAsia="Times New Roman" w:cs="Times New Roman"/>
          <w:spacing w:val="35"/>
          <w:sz w:val="24"/>
          <w:szCs w:val="24"/>
          <w:lang w:val="en-US" w:eastAsia="en-US" w:bidi="ar-SA"/>
        </w:rPr>
        <w:t xml:space="preserve"> </w:t>
      </w:r>
      <w:r>
        <w:rPr>
          <w:rFonts w:ascii="Times New Roman" w:hAnsi="Times New Roman" w:eastAsia="Times New Roman" w:cs="Times New Roman"/>
          <w:sz w:val="24"/>
          <w:szCs w:val="24"/>
          <w:lang w:val="en-US" w:eastAsia="en-US" w:bidi="ar-SA"/>
        </w:rPr>
        <w:t>any</w:t>
      </w:r>
      <w:r>
        <w:rPr>
          <w:rFonts w:ascii="Times New Roman" w:hAnsi="Times New Roman" w:eastAsia="Times New Roman" w:cs="Times New Roman"/>
          <w:spacing w:val="37"/>
          <w:sz w:val="24"/>
          <w:szCs w:val="24"/>
          <w:lang w:val="en-US" w:eastAsia="en-US" w:bidi="ar-SA"/>
        </w:rPr>
        <w:t xml:space="preserve"> </w:t>
      </w:r>
      <w:r>
        <w:rPr>
          <w:rFonts w:ascii="Times New Roman" w:hAnsi="Times New Roman" w:eastAsia="Times New Roman" w:cs="Times New Roman"/>
          <w:sz w:val="24"/>
          <w:szCs w:val="24"/>
          <w:lang w:val="en-US" w:eastAsia="en-US" w:bidi="ar-SA"/>
        </w:rPr>
        <w:t>problems</w:t>
      </w:r>
      <w:r>
        <w:rPr>
          <w:rFonts w:ascii="Times New Roman" w:hAnsi="Times New Roman" w:eastAsia="Times New Roman" w:cs="Times New Roman"/>
          <w:spacing w:val="36"/>
          <w:sz w:val="24"/>
          <w:szCs w:val="24"/>
          <w:lang w:val="en-US" w:eastAsia="en-US" w:bidi="ar-SA"/>
        </w:rPr>
        <w:t xml:space="preserve"> </w:t>
      </w:r>
      <w:r>
        <w:rPr>
          <w:rFonts w:ascii="Times New Roman" w:hAnsi="Times New Roman" w:eastAsia="Times New Roman" w:cs="Times New Roman"/>
          <w:sz w:val="24"/>
          <w:szCs w:val="24"/>
          <w:lang w:val="en-US" w:eastAsia="en-US" w:bidi="ar-SA"/>
        </w:rPr>
        <w:t>in</w:t>
      </w:r>
      <w:r>
        <w:rPr>
          <w:rFonts w:ascii="Times New Roman" w:hAnsi="Times New Roman" w:eastAsia="Times New Roman" w:cs="Times New Roman"/>
          <w:spacing w:val="37"/>
          <w:sz w:val="24"/>
          <w:szCs w:val="24"/>
          <w:lang w:val="en-US" w:eastAsia="en-US" w:bidi="ar-SA"/>
        </w:rPr>
        <w:t xml:space="preserve"> </w:t>
      </w:r>
      <w:r>
        <w:rPr>
          <w:rFonts w:ascii="Times New Roman" w:hAnsi="Times New Roman" w:eastAsia="Times New Roman" w:cs="Times New Roman"/>
          <w:sz w:val="24"/>
          <w:szCs w:val="24"/>
          <w:lang w:val="en-US" w:eastAsia="en-US" w:bidi="ar-SA"/>
        </w:rPr>
        <w:t>writing</w:t>
      </w:r>
      <w:r>
        <w:rPr>
          <w:rFonts w:ascii="Times New Roman" w:hAnsi="Times New Roman" w:eastAsia="Times New Roman" w:cs="Times New Roman"/>
          <w:spacing w:val="34"/>
          <w:sz w:val="24"/>
          <w:szCs w:val="24"/>
          <w:lang w:val="en-US" w:eastAsia="en-US" w:bidi="ar-SA"/>
        </w:rPr>
        <w:t xml:space="preserve"> </w:t>
      </w:r>
      <w:r>
        <w:rPr>
          <w:rFonts w:ascii="Times New Roman" w:hAnsi="Times New Roman" w:eastAsia="Times New Roman" w:cs="Times New Roman"/>
          <w:sz w:val="24"/>
          <w:szCs w:val="24"/>
          <w:lang w:val="en-US" w:eastAsia="en-US" w:bidi="ar-SA"/>
        </w:rPr>
        <w:t>orientation</w:t>
      </w:r>
      <w:r>
        <w:rPr>
          <w:rFonts w:ascii="Times New Roman" w:hAnsi="Times New Roman" w:eastAsia="Times New Roman" w:cs="Times New Roman"/>
          <w:spacing w:val="37"/>
          <w:sz w:val="24"/>
          <w:szCs w:val="24"/>
          <w:lang w:val="en-US" w:eastAsia="en-US" w:bidi="ar-SA"/>
        </w:rPr>
        <w:t xml:space="preserve"> </w:t>
      </w:r>
      <w:r>
        <w:rPr>
          <w:rFonts w:ascii="Times New Roman" w:hAnsi="Times New Roman" w:eastAsia="Times New Roman" w:cs="Times New Roman"/>
          <w:sz w:val="24"/>
          <w:szCs w:val="24"/>
          <w:lang w:val="en-US" w:eastAsia="en-US" w:bidi="ar-SA"/>
        </w:rPr>
        <w:t>of</w:t>
      </w:r>
      <w:r>
        <w:rPr>
          <w:rFonts w:ascii="Times New Roman" w:hAnsi="Times New Roman" w:eastAsia="Times New Roman" w:cs="Times New Roman"/>
          <w:spacing w:val="35"/>
          <w:sz w:val="24"/>
          <w:szCs w:val="24"/>
          <w:lang w:val="en-US" w:eastAsia="en-US" w:bidi="ar-SA"/>
        </w:rPr>
        <w:t xml:space="preserve"> </w:t>
      </w:r>
      <w:r>
        <w:rPr>
          <w:rFonts w:ascii="Times New Roman" w:hAnsi="Times New Roman" w:eastAsia="Times New Roman" w:cs="Times New Roman"/>
          <w:sz w:val="24"/>
          <w:szCs w:val="24"/>
          <w:lang w:val="en-US" w:eastAsia="en-US" w:bidi="ar-SA"/>
        </w:rPr>
        <w:t>recount</w:t>
      </w:r>
      <w:r>
        <w:rPr>
          <w:rFonts w:ascii="Times New Roman" w:hAnsi="Times New Roman" w:eastAsia="Times New Roman" w:cs="Times New Roman"/>
          <w:spacing w:val="36"/>
          <w:sz w:val="24"/>
          <w:szCs w:val="24"/>
          <w:lang w:val="en-US" w:eastAsia="en-US" w:bidi="ar-SA"/>
        </w:rPr>
        <w:t xml:space="preserve"> </w:t>
      </w:r>
      <w:r>
        <w:rPr>
          <w:rFonts w:ascii="Times New Roman" w:hAnsi="Times New Roman" w:eastAsia="Times New Roman" w:cs="Times New Roman"/>
          <w:sz w:val="24"/>
          <w:szCs w:val="24"/>
          <w:lang w:val="en-US" w:eastAsia="en-US" w:bidi="ar-SA"/>
        </w:rPr>
        <w:t>text? Please</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explain!</w:t>
      </w:r>
    </w:p>
    <w:p>
      <w:pPr>
        <w:widowControl w:val="0"/>
        <w:tabs>
          <w:tab w:val="left" w:pos="1701"/>
        </w:tabs>
        <w:autoSpaceDE w:val="0"/>
        <w:autoSpaceDN w:val="0"/>
        <w:spacing w:after="0" w:line="360" w:lineRule="auto"/>
        <w:ind w:left="1701" w:right="45" w:hanging="1581"/>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Yes, I do. I don’t understand the process of writing and structuring paragraphs within the introduction due to the perceived difficulty.  Consequently, when attempting the introduction, I solely focus on narrating the story, leading to confusion.</w:t>
      </w:r>
    </w:p>
    <w:p>
      <w:pPr>
        <w:widowControl w:val="0"/>
        <w:tabs>
          <w:tab w:val="left" w:pos="1701"/>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What do you know about events in writing recount text? Please explain!</w:t>
      </w:r>
    </w:p>
    <w:p>
      <w:pPr>
        <w:widowControl w:val="0"/>
        <w:tabs>
          <w:tab w:val="left" w:pos="1379"/>
          <w:tab w:val="left" w:pos="1701"/>
        </w:tabs>
        <w:autoSpaceDE w:val="0"/>
        <w:autoSpaceDN w:val="0"/>
        <w:spacing w:after="0" w:line="360" w:lineRule="auto"/>
        <w:ind w:left="1701" w:right="45" w:hanging="1581"/>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While I recognize the concept of “events” as the core happenings of the narrative, I lack the knowledge required to effectively write them.</w:t>
      </w:r>
    </w:p>
    <w:p>
      <w:pPr>
        <w:widowControl w:val="0"/>
        <w:tabs>
          <w:tab w:val="left" w:pos="1701"/>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What</w:t>
      </w:r>
      <w:r>
        <w:rPr>
          <w:rFonts w:ascii="Times New Roman" w:hAnsi="Times New Roman" w:eastAsia="Times New Roman" w:cs="Times New Roman"/>
          <w:spacing w:val="30"/>
          <w:sz w:val="24"/>
          <w:szCs w:val="24"/>
          <w:lang w:val="en-US" w:eastAsia="en-US" w:bidi="ar-SA"/>
        </w:rPr>
        <w:t xml:space="preserve"> </w:t>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pacing w:val="30"/>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34"/>
          <w:sz w:val="24"/>
          <w:szCs w:val="24"/>
          <w:lang w:val="en-US" w:eastAsia="en-US" w:bidi="ar-SA"/>
        </w:rPr>
        <w:t xml:space="preserve"> </w:t>
      </w:r>
      <w:r>
        <w:rPr>
          <w:rFonts w:ascii="Times New Roman" w:hAnsi="Times New Roman" w:eastAsia="Times New Roman" w:cs="Times New Roman"/>
          <w:sz w:val="24"/>
          <w:szCs w:val="24"/>
          <w:lang w:val="en-US" w:eastAsia="en-US" w:bidi="ar-SA"/>
        </w:rPr>
        <w:t>think</w:t>
      </w:r>
      <w:r>
        <w:rPr>
          <w:rFonts w:ascii="Times New Roman" w:hAnsi="Times New Roman" w:eastAsia="Times New Roman" w:cs="Times New Roman"/>
          <w:spacing w:val="27"/>
          <w:sz w:val="24"/>
          <w:szCs w:val="24"/>
          <w:lang w:val="en-US" w:eastAsia="en-US" w:bidi="ar-SA"/>
        </w:rPr>
        <w:t xml:space="preserve"> </w:t>
      </w:r>
      <w:r>
        <w:rPr>
          <w:rFonts w:ascii="Times New Roman" w:hAnsi="Times New Roman" w:eastAsia="Times New Roman" w:cs="Times New Roman"/>
          <w:sz w:val="24"/>
          <w:szCs w:val="24"/>
          <w:lang w:val="en-US" w:eastAsia="en-US" w:bidi="ar-SA"/>
        </w:rPr>
        <w:t>about</w:t>
      </w:r>
      <w:r>
        <w:rPr>
          <w:rFonts w:ascii="Times New Roman" w:hAnsi="Times New Roman" w:eastAsia="Times New Roman" w:cs="Times New Roman"/>
          <w:spacing w:val="32"/>
          <w:sz w:val="24"/>
          <w:szCs w:val="24"/>
          <w:lang w:val="en-US" w:eastAsia="en-US" w:bidi="ar-SA"/>
        </w:rPr>
        <w:t xml:space="preserve"> </w:t>
      </w:r>
      <w:r>
        <w:rPr>
          <w:rFonts w:ascii="Times New Roman" w:hAnsi="Times New Roman" w:eastAsia="Times New Roman" w:cs="Times New Roman"/>
          <w:sz w:val="24"/>
          <w:szCs w:val="24"/>
          <w:lang w:val="en-US" w:eastAsia="en-US" w:bidi="ar-SA"/>
        </w:rPr>
        <w:t>your</w:t>
      </w:r>
      <w:r>
        <w:rPr>
          <w:rFonts w:ascii="Times New Roman" w:hAnsi="Times New Roman" w:eastAsia="Times New Roman" w:cs="Times New Roman"/>
          <w:spacing w:val="34"/>
          <w:sz w:val="24"/>
          <w:szCs w:val="24"/>
          <w:lang w:val="en-US" w:eastAsia="en-US" w:bidi="ar-SA"/>
        </w:rPr>
        <w:t xml:space="preserve"> </w:t>
      </w:r>
      <w:r>
        <w:rPr>
          <w:rFonts w:ascii="Times New Roman" w:hAnsi="Times New Roman" w:eastAsia="Times New Roman" w:cs="Times New Roman"/>
          <w:sz w:val="24"/>
          <w:szCs w:val="24"/>
          <w:lang w:val="en-US" w:eastAsia="en-US" w:bidi="ar-SA"/>
        </w:rPr>
        <w:t>ability</w:t>
      </w:r>
      <w:r>
        <w:rPr>
          <w:rFonts w:ascii="Times New Roman" w:hAnsi="Times New Roman" w:eastAsia="Times New Roman" w:cs="Times New Roman"/>
          <w:spacing w:val="30"/>
          <w:sz w:val="24"/>
          <w:szCs w:val="24"/>
          <w:lang w:val="en-US" w:eastAsia="en-US" w:bidi="ar-SA"/>
        </w:rPr>
        <w:t xml:space="preserve"> </w:t>
      </w:r>
      <w:r>
        <w:rPr>
          <w:rFonts w:ascii="Times New Roman" w:hAnsi="Times New Roman" w:eastAsia="Times New Roman" w:cs="Times New Roman"/>
          <w:sz w:val="24"/>
          <w:szCs w:val="24"/>
          <w:lang w:val="en-US" w:eastAsia="en-US" w:bidi="ar-SA"/>
        </w:rPr>
        <w:t>in</w:t>
      </w:r>
      <w:r>
        <w:rPr>
          <w:rFonts w:ascii="Times New Roman" w:hAnsi="Times New Roman" w:eastAsia="Times New Roman" w:cs="Times New Roman"/>
          <w:spacing w:val="29"/>
          <w:sz w:val="24"/>
          <w:szCs w:val="24"/>
          <w:lang w:val="en-US" w:eastAsia="en-US" w:bidi="ar-SA"/>
        </w:rPr>
        <w:t xml:space="preserve"> </w:t>
      </w:r>
      <w:r>
        <w:rPr>
          <w:rFonts w:ascii="Times New Roman" w:hAnsi="Times New Roman" w:eastAsia="Times New Roman" w:cs="Times New Roman"/>
          <w:sz w:val="24"/>
          <w:szCs w:val="24"/>
          <w:lang w:val="en-US" w:eastAsia="en-US" w:bidi="ar-SA"/>
        </w:rPr>
        <w:t>writing</w:t>
      </w:r>
      <w:r>
        <w:rPr>
          <w:rFonts w:ascii="Times New Roman" w:hAnsi="Times New Roman" w:eastAsia="Times New Roman" w:cs="Times New Roman"/>
          <w:spacing w:val="30"/>
          <w:sz w:val="24"/>
          <w:szCs w:val="24"/>
          <w:lang w:val="en-US" w:eastAsia="en-US" w:bidi="ar-SA"/>
        </w:rPr>
        <w:t xml:space="preserve"> </w:t>
      </w:r>
      <w:r>
        <w:rPr>
          <w:rFonts w:ascii="Times New Roman" w:hAnsi="Times New Roman" w:eastAsia="Times New Roman" w:cs="Times New Roman"/>
          <w:sz w:val="24"/>
          <w:szCs w:val="24"/>
          <w:lang w:val="en-US" w:eastAsia="en-US" w:bidi="ar-SA"/>
        </w:rPr>
        <w:t>events</w:t>
      </w:r>
      <w:r>
        <w:rPr>
          <w:rFonts w:ascii="Times New Roman" w:hAnsi="Times New Roman" w:eastAsia="Times New Roman" w:cs="Times New Roman"/>
          <w:spacing w:val="32"/>
          <w:sz w:val="24"/>
          <w:szCs w:val="24"/>
          <w:lang w:val="en-US" w:eastAsia="en-US" w:bidi="ar-SA"/>
        </w:rPr>
        <w:t xml:space="preserve"> </w:t>
      </w:r>
      <w:r>
        <w:rPr>
          <w:rFonts w:ascii="Times New Roman" w:hAnsi="Times New Roman" w:eastAsia="Times New Roman" w:cs="Times New Roman"/>
          <w:sz w:val="24"/>
          <w:szCs w:val="24"/>
          <w:lang w:val="en-US" w:eastAsia="en-US" w:bidi="ar-SA"/>
        </w:rPr>
        <w:t>of</w:t>
      </w:r>
      <w:r>
        <w:rPr>
          <w:rFonts w:ascii="Times New Roman" w:hAnsi="Times New Roman" w:eastAsia="Times New Roman" w:cs="Times New Roman"/>
          <w:spacing w:val="30"/>
          <w:sz w:val="24"/>
          <w:szCs w:val="24"/>
          <w:lang w:val="en-US" w:eastAsia="en-US" w:bidi="ar-SA"/>
        </w:rPr>
        <w:t xml:space="preserve"> </w:t>
      </w:r>
      <w:r>
        <w:rPr>
          <w:rFonts w:ascii="Times New Roman" w:hAnsi="Times New Roman" w:eastAsia="Times New Roman" w:cs="Times New Roman"/>
          <w:sz w:val="24"/>
          <w:szCs w:val="24"/>
          <w:lang w:val="en-US" w:eastAsia="en-US" w:bidi="ar-SA"/>
        </w:rPr>
        <w:t>recount text?</w:t>
      </w:r>
    </w:p>
    <w:p>
      <w:pPr>
        <w:widowControl w:val="0"/>
        <w:tabs>
          <w:tab w:val="left" w:pos="1701"/>
        </w:tabs>
        <w:autoSpaceDE w:val="0"/>
        <w:autoSpaceDN w:val="0"/>
        <w:spacing w:after="0" w:line="360" w:lineRule="auto"/>
        <w:ind w:left="1701" w:right="45" w:hanging="1581"/>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Honestly, I believe my current capabilities are inadequate for composing a compelling account of the events within the recount.</w:t>
      </w:r>
    </w:p>
    <w:p>
      <w:pPr>
        <w:widowControl w:val="0"/>
        <w:tabs>
          <w:tab w:val="left" w:pos="1701"/>
        </w:tabs>
        <w:autoSpaceDE w:val="0"/>
        <w:autoSpaceDN w:val="0"/>
        <w:spacing w:after="0" w:line="360" w:lineRule="auto"/>
        <w:ind w:left="1701" w:right="45" w:hanging="1581"/>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find</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it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difficult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to</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write</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series</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of</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events</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in</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recount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text? Please</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explain!</w:t>
      </w:r>
    </w:p>
    <w:p>
      <w:pPr>
        <w:widowControl w:val="0"/>
        <w:tabs>
          <w:tab w:val="left" w:pos="1701"/>
        </w:tabs>
        <w:autoSpaceDE w:val="0"/>
        <w:autoSpaceDN w:val="0"/>
        <w:spacing w:after="0" w:line="360" w:lineRule="auto"/>
        <w:ind w:left="1701" w:right="45" w:hanging="1581"/>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Yes, I had difficulty when writing the sequence of events. Due to the lack of clarity on required content, I was left feeling confused and unable to construct a coherent paragraph within this section.</w:t>
      </w:r>
    </w:p>
    <w:p>
      <w:pPr>
        <w:widowControl w:val="0"/>
        <w:tabs>
          <w:tab w:val="left" w:pos="1701"/>
        </w:tabs>
        <w:autoSpaceDE w:val="0"/>
        <w:autoSpaceDN w:val="0"/>
        <w:spacing w:after="0" w:line="360" w:lineRule="auto"/>
        <w:ind w:left="142" w:right="45" w:firstLine="0"/>
        <w:jc w:val="both"/>
        <w:rPr>
          <w:rFonts w:ascii="Times New Roman" w:hAnsi="Times New Roman" w:eastAsia="Times New Roman" w:cs="Times New Roman"/>
          <w:spacing w:val="1"/>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What do you know about re-orientation in writing recount text?</w:t>
      </w:r>
    </w:p>
    <w:p>
      <w:pPr>
        <w:widowControl w:val="0"/>
        <w:tabs>
          <w:tab w:val="left" w:pos="1701"/>
        </w:tabs>
        <w:autoSpaceDE w:val="0"/>
        <w:autoSpaceDN w:val="0"/>
        <w:spacing w:after="0" w:line="360" w:lineRule="auto"/>
        <w:ind w:left="1701" w:right="45" w:hanging="1559"/>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My interpretation is that the re-orientation serves as a means of summarizing the recount.</w:t>
      </w:r>
    </w:p>
    <w:p>
      <w:pPr>
        <w:widowControl w:val="0"/>
        <w:tabs>
          <w:tab w:val="left" w:pos="1701"/>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What</w:t>
      </w:r>
      <w:r>
        <w:rPr>
          <w:rFonts w:ascii="Times New Roman" w:hAnsi="Times New Roman" w:eastAsia="Times New Roman" w:cs="Times New Roman"/>
          <w:spacing w:val="9"/>
          <w:sz w:val="24"/>
          <w:szCs w:val="24"/>
          <w:lang w:val="en-US" w:eastAsia="en-US" w:bidi="ar-SA"/>
        </w:rPr>
        <w:t xml:space="preserve"> </w:t>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pacing w:val="10"/>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14"/>
          <w:sz w:val="24"/>
          <w:szCs w:val="24"/>
          <w:lang w:val="en-US" w:eastAsia="en-US" w:bidi="ar-SA"/>
        </w:rPr>
        <w:t xml:space="preserve"> </w:t>
      </w:r>
      <w:r>
        <w:rPr>
          <w:rFonts w:ascii="Times New Roman" w:hAnsi="Times New Roman" w:eastAsia="Times New Roman" w:cs="Times New Roman"/>
          <w:sz w:val="24"/>
          <w:szCs w:val="24"/>
          <w:lang w:val="en-US" w:eastAsia="en-US" w:bidi="ar-SA"/>
        </w:rPr>
        <w:t>think</w:t>
      </w:r>
      <w:r>
        <w:rPr>
          <w:rFonts w:ascii="Times New Roman" w:hAnsi="Times New Roman" w:eastAsia="Times New Roman" w:cs="Times New Roman"/>
          <w:spacing w:val="8"/>
          <w:sz w:val="24"/>
          <w:szCs w:val="24"/>
          <w:lang w:val="en-US" w:eastAsia="en-US" w:bidi="ar-SA"/>
        </w:rPr>
        <w:t xml:space="preserve"> </w:t>
      </w:r>
      <w:r>
        <w:rPr>
          <w:rFonts w:ascii="Times New Roman" w:hAnsi="Times New Roman" w:eastAsia="Times New Roman" w:cs="Times New Roman"/>
          <w:sz w:val="24"/>
          <w:szCs w:val="24"/>
          <w:lang w:val="en-US" w:eastAsia="en-US" w:bidi="ar-SA"/>
        </w:rPr>
        <w:t>about</w:t>
      </w:r>
      <w:r>
        <w:rPr>
          <w:rFonts w:ascii="Times New Roman" w:hAnsi="Times New Roman" w:eastAsia="Times New Roman" w:cs="Times New Roman"/>
          <w:spacing w:val="10"/>
          <w:sz w:val="24"/>
          <w:szCs w:val="24"/>
          <w:lang w:val="en-US" w:eastAsia="en-US" w:bidi="ar-SA"/>
        </w:rPr>
        <w:t xml:space="preserve"> </w:t>
      </w:r>
      <w:r>
        <w:rPr>
          <w:rFonts w:ascii="Times New Roman" w:hAnsi="Times New Roman" w:eastAsia="Times New Roman" w:cs="Times New Roman"/>
          <w:sz w:val="24"/>
          <w:szCs w:val="24"/>
          <w:lang w:val="en-US" w:eastAsia="en-US" w:bidi="ar-SA"/>
        </w:rPr>
        <w:t>your</w:t>
      </w:r>
      <w:r>
        <w:rPr>
          <w:rFonts w:ascii="Times New Roman" w:hAnsi="Times New Roman" w:eastAsia="Times New Roman" w:cs="Times New Roman"/>
          <w:spacing w:val="11"/>
          <w:sz w:val="24"/>
          <w:szCs w:val="24"/>
          <w:lang w:val="en-US" w:eastAsia="en-US" w:bidi="ar-SA"/>
        </w:rPr>
        <w:t xml:space="preserve"> </w:t>
      </w:r>
      <w:r>
        <w:rPr>
          <w:rFonts w:ascii="Times New Roman" w:hAnsi="Times New Roman" w:eastAsia="Times New Roman" w:cs="Times New Roman"/>
          <w:sz w:val="24"/>
          <w:szCs w:val="24"/>
          <w:lang w:val="en-US" w:eastAsia="en-US" w:bidi="ar-SA"/>
        </w:rPr>
        <w:t>ability</w:t>
      </w:r>
      <w:r>
        <w:rPr>
          <w:rFonts w:ascii="Times New Roman" w:hAnsi="Times New Roman" w:eastAsia="Times New Roman" w:cs="Times New Roman"/>
          <w:spacing w:val="11"/>
          <w:sz w:val="24"/>
          <w:szCs w:val="24"/>
          <w:lang w:val="en-US" w:eastAsia="en-US" w:bidi="ar-SA"/>
        </w:rPr>
        <w:t xml:space="preserve"> </w:t>
      </w:r>
      <w:r>
        <w:rPr>
          <w:rFonts w:ascii="Times New Roman" w:hAnsi="Times New Roman" w:eastAsia="Times New Roman" w:cs="Times New Roman"/>
          <w:sz w:val="24"/>
          <w:szCs w:val="24"/>
          <w:lang w:val="en-US" w:eastAsia="en-US" w:bidi="ar-SA"/>
        </w:rPr>
        <w:t>to</w:t>
      </w:r>
      <w:r>
        <w:rPr>
          <w:rFonts w:ascii="Times New Roman" w:hAnsi="Times New Roman" w:eastAsia="Times New Roman" w:cs="Times New Roman"/>
          <w:spacing w:val="10"/>
          <w:sz w:val="24"/>
          <w:szCs w:val="24"/>
          <w:lang w:val="en-US" w:eastAsia="en-US" w:bidi="ar-SA"/>
        </w:rPr>
        <w:t xml:space="preserve"> </w:t>
      </w:r>
      <w:r>
        <w:rPr>
          <w:rFonts w:ascii="Times New Roman" w:hAnsi="Times New Roman" w:eastAsia="Times New Roman" w:cs="Times New Roman"/>
          <w:sz w:val="24"/>
          <w:szCs w:val="24"/>
          <w:lang w:val="en-US" w:eastAsia="en-US" w:bidi="ar-SA"/>
        </w:rPr>
        <w:t>write</w:t>
      </w:r>
      <w:r>
        <w:rPr>
          <w:rFonts w:ascii="Times New Roman" w:hAnsi="Times New Roman" w:eastAsia="Times New Roman" w:cs="Times New Roman"/>
          <w:spacing w:val="11"/>
          <w:sz w:val="24"/>
          <w:szCs w:val="24"/>
          <w:lang w:val="en-US" w:eastAsia="en-US" w:bidi="ar-SA"/>
        </w:rPr>
        <w:t xml:space="preserve"> </w:t>
      </w:r>
      <w:r>
        <w:rPr>
          <w:rFonts w:ascii="Times New Roman" w:hAnsi="Times New Roman" w:eastAsia="Times New Roman" w:cs="Times New Roman"/>
          <w:sz w:val="24"/>
          <w:szCs w:val="24"/>
          <w:lang w:val="en-US" w:eastAsia="en-US" w:bidi="ar-SA"/>
        </w:rPr>
        <w:t>re-orientation</w:t>
      </w:r>
      <w:r>
        <w:rPr>
          <w:rFonts w:ascii="Times New Roman" w:hAnsi="Times New Roman" w:eastAsia="Times New Roman" w:cs="Times New Roman"/>
          <w:spacing w:val="11"/>
          <w:sz w:val="24"/>
          <w:szCs w:val="24"/>
          <w:lang w:val="en-US" w:eastAsia="en-US" w:bidi="ar-SA"/>
        </w:rPr>
        <w:t xml:space="preserve"> </w:t>
      </w:r>
      <w:r>
        <w:rPr>
          <w:rFonts w:ascii="Times New Roman" w:hAnsi="Times New Roman" w:eastAsia="Times New Roman" w:cs="Times New Roman"/>
          <w:sz w:val="24"/>
          <w:szCs w:val="24"/>
          <w:lang w:val="en-US" w:eastAsia="en-US" w:bidi="ar-SA"/>
        </w:rPr>
        <w:t>recount</w:t>
      </w: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texts?</w:t>
      </w:r>
    </w:p>
    <w:p>
      <w:pPr>
        <w:widowControl w:val="0"/>
        <w:tabs>
          <w:tab w:val="left" w:pos="1701"/>
        </w:tabs>
        <w:autoSpaceDE w:val="0"/>
        <w:autoSpaceDN w:val="0"/>
        <w:spacing w:after="0" w:line="360" w:lineRule="auto"/>
        <w:ind w:left="1701" w:right="45" w:hanging="1581"/>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 feel like I don’t have the ability to write re-orientation because</w:t>
      </w: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there are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so many aspects</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to</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write.</w:t>
      </w:r>
    </w:p>
    <w:p>
      <w:pPr>
        <w:widowControl w:val="0"/>
        <w:tabs>
          <w:tab w:val="left" w:pos="1701"/>
        </w:tabs>
        <w:autoSpaceDE w:val="0"/>
        <w:autoSpaceDN w:val="0"/>
        <w:spacing w:after="0" w:line="360" w:lineRule="auto"/>
        <w:ind w:left="1701" w:right="45" w:hanging="1581"/>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pacing w:val="25"/>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26"/>
          <w:sz w:val="24"/>
          <w:szCs w:val="24"/>
          <w:lang w:val="en-US" w:eastAsia="en-US" w:bidi="ar-SA"/>
        </w:rPr>
        <w:t xml:space="preserve"> </w:t>
      </w:r>
      <w:r>
        <w:rPr>
          <w:rFonts w:ascii="Times New Roman" w:hAnsi="Times New Roman" w:eastAsia="Times New Roman" w:cs="Times New Roman"/>
          <w:sz w:val="24"/>
          <w:szCs w:val="24"/>
          <w:lang w:val="en-US" w:eastAsia="en-US" w:bidi="ar-SA"/>
        </w:rPr>
        <w:t>have</w:t>
      </w:r>
      <w:r>
        <w:rPr>
          <w:rFonts w:ascii="Times New Roman" w:hAnsi="Times New Roman" w:eastAsia="Times New Roman" w:cs="Times New Roman"/>
          <w:spacing w:val="23"/>
          <w:sz w:val="24"/>
          <w:szCs w:val="24"/>
          <w:lang w:val="en-US" w:eastAsia="en-US" w:bidi="ar-SA"/>
        </w:rPr>
        <w:t xml:space="preserve"> </w:t>
      </w:r>
      <w:r>
        <w:rPr>
          <w:rFonts w:ascii="Times New Roman" w:hAnsi="Times New Roman" w:eastAsia="Times New Roman" w:cs="Times New Roman"/>
          <w:sz w:val="24"/>
          <w:szCs w:val="24"/>
          <w:lang w:val="en-US" w:eastAsia="en-US" w:bidi="ar-SA"/>
        </w:rPr>
        <w:t>any</w:t>
      </w:r>
      <w:r>
        <w:rPr>
          <w:rFonts w:ascii="Times New Roman" w:hAnsi="Times New Roman" w:eastAsia="Times New Roman" w:cs="Times New Roman"/>
          <w:spacing w:val="27"/>
          <w:sz w:val="24"/>
          <w:szCs w:val="24"/>
          <w:lang w:val="en-US" w:eastAsia="en-US" w:bidi="ar-SA"/>
        </w:rPr>
        <w:t xml:space="preserve"> </w:t>
      </w:r>
      <w:r>
        <w:rPr>
          <w:rFonts w:ascii="Times New Roman" w:hAnsi="Times New Roman" w:eastAsia="Times New Roman" w:cs="Times New Roman"/>
          <w:sz w:val="24"/>
          <w:szCs w:val="24"/>
          <w:lang w:val="en-US" w:eastAsia="en-US" w:bidi="ar-SA"/>
        </w:rPr>
        <w:t>difficulties</w:t>
      </w:r>
      <w:r>
        <w:rPr>
          <w:rFonts w:ascii="Times New Roman" w:hAnsi="Times New Roman" w:eastAsia="Times New Roman" w:cs="Times New Roman"/>
          <w:spacing w:val="24"/>
          <w:sz w:val="24"/>
          <w:szCs w:val="24"/>
          <w:lang w:val="en-US" w:eastAsia="en-US" w:bidi="ar-SA"/>
        </w:rPr>
        <w:t xml:space="preserve"> </w:t>
      </w:r>
      <w:r>
        <w:rPr>
          <w:rFonts w:ascii="Times New Roman" w:hAnsi="Times New Roman" w:eastAsia="Times New Roman" w:cs="Times New Roman"/>
          <w:sz w:val="24"/>
          <w:szCs w:val="24"/>
          <w:lang w:val="en-US" w:eastAsia="en-US" w:bidi="ar-SA"/>
        </w:rPr>
        <w:t>writing</w:t>
      </w:r>
      <w:r>
        <w:rPr>
          <w:rFonts w:ascii="Times New Roman" w:hAnsi="Times New Roman" w:eastAsia="Times New Roman" w:cs="Times New Roman"/>
          <w:spacing w:val="23"/>
          <w:sz w:val="24"/>
          <w:szCs w:val="24"/>
          <w:lang w:val="en-US" w:eastAsia="en-US" w:bidi="ar-SA"/>
        </w:rPr>
        <w:t xml:space="preserve"> </w:t>
      </w:r>
      <w:r>
        <w:rPr>
          <w:rFonts w:ascii="Times New Roman" w:hAnsi="Times New Roman" w:eastAsia="Times New Roman" w:cs="Times New Roman"/>
          <w:sz w:val="24"/>
          <w:szCs w:val="24"/>
          <w:lang w:val="en-US" w:eastAsia="en-US" w:bidi="ar-SA"/>
        </w:rPr>
        <w:t>recount</w:t>
      </w:r>
      <w:r>
        <w:rPr>
          <w:rFonts w:ascii="Times New Roman" w:hAnsi="Times New Roman" w:eastAsia="Times New Roman" w:cs="Times New Roman"/>
          <w:spacing w:val="24"/>
          <w:sz w:val="24"/>
          <w:szCs w:val="24"/>
          <w:lang w:val="en-US" w:eastAsia="en-US" w:bidi="ar-SA"/>
        </w:rPr>
        <w:t xml:space="preserve"> </w:t>
      </w:r>
      <w:r>
        <w:rPr>
          <w:rFonts w:ascii="Times New Roman" w:hAnsi="Times New Roman" w:eastAsia="Times New Roman" w:cs="Times New Roman"/>
          <w:sz w:val="24"/>
          <w:szCs w:val="24"/>
          <w:lang w:val="en-US" w:eastAsia="en-US" w:bidi="ar-SA"/>
        </w:rPr>
        <w:t>text,</w:t>
      </w:r>
      <w:r>
        <w:rPr>
          <w:rFonts w:ascii="Times New Roman" w:hAnsi="Times New Roman" w:eastAsia="Times New Roman" w:cs="Times New Roman"/>
          <w:spacing w:val="25"/>
          <w:sz w:val="24"/>
          <w:szCs w:val="24"/>
          <w:lang w:val="en-US" w:eastAsia="en-US" w:bidi="ar-SA"/>
        </w:rPr>
        <w:t xml:space="preserve"> </w:t>
      </w:r>
      <w:r>
        <w:rPr>
          <w:rFonts w:ascii="Times New Roman" w:hAnsi="Times New Roman" w:eastAsia="Times New Roman" w:cs="Times New Roman"/>
          <w:sz w:val="24"/>
          <w:szCs w:val="24"/>
          <w:lang w:val="en-US" w:eastAsia="en-US" w:bidi="ar-SA"/>
        </w:rPr>
        <w:t>especially</w:t>
      </w:r>
      <w:r>
        <w:rPr>
          <w:rFonts w:ascii="Times New Roman" w:hAnsi="Times New Roman" w:eastAsia="Times New Roman" w:cs="Times New Roman"/>
          <w:spacing w:val="24"/>
          <w:sz w:val="24"/>
          <w:szCs w:val="24"/>
          <w:lang w:val="en-US" w:eastAsia="en-US" w:bidi="ar-SA"/>
        </w:rPr>
        <w:t xml:space="preserve"> </w:t>
      </w:r>
      <w:r>
        <w:rPr>
          <w:rFonts w:ascii="Times New Roman" w:hAnsi="Times New Roman" w:eastAsia="Times New Roman" w:cs="Times New Roman"/>
          <w:sz w:val="24"/>
          <w:szCs w:val="24"/>
          <w:lang w:val="en-US" w:eastAsia="en-US" w:bidi="ar-SA"/>
        </w:rPr>
        <w:t>in</w:t>
      </w:r>
      <w:r>
        <w:rPr>
          <w:rFonts w:ascii="Times New Roman" w:hAnsi="Times New Roman" w:eastAsia="Times New Roman" w:cs="Times New Roman"/>
          <w:spacing w:val="23"/>
          <w:sz w:val="24"/>
          <w:szCs w:val="24"/>
          <w:lang w:val="en-US" w:eastAsia="en-US" w:bidi="ar-SA"/>
        </w:rPr>
        <w:t xml:space="preserve"> </w:t>
      </w:r>
      <w:r>
        <w:rPr>
          <w:rFonts w:ascii="Times New Roman" w:hAnsi="Times New Roman" w:eastAsia="Times New Roman" w:cs="Times New Roman"/>
          <w:sz w:val="24"/>
          <w:szCs w:val="24"/>
          <w:lang w:val="en-US" w:eastAsia="en-US" w:bidi="ar-SA"/>
        </w:rPr>
        <w:t>the</w:t>
      </w: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re-orientation</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section?</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Please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explain!</w:t>
      </w:r>
    </w:p>
    <w:p>
      <w:pPr>
        <w:widowControl w:val="0"/>
        <w:tabs>
          <w:tab w:val="left" w:pos="1701"/>
        </w:tabs>
        <w:autoSpaceDE w:val="0"/>
        <w:autoSpaceDN w:val="0"/>
        <w:spacing w:after="0" w:line="360" w:lineRule="auto"/>
        <w:ind w:left="1701" w:right="-239" w:hanging="1581"/>
        <w:jc w:val="both"/>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In</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my</w:t>
      </w:r>
      <w:r>
        <w:rPr>
          <w:rFonts w:ascii="Times New Roman" w:hAnsi="Times New Roman" w:eastAsia="Times New Roman" w:cs="Times New Roman"/>
          <w:spacing w:val="-1"/>
          <w:sz w:val="24"/>
          <w:szCs w:val="24"/>
          <w:lang w:val="en-US" w:eastAsia="en-US" w:bidi="ar-SA"/>
        </w:rPr>
        <w:t xml:space="preserve"> personal opinion, the most challenging aspect lies in combining personal reflections and conclusions within the re-orientation section, as instructed by the teacher.</w:t>
      </w:r>
    </w:p>
    <w:p>
      <w:pPr>
        <w:widowControl w:val="0"/>
        <w:tabs>
          <w:tab w:val="left" w:pos="1701"/>
        </w:tabs>
        <w:autoSpaceDE w:val="0"/>
        <w:autoSpaceDN w:val="0"/>
        <w:spacing w:after="0" w:line="360" w:lineRule="auto"/>
        <w:ind w:left="1799" w:right="-239" w:hanging="1679"/>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What</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know about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linking</w:t>
      </w:r>
      <w:r>
        <w:rPr>
          <w:rFonts w:ascii="Times New Roman" w:hAnsi="Times New Roman" w:eastAsia="Times New Roman" w:cs="Times New Roman"/>
          <w:spacing w:val="-4"/>
          <w:sz w:val="24"/>
          <w:szCs w:val="24"/>
          <w:lang w:val="en-US" w:eastAsia="en-US" w:bidi="ar-SA"/>
        </w:rPr>
        <w:t xml:space="preserve"> </w:t>
      </w:r>
      <w:r>
        <w:rPr>
          <w:rFonts w:ascii="Times New Roman" w:hAnsi="Times New Roman" w:eastAsia="Times New Roman" w:cs="Times New Roman"/>
          <w:sz w:val="24"/>
          <w:szCs w:val="24"/>
          <w:lang w:val="en-US" w:eastAsia="en-US" w:bidi="ar-SA"/>
        </w:rPr>
        <w:t>verb? Please explain!</w:t>
      </w:r>
    </w:p>
    <w:p>
      <w:pPr>
        <w:widowControl w:val="0"/>
        <w:autoSpaceDE w:val="0"/>
        <w:autoSpaceDN w:val="0"/>
        <w:spacing w:after="0" w:line="360" w:lineRule="auto"/>
        <w:ind w:left="1701" w:right="45" w:hanging="1581"/>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 xml:space="preserve">: </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pacing w:val="1"/>
          <w:sz w:val="24"/>
          <w:szCs w:val="24"/>
          <w:lang w:val="en-US" w:eastAsia="en-US" w:bidi="ar-SA"/>
        </w:rPr>
        <w:t>My current understanding suggests that linking verbs simply function as verbs.</w:t>
      </w:r>
    </w:p>
    <w:p>
      <w:pPr>
        <w:widowControl w:val="0"/>
        <w:autoSpaceDE w:val="0"/>
        <w:autoSpaceDN w:val="0"/>
        <w:spacing w:after="0" w:line="360" w:lineRule="auto"/>
        <w:ind w:left="1701" w:right="45" w:hanging="1581"/>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Researcher</w:t>
      </w:r>
      <w:r>
        <w:rPr>
          <w:rFonts w:ascii="Times New Roman" w:hAnsi="Times New Roman" w:eastAsia="Times New Roman" w:cs="Times New Roman"/>
          <w:spacing w:val="61"/>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What do you think about your ability in choosing and using linking</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verb</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in recount text?</w:t>
      </w:r>
    </w:p>
    <w:p>
      <w:pPr>
        <w:widowControl w:val="0"/>
        <w:autoSpaceDE w:val="0"/>
        <w:autoSpaceDN w:val="0"/>
        <w:spacing w:after="0" w:line="360" w:lineRule="auto"/>
        <w:ind w:left="1701" w:right="45" w:hanging="1581"/>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0"/>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 don’t think I’m capable of using the linking verbs because I</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myself</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do not know</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what linking verbs</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are.</w:t>
      </w:r>
    </w:p>
    <w:p>
      <w:pPr>
        <w:widowControl w:val="0"/>
        <w:autoSpaceDE w:val="0"/>
        <w:autoSpaceDN w:val="0"/>
        <w:spacing w:after="0" w:line="360" w:lineRule="auto"/>
        <w:ind w:left="1701" w:right="45" w:hanging="1581"/>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Researcher   :</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Do you have any problems in determining linking verb and how to</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use</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it?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please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describe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in detail</w:t>
      </w:r>
    </w:p>
    <w:p>
      <w:pPr>
        <w:widowControl w:val="0"/>
        <w:autoSpaceDE w:val="0"/>
        <w:autoSpaceDN w:val="0"/>
        <w:spacing w:after="0" w:line="360" w:lineRule="auto"/>
        <w:ind w:left="1701" w:right="45" w:hanging="1581"/>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pacing w:val="61"/>
          <w:sz w:val="24"/>
          <w:szCs w:val="24"/>
          <w:lang w:val="en-US" w:eastAsia="en-US" w:bidi="ar-SA"/>
        </w:rPr>
        <w:tab/>
      </w:r>
      <w:r>
        <w:rPr>
          <w:rFonts w:ascii="Times New Roman" w:hAnsi="Times New Roman" w:eastAsia="Times New Roman" w:cs="Times New Roman"/>
          <w:sz w:val="24"/>
          <w:szCs w:val="24"/>
          <w:lang w:val="en-US" w:eastAsia="en-US" w:bidi="ar-SA"/>
        </w:rPr>
        <w:t>My primary challenge lies in the lack of familiarity with the concept and application of linking verbs.  Furthermore, I am unsure about their function within sentences and how to recognize them.</w:t>
      </w:r>
    </w:p>
    <w:p>
      <w:pPr>
        <w:widowControl w:val="0"/>
        <w:autoSpaceDE w:val="0"/>
        <w:autoSpaceDN w:val="0"/>
        <w:spacing w:after="0" w:line="360" w:lineRule="auto"/>
        <w:ind w:left="120" w:right="45" w:firstLine="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2"/>
          <w:sz w:val="24"/>
          <w:szCs w:val="24"/>
          <w:lang w:val="en-US" w:eastAsia="en-US" w:bidi="ar-SA"/>
        </w:rPr>
        <w:t xml:space="preserve"> </w:t>
      </w:r>
      <w:r>
        <w:rPr>
          <w:rFonts w:ascii="Times New Roman" w:hAnsi="Times New Roman" w:eastAsia="Times New Roman" w:cs="Times New Roman"/>
          <w:sz w:val="24"/>
          <w:szCs w:val="24"/>
          <w:lang w:val="en-US" w:eastAsia="en-US" w:bidi="ar-SA"/>
        </w:rPr>
        <w:t>:    Do</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know</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what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action</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verb</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is?</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Can</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please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explain?</w:t>
      </w:r>
    </w:p>
    <w:p>
      <w:pPr>
        <w:widowControl w:val="0"/>
        <w:tabs>
          <w:tab w:val="left" w:pos="1701"/>
        </w:tabs>
        <w:autoSpaceDE w:val="0"/>
        <w:autoSpaceDN w:val="0"/>
        <w:spacing w:after="0" w:line="360" w:lineRule="auto"/>
        <w:ind w:left="1701" w:right="45" w:hanging="1581"/>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w:t>
      </w:r>
      <w:r>
        <w:rPr>
          <w:rFonts w:ascii="Times New Roman" w:hAnsi="Times New Roman" w:eastAsia="Times New Roman" w:cs="Times New Roman"/>
          <w:spacing w:val="34"/>
          <w:sz w:val="24"/>
          <w:szCs w:val="24"/>
          <w:lang w:val="en-US" w:eastAsia="en-US" w:bidi="ar-SA"/>
        </w:rPr>
        <w:t xml:space="preserve"> </w:t>
      </w:r>
      <w:r>
        <w:rPr>
          <w:rFonts w:ascii="Times New Roman" w:hAnsi="Times New Roman" w:eastAsia="Times New Roman" w:cs="Times New Roman"/>
          <w:sz w:val="24"/>
          <w:szCs w:val="24"/>
          <w:lang w:val="en-US" w:eastAsia="en-US" w:bidi="ar-SA"/>
        </w:rPr>
        <w:t>don’t</w:t>
      </w:r>
      <w:r>
        <w:rPr>
          <w:rFonts w:ascii="Times New Roman" w:hAnsi="Times New Roman" w:eastAsia="Times New Roman" w:cs="Times New Roman"/>
          <w:spacing w:val="37"/>
          <w:sz w:val="24"/>
          <w:szCs w:val="24"/>
          <w:lang w:val="en-US" w:eastAsia="en-US" w:bidi="ar-SA"/>
        </w:rPr>
        <w:t xml:space="preserve"> </w:t>
      </w:r>
      <w:r>
        <w:rPr>
          <w:rFonts w:ascii="Times New Roman" w:hAnsi="Times New Roman" w:eastAsia="Times New Roman" w:cs="Times New Roman"/>
          <w:sz w:val="24"/>
          <w:szCs w:val="24"/>
          <w:lang w:val="en-US" w:eastAsia="en-US" w:bidi="ar-SA"/>
        </w:rPr>
        <w:t>know</w:t>
      </w:r>
      <w:r>
        <w:rPr>
          <w:rFonts w:ascii="Times New Roman" w:hAnsi="Times New Roman" w:eastAsia="Times New Roman" w:cs="Times New Roman"/>
          <w:spacing w:val="34"/>
          <w:sz w:val="24"/>
          <w:szCs w:val="24"/>
          <w:lang w:val="en-US" w:eastAsia="en-US" w:bidi="ar-SA"/>
        </w:rPr>
        <w:t xml:space="preserve"> </w:t>
      </w:r>
      <w:r>
        <w:rPr>
          <w:rFonts w:ascii="Times New Roman" w:hAnsi="Times New Roman" w:eastAsia="Times New Roman" w:cs="Times New Roman"/>
          <w:sz w:val="24"/>
          <w:szCs w:val="24"/>
          <w:lang w:val="en-US" w:eastAsia="en-US" w:bidi="ar-SA"/>
        </w:rPr>
        <w:t>much</w:t>
      </w:r>
      <w:r>
        <w:rPr>
          <w:rFonts w:ascii="Times New Roman" w:hAnsi="Times New Roman" w:eastAsia="Times New Roman" w:cs="Times New Roman"/>
          <w:spacing w:val="35"/>
          <w:sz w:val="24"/>
          <w:szCs w:val="24"/>
          <w:lang w:val="en-US" w:eastAsia="en-US" w:bidi="ar-SA"/>
        </w:rPr>
        <w:t xml:space="preserve"> </w:t>
      </w:r>
      <w:r>
        <w:rPr>
          <w:rFonts w:ascii="Times New Roman" w:hAnsi="Times New Roman" w:eastAsia="Times New Roman" w:cs="Times New Roman"/>
          <w:sz w:val="24"/>
          <w:szCs w:val="24"/>
          <w:lang w:val="en-US" w:eastAsia="en-US" w:bidi="ar-SA"/>
        </w:rPr>
        <w:t>about</w:t>
      </w:r>
      <w:r>
        <w:rPr>
          <w:rFonts w:ascii="Times New Roman" w:hAnsi="Times New Roman" w:eastAsia="Times New Roman" w:cs="Times New Roman"/>
          <w:spacing w:val="34"/>
          <w:sz w:val="24"/>
          <w:szCs w:val="24"/>
          <w:lang w:val="en-US" w:eastAsia="en-US" w:bidi="ar-SA"/>
        </w:rPr>
        <w:t xml:space="preserve"> </w:t>
      </w:r>
      <w:r>
        <w:rPr>
          <w:rFonts w:ascii="Times New Roman" w:hAnsi="Times New Roman" w:eastAsia="Times New Roman" w:cs="Times New Roman"/>
          <w:sz w:val="24"/>
          <w:szCs w:val="24"/>
          <w:lang w:val="en-US" w:eastAsia="en-US" w:bidi="ar-SA"/>
        </w:rPr>
        <w:t>action</w:t>
      </w:r>
      <w:r>
        <w:rPr>
          <w:rFonts w:ascii="Times New Roman" w:hAnsi="Times New Roman" w:eastAsia="Times New Roman" w:cs="Times New Roman"/>
          <w:spacing w:val="37"/>
          <w:sz w:val="24"/>
          <w:szCs w:val="24"/>
          <w:lang w:val="en-US" w:eastAsia="en-US" w:bidi="ar-SA"/>
        </w:rPr>
        <w:t xml:space="preserve"> </w:t>
      </w:r>
      <w:r>
        <w:rPr>
          <w:rFonts w:ascii="Times New Roman" w:hAnsi="Times New Roman" w:eastAsia="Times New Roman" w:cs="Times New Roman"/>
          <w:sz w:val="24"/>
          <w:szCs w:val="24"/>
          <w:lang w:val="en-US" w:eastAsia="en-US" w:bidi="ar-SA"/>
        </w:rPr>
        <w:t>verb,</w:t>
      </w:r>
      <w:r>
        <w:rPr>
          <w:rFonts w:ascii="Times New Roman" w:hAnsi="Times New Roman" w:eastAsia="Times New Roman" w:cs="Times New Roman"/>
          <w:spacing w:val="35"/>
          <w:sz w:val="24"/>
          <w:szCs w:val="24"/>
          <w:lang w:val="en-US" w:eastAsia="en-US" w:bidi="ar-SA"/>
        </w:rPr>
        <w:t xml:space="preserve"> </w:t>
      </w:r>
      <w:r>
        <w:rPr>
          <w:rFonts w:ascii="Times New Roman" w:hAnsi="Times New Roman" w:eastAsia="Times New Roman" w:cs="Times New Roman"/>
          <w:sz w:val="24"/>
          <w:szCs w:val="24"/>
          <w:lang w:val="en-US" w:eastAsia="en-US" w:bidi="ar-SA"/>
        </w:rPr>
        <w:t>but</w:t>
      </w:r>
      <w:r>
        <w:rPr>
          <w:rFonts w:ascii="Times New Roman" w:hAnsi="Times New Roman" w:eastAsia="Times New Roman" w:cs="Times New Roman"/>
          <w:spacing w:val="35"/>
          <w:sz w:val="24"/>
          <w:szCs w:val="24"/>
          <w:lang w:val="en-US" w:eastAsia="en-US" w:bidi="ar-SA"/>
        </w:rPr>
        <w:t xml:space="preserve"> </w:t>
      </w:r>
      <w:r>
        <w:rPr>
          <w:rFonts w:ascii="Times New Roman" w:hAnsi="Times New Roman" w:eastAsia="Times New Roman" w:cs="Times New Roman"/>
          <w:sz w:val="24"/>
          <w:szCs w:val="24"/>
          <w:lang w:val="en-US" w:eastAsia="en-US" w:bidi="ar-SA"/>
        </w:rPr>
        <w:t>I</w:t>
      </w:r>
      <w:r>
        <w:rPr>
          <w:rFonts w:ascii="Times New Roman" w:hAnsi="Times New Roman" w:eastAsia="Times New Roman" w:cs="Times New Roman"/>
          <w:spacing w:val="34"/>
          <w:sz w:val="24"/>
          <w:szCs w:val="24"/>
          <w:lang w:val="en-US" w:eastAsia="en-US" w:bidi="ar-SA"/>
        </w:rPr>
        <w:t xml:space="preserve"> </w:t>
      </w:r>
      <w:r>
        <w:rPr>
          <w:rFonts w:ascii="Times New Roman" w:hAnsi="Times New Roman" w:eastAsia="Times New Roman" w:cs="Times New Roman"/>
          <w:sz w:val="24"/>
          <w:szCs w:val="24"/>
          <w:lang w:val="en-US" w:eastAsia="en-US" w:bidi="ar-SA"/>
        </w:rPr>
        <w:t>think</w:t>
      </w:r>
      <w:r>
        <w:rPr>
          <w:rFonts w:ascii="Times New Roman" w:hAnsi="Times New Roman" w:eastAsia="Times New Roman" w:cs="Times New Roman"/>
          <w:spacing w:val="35"/>
          <w:sz w:val="24"/>
          <w:szCs w:val="24"/>
          <w:lang w:val="en-US" w:eastAsia="en-US" w:bidi="ar-SA"/>
        </w:rPr>
        <w:t xml:space="preserve"> </w:t>
      </w:r>
      <w:r>
        <w:rPr>
          <w:rFonts w:ascii="Times New Roman" w:hAnsi="Times New Roman" w:eastAsia="Times New Roman" w:cs="Times New Roman"/>
          <w:sz w:val="24"/>
          <w:szCs w:val="24"/>
          <w:lang w:val="en-US" w:eastAsia="en-US" w:bidi="ar-SA"/>
        </w:rPr>
        <w:t>that</w:t>
      </w:r>
      <w:r>
        <w:rPr>
          <w:rFonts w:ascii="Times New Roman" w:hAnsi="Times New Roman" w:eastAsia="Times New Roman" w:cs="Times New Roman"/>
          <w:spacing w:val="34"/>
          <w:sz w:val="24"/>
          <w:szCs w:val="24"/>
          <w:lang w:val="en-US" w:eastAsia="en-US" w:bidi="ar-SA"/>
        </w:rPr>
        <w:t xml:space="preserve"> </w:t>
      </w:r>
      <w:r>
        <w:rPr>
          <w:rFonts w:ascii="Times New Roman" w:hAnsi="Times New Roman" w:eastAsia="Times New Roman" w:cs="Times New Roman"/>
          <w:sz w:val="24"/>
          <w:szCs w:val="24"/>
          <w:lang w:val="en-US" w:eastAsia="en-US" w:bidi="ar-SA"/>
        </w:rPr>
        <w:t>action</w:t>
      </w:r>
      <w:r>
        <w:rPr>
          <w:rFonts w:ascii="Times New Roman" w:hAnsi="Times New Roman" w:eastAsia="Times New Roman" w:cs="Times New Roman"/>
          <w:spacing w:val="35"/>
          <w:sz w:val="24"/>
          <w:szCs w:val="24"/>
          <w:lang w:val="en-US" w:eastAsia="en-US" w:bidi="ar-SA"/>
        </w:rPr>
        <w:t xml:space="preserve"> </w:t>
      </w:r>
      <w:r>
        <w:rPr>
          <w:rFonts w:ascii="Times New Roman" w:hAnsi="Times New Roman" w:eastAsia="Times New Roman" w:cs="Times New Roman"/>
          <w:sz w:val="24"/>
          <w:szCs w:val="24"/>
          <w:lang w:val="en-US" w:eastAsia="en-US" w:bidi="ar-SA"/>
        </w:rPr>
        <w:t>verb</w:t>
      </w: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indicates</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action.</w:t>
      </w:r>
    </w:p>
    <w:p>
      <w:pPr>
        <w:widowControl w:val="0"/>
        <w:tabs>
          <w:tab w:val="left" w:pos="179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pacing w:val="18"/>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22"/>
          <w:sz w:val="24"/>
          <w:szCs w:val="24"/>
          <w:lang w:val="en-US" w:eastAsia="en-US" w:bidi="ar-SA"/>
        </w:rPr>
        <w:t xml:space="preserve"> </w:t>
      </w:r>
      <w:r>
        <w:rPr>
          <w:rFonts w:ascii="Times New Roman" w:hAnsi="Times New Roman" w:eastAsia="Times New Roman" w:cs="Times New Roman"/>
          <w:sz w:val="24"/>
          <w:szCs w:val="24"/>
          <w:lang w:val="en-US" w:eastAsia="en-US" w:bidi="ar-SA"/>
        </w:rPr>
        <w:t>have</w:t>
      </w:r>
      <w:r>
        <w:rPr>
          <w:rFonts w:ascii="Times New Roman" w:hAnsi="Times New Roman" w:eastAsia="Times New Roman" w:cs="Times New Roman"/>
          <w:spacing w:val="19"/>
          <w:sz w:val="24"/>
          <w:szCs w:val="24"/>
          <w:lang w:val="en-US" w:eastAsia="en-US" w:bidi="ar-SA"/>
        </w:rPr>
        <w:t xml:space="preserve"> </w:t>
      </w:r>
      <w:r>
        <w:rPr>
          <w:rFonts w:ascii="Times New Roman" w:hAnsi="Times New Roman" w:eastAsia="Times New Roman" w:cs="Times New Roman"/>
          <w:sz w:val="24"/>
          <w:szCs w:val="24"/>
          <w:lang w:val="en-US" w:eastAsia="en-US" w:bidi="ar-SA"/>
        </w:rPr>
        <w:t>any</w:t>
      </w:r>
      <w:r>
        <w:rPr>
          <w:rFonts w:ascii="Times New Roman" w:hAnsi="Times New Roman" w:eastAsia="Times New Roman" w:cs="Times New Roman"/>
          <w:spacing w:val="19"/>
          <w:sz w:val="24"/>
          <w:szCs w:val="24"/>
          <w:lang w:val="en-US" w:eastAsia="en-US" w:bidi="ar-SA"/>
        </w:rPr>
        <w:t xml:space="preserve"> </w:t>
      </w:r>
      <w:r>
        <w:rPr>
          <w:rFonts w:ascii="Times New Roman" w:hAnsi="Times New Roman" w:eastAsia="Times New Roman" w:cs="Times New Roman"/>
          <w:sz w:val="24"/>
          <w:szCs w:val="24"/>
          <w:lang w:val="en-US" w:eastAsia="en-US" w:bidi="ar-SA"/>
        </w:rPr>
        <w:t>problems</w:t>
      </w:r>
      <w:r>
        <w:rPr>
          <w:rFonts w:ascii="Times New Roman" w:hAnsi="Times New Roman" w:eastAsia="Times New Roman" w:cs="Times New Roman"/>
          <w:spacing w:val="18"/>
          <w:sz w:val="24"/>
          <w:szCs w:val="24"/>
          <w:lang w:val="en-US" w:eastAsia="en-US" w:bidi="ar-SA"/>
        </w:rPr>
        <w:t xml:space="preserve"> </w:t>
      </w:r>
      <w:r>
        <w:rPr>
          <w:rFonts w:ascii="Times New Roman" w:hAnsi="Times New Roman" w:eastAsia="Times New Roman" w:cs="Times New Roman"/>
          <w:sz w:val="24"/>
          <w:szCs w:val="24"/>
          <w:lang w:val="en-US" w:eastAsia="en-US" w:bidi="ar-SA"/>
        </w:rPr>
        <w:t>in</w:t>
      </w:r>
      <w:r>
        <w:rPr>
          <w:rFonts w:ascii="Times New Roman" w:hAnsi="Times New Roman" w:eastAsia="Times New Roman" w:cs="Times New Roman"/>
          <w:spacing w:val="18"/>
          <w:sz w:val="24"/>
          <w:szCs w:val="24"/>
          <w:lang w:val="en-US" w:eastAsia="en-US" w:bidi="ar-SA"/>
        </w:rPr>
        <w:t xml:space="preserve"> </w:t>
      </w:r>
      <w:r>
        <w:rPr>
          <w:rFonts w:ascii="Times New Roman" w:hAnsi="Times New Roman" w:eastAsia="Times New Roman" w:cs="Times New Roman"/>
          <w:sz w:val="24"/>
          <w:szCs w:val="24"/>
          <w:lang w:val="en-US" w:eastAsia="en-US" w:bidi="ar-SA"/>
        </w:rPr>
        <w:t>determining</w:t>
      </w:r>
      <w:r>
        <w:rPr>
          <w:rFonts w:ascii="Times New Roman" w:hAnsi="Times New Roman" w:eastAsia="Times New Roman" w:cs="Times New Roman"/>
          <w:spacing w:val="19"/>
          <w:sz w:val="24"/>
          <w:szCs w:val="24"/>
          <w:lang w:val="en-US" w:eastAsia="en-US" w:bidi="ar-SA"/>
        </w:rPr>
        <w:t xml:space="preserve"> </w:t>
      </w:r>
      <w:r>
        <w:rPr>
          <w:rFonts w:ascii="Times New Roman" w:hAnsi="Times New Roman" w:eastAsia="Times New Roman" w:cs="Times New Roman"/>
          <w:sz w:val="24"/>
          <w:szCs w:val="24"/>
          <w:lang w:val="en-US" w:eastAsia="en-US" w:bidi="ar-SA"/>
        </w:rPr>
        <w:t>action</w:t>
      </w:r>
      <w:r>
        <w:rPr>
          <w:rFonts w:ascii="Times New Roman" w:hAnsi="Times New Roman" w:eastAsia="Times New Roman" w:cs="Times New Roman"/>
          <w:spacing w:val="20"/>
          <w:sz w:val="24"/>
          <w:szCs w:val="24"/>
          <w:lang w:val="en-US" w:eastAsia="en-US" w:bidi="ar-SA"/>
        </w:rPr>
        <w:t xml:space="preserve"> </w:t>
      </w:r>
      <w:r>
        <w:rPr>
          <w:rFonts w:ascii="Times New Roman" w:hAnsi="Times New Roman" w:eastAsia="Times New Roman" w:cs="Times New Roman"/>
          <w:sz w:val="24"/>
          <w:szCs w:val="24"/>
          <w:lang w:val="en-US" w:eastAsia="en-US" w:bidi="ar-SA"/>
        </w:rPr>
        <w:t>verbs</w:t>
      </w:r>
      <w:r>
        <w:rPr>
          <w:rFonts w:ascii="Times New Roman" w:hAnsi="Times New Roman" w:eastAsia="Times New Roman" w:cs="Times New Roman"/>
          <w:spacing w:val="19"/>
          <w:sz w:val="24"/>
          <w:szCs w:val="24"/>
          <w:lang w:val="en-US" w:eastAsia="en-US" w:bidi="ar-SA"/>
        </w:rPr>
        <w:t xml:space="preserve"> </w:t>
      </w:r>
      <w:r>
        <w:rPr>
          <w:rFonts w:ascii="Times New Roman" w:hAnsi="Times New Roman" w:eastAsia="Times New Roman" w:cs="Times New Roman"/>
          <w:sz w:val="24"/>
          <w:szCs w:val="24"/>
          <w:lang w:val="en-US" w:eastAsia="en-US" w:bidi="ar-SA"/>
        </w:rPr>
        <w:t>and</w:t>
      </w:r>
      <w:r>
        <w:rPr>
          <w:rFonts w:ascii="Times New Roman" w:hAnsi="Times New Roman" w:eastAsia="Times New Roman" w:cs="Times New Roman"/>
          <w:spacing w:val="18"/>
          <w:sz w:val="24"/>
          <w:szCs w:val="24"/>
          <w:lang w:val="en-US" w:eastAsia="en-US" w:bidi="ar-SA"/>
        </w:rPr>
        <w:t xml:space="preserve"> </w:t>
      </w:r>
      <w:r>
        <w:rPr>
          <w:rFonts w:ascii="Times New Roman" w:hAnsi="Times New Roman" w:eastAsia="Times New Roman" w:cs="Times New Roman"/>
          <w:sz w:val="24"/>
          <w:szCs w:val="24"/>
          <w:lang w:val="en-US" w:eastAsia="en-US" w:bidi="ar-SA"/>
        </w:rPr>
        <w:t>how</w:t>
      </w:r>
      <w:r>
        <w:rPr>
          <w:rFonts w:ascii="Times New Roman" w:hAnsi="Times New Roman" w:eastAsia="Times New Roman" w:cs="Times New Roman"/>
          <w:spacing w:val="20"/>
          <w:sz w:val="24"/>
          <w:szCs w:val="24"/>
          <w:lang w:val="en-US" w:eastAsia="en-US" w:bidi="ar-SA"/>
        </w:rPr>
        <w:t xml:space="preserve"> </w:t>
      </w:r>
      <w:r>
        <w:rPr>
          <w:rFonts w:ascii="Times New Roman" w:hAnsi="Times New Roman" w:eastAsia="Times New Roman" w:cs="Times New Roman"/>
          <w:sz w:val="24"/>
          <w:szCs w:val="24"/>
          <w:lang w:val="en-US" w:eastAsia="en-US" w:bidi="ar-SA"/>
        </w:rPr>
        <w:t>to</w:t>
      </w: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use</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it?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Please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describe</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in detail!</w:t>
      </w:r>
    </w:p>
    <w:p>
      <w:pPr>
        <w:widowControl w:val="0"/>
        <w:tabs>
          <w:tab w:val="left" w:pos="179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Yeah, I’ve had a problem, particularly when attempting to explain the actions conveyed within sentences.</w:t>
      </w:r>
    </w:p>
    <w:p>
      <w:pPr>
        <w:widowControl w:val="0"/>
        <w:tabs>
          <w:tab w:val="left" w:pos="1799"/>
        </w:tabs>
        <w:autoSpaceDE w:val="0"/>
        <w:autoSpaceDN w:val="0"/>
        <w:spacing w:after="0" w:line="360" w:lineRule="auto"/>
        <w:ind w:left="120" w:right="45" w:firstLine="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Can</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tell</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me</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some</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examples</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of</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action</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verbs</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know?</w:t>
      </w:r>
    </w:p>
    <w:p>
      <w:pPr>
        <w:widowControl w:val="0"/>
        <w:tabs>
          <w:tab w:val="left" w:pos="179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My knowledge in this area is limited.  The only verbs I can readily identify are “eat” and “drink.”</w:t>
      </w:r>
    </w:p>
    <w:p>
      <w:pPr>
        <w:widowControl w:val="0"/>
        <w:tabs>
          <w:tab w:val="left" w:pos="1799"/>
        </w:tabs>
        <w:autoSpaceDE w:val="0"/>
        <w:autoSpaceDN w:val="0"/>
        <w:spacing w:after="0" w:line="360" w:lineRule="auto"/>
        <w:ind w:left="120" w:right="45" w:firstLine="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What</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know about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simple</w:t>
      </w:r>
      <w:r>
        <w:rPr>
          <w:rFonts w:ascii="Times New Roman" w:hAnsi="Times New Roman" w:eastAsia="Times New Roman" w:cs="Times New Roman"/>
          <w:spacing w:val="-5"/>
          <w:sz w:val="24"/>
          <w:szCs w:val="24"/>
          <w:lang w:val="en-US" w:eastAsia="en-US" w:bidi="ar-SA"/>
        </w:rPr>
        <w:t xml:space="preserve"> </w:t>
      </w:r>
      <w:r>
        <w:rPr>
          <w:rFonts w:ascii="Times New Roman" w:hAnsi="Times New Roman" w:eastAsia="Times New Roman" w:cs="Times New Roman"/>
          <w:sz w:val="24"/>
          <w:szCs w:val="24"/>
          <w:lang w:val="en-US" w:eastAsia="en-US" w:bidi="ar-SA"/>
        </w:rPr>
        <w:t>past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tense? Please explain!</w:t>
      </w:r>
    </w:p>
    <w:p>
      <w:pPr>
        <w:widowControl w:val="0"/>
        <w:tabs>
          <w:tab w:val="left" w:pos="1799"/>
        </w:tabs>
        <w:autoSpaceDE w:val="0"/>
        <w:autoSpaceDN w:val="0"/>
        <w:spacing w:after="0" w:line="360" w:lineRule="auto"/>
        <w:ind w:left="1800" w:right="45" w:hanging="1680"/>
        <w:jc w:val="both"/>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Similar to the simple present tense, my understanding of the simple past tense is that it represents a grammatical structure used to narrate past events in English.</w:t>
      </w:r>
    </w:p>
    <w:p>
      <w:pPr>
        <w:widowControl w:val="0"/>
        <w:tabs>
          <w:tab w:val="left" w:pos="179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What</w:t>
      </w:r>
      <w:r>
        <w:rPr>
          <w:rFonts w:ascii="Times New Roman" w:hAnsi="Times New Roman" w:eastAsia="Times New Roman" w:cs="Times New Roman"/>
          <w:spacing w:val="23"/>
          <w:sz w:val="24"/>
          <w:szCs w:val="24"/>
          <w:lang w:val="en-US" w:eastAsia="en-US" w:bidi="ar-SA"/>
        </w:rPr>
        <w:t xml:space="preserve"> </w:t>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pacing w:val="24"/>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25"/>
          <w:sz w:val="24"/>
          <w:szCs w:val="24"/>
          <w:lang w:val="en-US" w:eastAsia="en-US" w:bidi="ar-SA"/>
        </w:rPr>
        <w:t xml:space="preserve"> </w:t>
      </w:r>
      <w:r>
        <w:rPr>
          <w:rFonts w:ascii="Times New Roman" w:hAnsi="Times New Roman" w:eastAsia="Times New Roman" w:cs="Times New Roman"/>
          <w:sz w:val="24"/>
          <w:szCs w:val="24"/>
          <w:lang w:val="en-US" w:eastAsia="en-US" w:bidi="ar-SA"/>
        </w:rPr>
        <w:t>think</w:t>
      </w:r>
      <w:r>
        <w:rPr>
          <w:rFonts w:ascii="Times New Roman" w:hAnsi="Times New Roman" w:eastAsia="Times New Roman" w:cs="Times New Roman"/>
          <w:spacing w:val="20"/>
          <w:sz w:val="24"/>
          <w:szCs w:val="24"/>
          <w:lang w:val="en-US" w:eastAsia="en-US" w:bidi="ar-SA"/>
        </w:rPr>
        <w:t xml:space="preserve"> </w:t>
      </w:r>
      <w:r>
        <w:rPr>
          <w:rFonts w:ascii="Times New Roman" w:hAnsi="Times New Roman" w:eastAsia="Times New Roman" w:cs="Times New Roman"/>
          <w:sz w:val="24"/>
          <w:szCs w:val="24"/>
          <w:lang w:val="en-US" w:eastAsia="en-US" w:bidi="ar-SA"/>
        </w:rPr>
        <w:t>about</w:t>
      </w:r>
      <w:r>
        <w:rPr>
          <w:rFonts w:ascii="Times New Roman" w:hAnsi="Times New Roman" w:eastAsia="Times New Roman" w:cs="Times New Roman"/>
          <w:spacing w:val="25"/>
          <w:sz w:val="24"/>
          <w:szCs w:val="24"/>
          <w:lang w:val="en-US" w:eastAsia="en-US" w:bidi="ar-SA"/>
        </w:rPr>
        <w:t xml:space="preserve"> </w:t>
      </w:r>
      <w:r>
        <w:rPr>
          <w:rFonts w:ascii="Times New Roman" w:hAnsi="Times New Roman" w:eastAsia="Times New Roman" w:cs="Times New Roman"/>
          <w:sz w:val="24"/>
          <w:szCs w:val="24"/>
          <w:lang w:val="en-US" w:eastAsia="en-US" w:bidi="ar-SA"/>
        </w:rPr>
        <w:t>your</w:t>
      </w:r>
      <w:r>
        <w:rPr>
          <w:rFonts w:ascii="Times New Roman" w:hAnsi="Times New Roman" w:eastAsia="Times New Roman" w:cs="Times New Roman"/>
          <w:spacing w:val="24"/>
          <w:sz w:val="24"/>
          <w:szCs w:val="24"/>
          <w:lang w:val="en-US" w:eastAsia="en-US" w:bidi="ar-SA"/>
        </w:rPr>
        <w:t xml:space="preserve"> </w:t>
      </w:r>
      <w:r>
        <w:rPr>
          <w:rFonts w:ascii="Times New Roman" w:hAnsi="Times New Roman" w:eastAsia="Times New Roman" w:cs="Times New Roman"/>
          <w:sz w:val="24"/>
          <w:szCs w:val="24"/>
          <w:lang w:val="en-US" w:eastAsia="en-US" w:bidi="ar-SA"/>
        </w:rPr>
        <w:t>ability</w:t>
      </w:r>
      <w:r>
        <w:rPr>
          <w:rFonts w:ascii="Times New Roman" w:hAnsi="Times New Roman" w:eastAsia="Times New Roman" w:cs="Times New Roman"/>
          <w:spacing w:val="23"/>
          <w:sz w:val="24"/>
          <w:szCs w:val="24"/>
          <w:lang w:val="en-US" w:eastAsia="en-US" w:bidi="ar-SA"/>
        </w:rPr>
        <w:t xml:space="preserve"> </w:t>
      </w:r>
      <w:r>
        <w:rPr>
          <w:rFonts w:ascii="Times New Roman" w:hAnsi="Times New Roman" w:eastAsia="Times New Roman" w:cs="Times New Roman"/>
          <w:sz w:val="24"/>
          <w:szCs w:val="24"/>
          <w:lang w:val="en-US" w:eastAsia="en-US" w:bidi="ar-SA"/>
        </w:rPr>
        <w:t>in</w:t>
      </w:r>
      <w:r>
        <w:rPr>
          <w:rFonts w:ascii="Times New Roman" w:hAnsi="Times New Roman" w:eastAsia="Times New Roman" w:cs="Times New Roman"/>
          <w:spacing w:val="24"/>
          <w:sz w:val="24"/>
          <w:szCs w:val="24"/>
          <w:lang w:val="en-US" w:eastAsia="en-US" w:bidi="ar-SA"/>
        </w:rPr>
        <w:t xml:space="preserve"> </w:t>
      </w:r>
      <w:r>
        <w:rPr>
          <w:rFonts w:ascii="Times New Roman" w:hAnsi="Times New Roman" w:eastAsia="Times New Roman" w:cs="Times New Roman"/>
          <w:sz w:val="24"/>
          <w:szCs w:val="24"/>
          <w:lang w:val="en-US" w:eastAsia="en-US" w:bidi="ar-SA"/>
        </w:rPr>
        <w:t>using</w:t>
      </w:r>
      <w:r>
        <w:rPr>
          <w:rFonts w:ascii="Times New Roman" w:hAnsi="Times New Roman" w:eastAsia="Times New Roman" w:cs="Times New Roman"/>
          <w:spacing w:val="23"/>
          <w:sz w:val="24"/>
          <w:szCs w:val="24"/>
          <w:lang w:val="en-US" w:eastAsia="en-US" w:bidi="ar-SA"/>
        </w:rPr>
        <w:t xml:space="preserve"> </w:t>
      </w:r>
      <w:r>
        <w:rPr>
          <w:rFonts w:ascii="Times New Roman" w:hAnsi="Times New Roman" w:eastAsia="Times New Roman" w:cs="Times New Roman"/>
          <w:sz w:val="24"/>
          <w:szCs w:val="24"/>
          <w:lang w:val="en-US" w:eastAsia="en-US" w:bidi="ar-SA"/>
        </w:rPr>
        <w:t>simple</w:t>
      </w:r>
      <w:r>
        <w:rPr>
          <w:rFonts w:ascii="Times New Roman" w:hAnsi="Times New Roman" w:eastAsia="Times New Roman" w:cs="Times New Roman"/>
          <w:spacing w:val="22"/>
          <w:sz w:val="24"/>
          <w:szCs w:val="24"/>
          <w:lang w:val="en-US" w:eastAsia="en-US" w:bidi="ar-SA"/>
        </w:rPr>
        <w:t xml:space="preserve"> </w:t>
      </w:r>
      <w:r>
        <w:rPr>
          <w:rFonts w:ascii="Times New Roman" w:hAnsi="Times New Roman" w:eastAsia="Times New Roman" w:cs="Times New Roman"/>
          <w:sz w:val="24"/>
          <w:szCs w:val="24"/>
          <w:lang w:val="en-US" w:eastAsia="en-US" w:bidi="ar-SA"/>
        </w:rPr>
        <w:t>past</w:t>
      </w:r>
      <w:r>
        <w:rPr>
          <w:rFonts w:ascii="Times New Roman" w:hAnsi="Times New Roman" w:eastAsia="Times New Roman" w:cs="Times New Roman"/>
          <w:spacing w:val="23"/>
          <w:sz w:val="24"/>
          <w:szCs w:val="24"/>
          <w:lang w:val="en-US" w:eastAsia="en-US" w:bidi="ar-SA"/>
        </w:rPr>
        <w:t xml:space="preserve"> </w:t>
      </w:r>
      <w:r>
        <w:rPr>
          <w:rFonts w:ascii="Times New Roman" w:hAnsi="Times New Roman" w:eastAsia="Times New Roman" w:cs="Times New Roman"/>
          <w:sz w:val="24"/>
          <w:szCs w:val="24"/>
          <w:lang w:val="en-US" w:eastAsia="en-US" w:bidi="ar-SA"/>
        </w:rPr>
        <w:t>tense</w:t>
      </w:r>
      <w:r>
        <w:rPr>
          <w:rFonts w:ascii="Times New Roman" w:hAnsi="Times New Roman" w:eastAsia="Times New Roman" w:cs="Times New Roman"/>
          <w:spacing w:val="22"/>
          <w:sz w:val="24"/>
          <w:szCs w:val="24"/>
          <w:lang w:val="en-US" w:eastAsia="en-US" w:bidi="ar-SA"/>
        </w:rPr>
        <w:t xml:space="preserve"> </w:t>
      </w:r>
      <w:r>
        <w:rPr>
          <w:rFonts w:ascii="Times New Roman" w:hAnsi="Times New Roman" w:eastAsia="Times New Roman" w:cs="Times New Roman"/>
          <w:sz w:val="24"/>
          <w:szCs w:val="24"/>
          <w:lang w:val="en-US" w:eastAsia="en-US" w:bidi="ar-SA"/>
        </w:rPr>
        <w:t>in</w:t>
      </w: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your recount</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text?</w:t>
      </w:r>
    </w:p>
    <w:p>
      <w:pPr>
        <w:widowControl w:val="0"/>
        <w:tabs>
          <w:tab w:val="left" w:pos="1799"/>
        </w:tabs>
        <w:autoSpaceDE w:val="0"/>
        <w:autoSpaceDN w:val="0"/>
        <w:spacing w:after="0" w:line="360" w:lineRule="auto"/>
        <w:ind w:left="120" w:right="45" w:firstLine="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I’m</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less</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capable of</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using</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simple</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past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tense</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because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I</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can’t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make</w:t>
      </w:r>
    </w:p>
    <w:p>
      <w:pPr>
        <w:widowControl w:val="0"/>
        <w:autoSpaceDE w:val="0"/>
        <w:autoSpaceDN w:val="0"/>
        <w:spacing w:after="0" w:line="360" w:lineRule="auto"/>
        <w:ind w:left="1800" w:right="45" w:firstLine="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a</w:t>
      </w:r>
      <w:r>
        <w:rPr>
          <w:rFonts w:ascii="Times New Roman" w:hAnsi="Times New Roman" w:eastAsia="Times New Roman" w:cs="Times New Roman"/>
          <w:spacing w:val="14"/>
          <w:sz w:val="24"/>
          <w:szCs w:val="24"/>
          <w:lang w:val="en-US" w:eastAsia="en-US" w:bidi="ar-SA"/>
        </w:rPr>
        <w:t xml:space="preserve"> </w:t>
      </w:r>
      <w:r>
        <w:rPr>
          <w:rFonts w:ascii="Times New Roman" w:hAnsi="Times New Roman" w:eastAsia="Times New Roman" w:cs="Times New Roman"/>
          <w:sz w:val="24"/>
          <w:szCs w:val="24"/>
          <w:lang w:val="en-US" w:eastAsia="en-US" w:bidi="ar-SA"/>
        </w:rPr>
        <w:t>good</w:t>
      </w:r>
      <w:r>
        <w:rPr>
          <w:rFonts w:ascii="Times New Roman" w:hAnsi="Times New Roman" w:eastAsia="Times New Roman" w:cs="Times New Roman"/>
          <w:spacing w:val="18"/>
          <w:sz w:val="24"/>
          <w:szCs w:val="24"/>
          <w:lang w:val="en-US" w:eastAsia="en-US" w:bidi="ar-SA"/>
        </w:rPr>
        <w:t xml:space="preserve"> </w:t>
      </w:r>
      <w:r>
        <w:rPr>
          <w:rFonts w:ascii="Times New Roman" w:hAnsi="Times New Roman" w:eastAsia="Times New Roman" w:cs="Times New Roman"/>
          <w:sz w:val="24"/>
          <w:szCs w:val="24"/>
          <w:lang w:val="en-US" w:eastAsia="en-US" w:bidi="ar-SA"/>
        </w:rPr>
        <w:t>recount</w:t>
      </w:r>
      <w:r>
        <w:rPr>
          <w:rFonts w:ascii="Times New Roman" w:hAnsi="Times New Roman" w:eastAsia="Times New Roman" w:cs="Times New Roman"/>
          <w:spacing w:val="18"/>
          <w:sz w:val="24"/>
          <w:szCs w:val="24"/>
          <w:lang w:val="en-US" w:eastAsia="en-US" w:bidi="ar-SA"/>
        </w:rPr>
        <w:t xml:space="preserve"> </w:t>
      </w:r>
      <w:r>
        <w:rPr>
          <w:rFonts w:ascii="Times New Roman" w:hAnsi="Times New Roman" w:eastAsia="Times New Roman" w:cs="Times New Roman"/>
          <w:sz w:val="24"/>
          <w:szCs w:val="24"/>
          <w:lang w:val="en-US" w:eastAsia="en-US" w:bidi="ar-SA"/>
        </w:rPr>
        <w:t>text</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so it’s</w:t>
      </w:r>
      <w:r>
        <w:rPr>
          <w:rFonts w:ascii="Times New Roman" w:hAnsi="Times New Roman" w:eastAsia="Times New Roman" w:cs="Times New Roman"/>
          <w:spacing w:val="16"/>
          <w:sz w:val="24"/>
          <w:szCs w:val="24"/>
          <w:lang w:val="en-US" w:eastAsia="en-US" w:bidi="ar-SA"/>
        </w:rPr>
        <w:t xml:space="preserve"> </w:t>
      </w:r>
      <w:r>
        <w:rPr>
          <w:rFonts w:ascii="Times New Roman" w:hAnsi="Times New Roman" w:eastAsia="Times New Roman" w:cs="Times New Roman"/>
          <w:sz w:val="24"/>
          <w:szCs w:val="24"/>
          <w:lang w:val="en-US" w:eastAsia="en-US" w:bidi="ar-SA"/>
        </w:rPr>
        <w:t>possible</w:t>
      </w:r>
      <w:r>
        <w:rPr>
          <w:rFonts w:ascii="Times New Roman" w:hAnsi="Times New Roman" w:eastAsia="Times New Roman" w:cs="Times New Roman"/>
          <w:spacing w:val="14"/>
          <w:sz w:val="24"/>
          <w:szCs w:val="24"/>
          <w:lang w:val="en-US" w:eastAsia="en-US" w:bidi="ar-SA"/>
        </w:rPr>
        <w:t xml:space="preserve"> </w:t>
      </w:r>
      <w:r>
        <w:rPr>
          <w:rFonts w:ascii="Times New Roman" w:hAnsi="Times New Roman" w:eastAsia="Times New Roman" w:cs="Times New Roman"/>
          <w:sz w:val="24"/>
          <w:szCs w:val="24"/>
          <w:lang w:val="en-US" w:eastAsia="en-US" w:bidi="ar-SA"/>
        </w:rPr>
        <w:t>I</w:t>
      </w:r>
      <w:r>
        <w:rPr>
          <w:rFonts w:ascii="Times New Roman" w:hAnsi="Times New Roman" w:eastAsia="Times New Roman" w:cs="Times New Roman"/>
          <w:spacing w:val="16"/>
          <w:sz w:val="24"/>
          <w:szCs w:val="24"/>
          <w:lang w:val="en-US" w:eastAsia="en-US" w:bidi="ar-SA"/>
        </w:rPr>
        <w:t xml:space="preserve"> </w:t>
      </w:r>
      <w:r>
        <w:rPr>
          <w:rFonts w:ascii="Times New Roman" w:hAnsi="Times New Roman" w:eastAsia="Times New Roman" w:cs="Times New Roman"/>
          <w:sz w:val="24"/>
          <w:szCs w:val="24"/>
          <w:lang w:val="en-US" w:eastAsia="en-US" w:bidi="ar-SA"/>
        </w:rPr>
        <w:t>won’t</w:t>
      </w:r>
      <w:r>
        <w:rPr>
          <w:rFonts w:ascii="Times New Roman" w:hAnsi="Times New Roman" w:eastAsia="Times New Roman" w:cs="Times New Roman"/>
          <w:spacing w:val="16"/>
          <w:sz w:val="24"/>
          <w:szCs w:val="24"/>
          <w:lang w:val="en-US" w:eastAsia="en-US" w:bidi="ar-SA"/>
        </w:rPr>
        <w:t xml:space="preserve"> </w:t>
      </w:r>
      <w:r>
        <w:rPr>
          <w:rFonts w:ascii="Times New Roman" w:hAnsi="Times New Roman" w:eastAsia="Times New Roman" w:cs="Times New Roman"/>
          <w:sz w:val="24"/>
          <w:szCs w:val="24"/>
          <w:lang w:val="en-US" w:eastAsia="en-US" w:bidi="ar-SA"/>
        </w:rPr>
        <w:t>be</w:t>
      </w:r>
      <w:r>
        <w:rPr>
          <w:rFonts w:ascii="Times New Roman" w:hAnsi="Times New Roman" w:eastAsia="Times New Roman" w:cs="Times New Roman"/>
          <w:spacing w:val="14"/>
          <w:sz w:val="24"/>
          <w:szCs w:val="24"/>
          <w:lang w:val="en-US" w:eastAsia="en-US" w:bidi="ar-SA"/>
        </w:rPr>
        <w:t xml:space="preserve"> </w:t>
      </w:r>
      <w:r>
        <w:rPr>
          <w:rFonts w:ascii="Times New Roman" w:hAnsi="Times New Roman" w:eastAsia="Times New Roman" w:cs="Times New Roman"/>
          <w:sz w:val="24"/>
          <w:szCs w:val="24"/>
          <w:lang w:val="en-US" w:eastAsia="en-US" w:bidi="ar-SA"/>
        </w:rPr>
        <w:t>able</w:t>
      </w:r>
      <w:r>
        <w:rPr>
          <w:rFonts w:ascii="Times New Roman" w:hAnsi="Times New Roman" w:eastAsia="Times New Roman" w:cs="Times New Roman"/>
          <w:spacing w:val="17"/>
          <w:sz w:val="24"/>
          <w:szCs w:val="24"/>
          <w:lang w:val="en-US" w:eastAsia="en-US" w:bidi="ar-SA"/>
        </w:rPr>
        <w:t xml:space="preserve"> </w:t>
      </w:r>
      <w:r>
        <w:rPr>
          <w:rFonts w:ascii="Times New Roman" w:hAnsi="Times New Roman" w:eastAsia="Times New Roman" w:cs="Times New Roman"/>
          <w:sz w:val="24"/>
          <w:szCs w:val="24"/>
          <w:lang w:val="en-US" w:eastAsia="en-US" w:bidi="ar-SA"/>
        </w:rPr>
        <w:t>to</w:t>
      </w:r>
      <w:r>
        <w:rPr>
          <w:rFonts w:ascii="Times New Roman" w:hAnsi="Times New Roman" w:eastAsia="Times New Roman" w:cs="Times New Roman"/>
          <w:spacing w:val="16"/>
          <w:sz w:val="24"/>
          <w:szCs w:val="24"/>
          <w:lang w:val="en-US" w:eastAsia="en-US" w:bidi="ar-SA"/>
        </w:rPr>
        <w:t xml:space="preserve"> </w:t>
      </w:r>
      <w:r>
        <w:rPr>
          <w:rFonts w:ascii="Times New Roman" w:hAnsi="Times New Roman" w:eastAsia="Times New Roman" w:cs="Times New Roman"/>
          <w:sz w:val="24"/>
          <w:szCs w:val="24"/>
          <w:lang w:val="en-US" w:eastAsia="en-US" w:bidi="ar-SA"/>
        </w:rPr>
        <w:t>use</w:t>
      </w:r>
      <w:r>
        <w:rPr>
          <w:rFonts w:ascii="Times New Roman" w:hAnsi="Times New Roman" w:eastAsia="Times New Roman" w:cs="Times New Roman"/>
          <w:spacing w:val="14"/>
          <w:sz w:val="24"/>
          <w:szCs w:val="24"/>
          <w:lang w:val="en-US" w:eastAsia="en-US" w:bidi="ar-SA"/>
        </w:rPr>
        <w:t xml:space="preserve"> </w:t>
      </w:r>
      <w:r>
        <w:rPr>
          <w:rFonts w:ascii="Times New Roman" w:hAnsi="Times New Roman" w:eastAsia="Times New Roman" w:cs="Times New Roman"/>
          <w:sz w:val="24"/>
          <w:szCs w:val="24"/>
          <w:lang w:val="en-US" w:eastAsia="en-US" w:bidi="ar-SA"/>
        </w:rPr>
        <w:t>simple</w:t>
      </w: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past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tense</w:t>
      </w:r>
      <w:r>
        <w:rPr>
          <w:rFonts w:ascii="Times New Roman" w:hAnsi="Times New Roman" w:eastAsia="Times New Roman" w:cs="Times New Roman"/>
          <w:spacing w:val="-1"/>
          <w:sz w:val="24"/>
          <w:szCs w:val="24"/>
          <w:lang w:val="en-US" w:eastAsia="en-US" w:bidi="ar-SA"/>
        </w:rPr>
        <w:t>.</w:t>
      </w:r>
    </w:p>
    <w:p>
      <w:pPr>
        <w:widowControl w:val="0"/>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Are you familiar with the formula of simple past tense?</w:t>
      </w:r>
      <w:r>
        <w:rPr>
          <w:rFonts w:ascii="Times New Roman" w:hAnsi="Times New Roman" w:eastAsia="Times New Roman" w:cs="Times New Roman"/>
          <w:spacing w:val="-57"/>
          <w:sz w:val="24"/>
          <w:szCs w:val="24"/>
          <w:lang w:val="en-US" w:eastAsia="en-US" w:bidi="ar-SA"/>
        </w:rPr>
        <w:t xml:space="preserve"> </w:t>
      </w:r>
    </w:p>
    <w:p>
      <w:pPr>
        <w:widowControl w:val="0"/>
        <w:tabs>
          <w:tab w:val="left" w:pos="1799"/>
        </w:tabs>
        <w:autoSpaceDE w:val="0"/>
        <w:autoSpaceDN w:val="0"/>
        <w:spacing w:after="0" w:line="360" w:lineRule="auto"/>
        <w:ind w:left="120" w:right="45" w:firstLine="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No,</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I’m not.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I’ve studied</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it,</w:t>
      </w:r>
      <w:r>
        <w:rPr>
          <w:rFonts w:ascii="Times New Roman" w:hAnsi="Times New Roman" w:eastAsia="Times New Roman" w:cs="Times New Roman"/>
          <w:spacing w:val="-4"/>
          <w:sz w:val="24"/>
          <w:szCs w:val="24"/>
          <w:lang w:val="en-US" w:eastAsia="en-US" w:bidi="ar-SA"/>
        </w:rPr>
        <w:t xml:space="preserve"> </w:t>
      </w:r>
      <w:r>
        <w:rPr>
          <w:rFonts w:ascii="Times New Roman" w:hAnsi="Times New Roman" w:eastAsia="Times New Roman" w:cs="Times New Roman"/>
          <w:sz w:val="24"/>
          <w:szCs w:val="24"/>
          <w:lang w:val="en-US" w:eastAsia="en-US" w:bidi="ar-SA"/>
        </w:rPr>
        <w:t>but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I</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forgot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all</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the formulae.</w:t>
      </w:r>
    </w:p>
    <w:p>
      <w:pPr>
        <w:tabs>
          <w:tab w:val="left" w:pos="1701"/>
        </w:tabs>
        <w:spacing w:line="360" w:lineRule="auto"/>
        <w:ind w:right="45"/>
        <w:jc w:val="both"/>
        <w:sectPr>
          <w:footerReference r:id="rId10" w:type="default"/>
          <w:pgSz w:w="11910" w:h="16840"/>
          <w:pgMar w:top="1418" w:right="1418" w:bottom="1418" w:left="1701" w:header="720" w:footer="699" w:gutter="0"/>
          <w:pgNumType w:start="1"/>
          <w:cols w:space="720" w:num="1"/>
        </w:sectPr>
      </w:pPr>
    </w:p>
    <w:p>
      <w:pPr>
        <w:widowControl w:val="0"/>
        <w:tabs>
          <w:tab w:val="left" w:pos="1799"/>
        </w:tabs>
        <w:autoSpaceDE w:val="0"/>
        <w:autoSpaceDN w:val="0"/>
        <w:spacing w:after="0" w:line="360" w:lineRule="auto"/>
        <w:ind w:left="1759" w:leftChars="0" w:right="45" w:hanging="1759" w:hangingChars="733"/>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7"/>
          <w:sz w:val="24"/>
          <w:szCs w:val="24"/>
          <w:lang w:val="en-US" w:eastAsia="en-US" w:bidi="ar-SA"/>
        </w:rPr>
        <w:t xml:space="preserve"> </w:t>
      </w:r>
      <w:r>
        <w:rPr>
          <w:rFonts w:ascii="Times New Roman" w:hAnsi="Times New Roman" w:eastAsia="Times New Roman" w:cs="Times New Roman"/>
          <w:sz w:val="24"/>
          <w:szCs w:val="24"/>
          <w:lang w:val="en-US" w:eastAsia="en-US" w:bidi="ar-SA"/>
        </w:rPr>
        <w:t>have</w:t>
      </w:r>
      <w:r>
        <w:rPr>
          <w:rFonts w:ascii="Times New Roman" w:hAnsi="Times New Roman" w:eastAsia="Times New Roman" w:cs="Times New Roman"/>
          <w:spacing w:val="5"/>
          <w:sz w:val="24"/>
          <w:szCs w:val="24"/>
          <w:lang w:val="en-US" w:eastAsia="en-US" w:bidi="ar-SA"/>
        </w:rPr>
        <w:t xml:space="preserve"> </w:t>
      </w:r>
      <w:r>
        <w:rPr>
          <w:rFonts w:ascii="Times New Roman" w:hAnsi="Times New Roman" w:eastAsia="Times New Roman" w:cs="Times New Roman"/>
          <w:sz w:val="24"/>
          <w:szCs w:val="24"/>
          <w:lang w:val="en-US" w:eastAsia="en-US" w:bidi="ar-SA"/>
        </w:rPr>
        <w:t>any</w:t>
      </w:r>
      <w:r>
        <w:rPr>
          <w:rFonts w:ascii="Times New Roman" w:hAnsi="Times New Roman" w:eastAsia="Times New Roman" w:cs="Times New Roman"/>
          <w:spacing w:val="5"/>
          <w:sz w:val="24"/>
          <w:szCs w:val="24"/>
          <w:lang w:val="en-US" w:eastAsia="en-US" w:bidi="ar-SA"/>
        </w:rPr>
        <w:t xml:space="preserve"> </w:t>
      </w:r>
      <w:r>
        <w:rPr>
          <w:rFonts w:ascii="Times New Roman" w:hAnsi="Times New Roman" w:eastAsia="Times New Roman" w:cs="Times New Roman"/>
          <w:sz w:val="24"/>
          <w:szCs w:val="24"/>
          <w:lang w:val="en-US" w:eastAsia="en-US" w:bidi="ar-SA"/>
        </w:rPr>
        <w:t>problems</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or</w:t>
      </w:r>
      <w:r>
        <w:rPr>
          <w:rFonts w:ascii="Times New Roman" w:hAnsi="Times New Roman" w:eastAsia="Times New Roman" w:cs="Times New Roman"/>
          <w:spacing w:val="5"/>
          <w:sz w:val="24"/>
          <w:szCs w:val="24"/>
          <w:lang w:val="en-US" w:eastAsia="en-US" w:bidi="ar-SA"/>
        </w:rPr>
        <w:t xml:space="preserve"> </w:t>
      </w:r>
      <w:r>
        <w:rPr>
          <w:rFonts w:ascii="Times New Roman" w:hAnsi="Times New Roman" w:eastAsia="Times New Roman" w:cs="Times New Roman"/>
          <w:sz w:val="24"/>
          <w:szCs w:val="24"/>
          <w:lang w:val="en-US" w:eastAsia="en-US" w:bidi="ar-SA"/>
        </w:rPr>
        <w:t>difficulties</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when</w:t>
      </w:r>
      <w:r>
        <w:rPr>
          <w:rFonts w:ascii="Times New Roman" w:hAnsi="Times New Roman" w:eastAsia="Times New Roman" w:cs="Times New Roman"/>
          <w:spacing w:val="6"/>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7"/>
          <w:sz w:val="24"/>
          <w:szCs w:val="24"/>
          <w:lang w:val="en-US" w:eastAsia="en-US" w:bidi="ar-SA"/>
        </w:rPr>
        <w:t xml:space="preserve"> </w:t>
      </w:r>
      <w:r>
        <w:rPr>
          <w:rFonts w:ascii="Times New Roman" w:hAnsi="Times New Roman" w:eastAsia="Times New Roman" w:cs="Times New Roman"/>
          <w:sz w:val="24"/>
          <w:szCs w:val="24"/>
          <w:lang w:val="en-US" w:eastAsia="en-US" w:bidi="ar-SA"/>
        </w:rPr>
        <w:t>use</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verb</w:t>
      </w:r>
      <w:r>
        <w:rPr>
          <w:rFonts w:ascii="Times New Roman" w:hAnsi="Times New Roman" w:eastAsia="Times New Roman" w:cs="Times New Roman"/>
          <w:spacing w:val="5"/>
          <w:sz w:val="24"/>
          <w:szCs w:val="24"/>
          <w:lang w:val="en-US" w:eastAsia="en-US" w:bidi="ar-SA"/>
        </w:rPr>
        <w:t xml:space="preserve"> </w:t>
      </w:r>
      <w:r>
        <w:rPr>
          <w:rFonts w:ascii="Times New Roman" w:hAnsi="Times New Roman" w:eastAsia="Times New Roman" w:cs="Times New Roman"/>
          <w:sz w:val="24"/>
          <w:szCs w:val="24"/>
          <w:lang w:val="en-US" w:eastAsia="en-US" w:bidi="ar-SA"/>
        </w:rPr>
        <w:t>“be”</w:t>
      </w:r>
      <w:r>
        <w:rPr>
          <w:rFonts w:ascii="Times New Roman" w:hAnsi="Times New Roman" w:eastAsia="Times New Roman" w:cs="Times New Roman"/>
          <w:spacing w:val="5"/>
          <w:sz w:val="24"/>
          <w:szCs w:val="24"/>
          <w:lang w:val="en-US" w:eastAsia="en-US" w:bidi="ar-SA"/>
        </w:rPr>
        <w:t xml:space="preserve"> </w:t>
      </w:r>
      <w:r>
        <w:rPr>
          <w:rFonts w:ascii="Times New Roman" w:hAnsi="Times New Roman" w:eastAsia="Times New Roman" w:cs="Times New Roman"/>
          <w:sz w:val="24"/>
          <w:szCs w:val="24"/>
          <w:lang w:val="en-US" w:eastAsia="en-US" w:bidi="ar-SA"/>
        </w:rPr>
        <w:t>in</w:t>
      </w: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nominal</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simple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past tense?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Please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explain!</w:t>
      </w:r>
    </w:p>
    <w:p>
      <w:pPr>
        <w:widowControl w:val="0"/>
        <w:tabs>
          <w:tab w:val="left" w:pos="1799"/>
        </w:tabs>
        <w:autoSpaceDE w:val="0"/>
        <w:autoSpaceDN w:val="0"/>
        <w:spacing w:after="0" w:line="360" w:lineRule="auto"/>
        <w:ind w:left="1799" w:right="95" w:hanging="1679"/>
        <w:jc w:val="both"/>
        <w:rPr>
          <w:rFonts w:ascii="Times New Roman" w:hAnsi="Times New Roman" w:eastAsia="Times New Roman" w:cs="Times New Roman"/>
          <w:spacing w:val="5"/>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pacing w:val="5"/>
          <w:sz w:val="24"/>
          <w:szCs w:val="24"/>
          <w:lang w:val="en-US" w:eastAsia="en-US" w:bidi="ar-SA"/>
        </w:rPr>
        <w:t>Yes, I experience difficulties due to my lack of understanding regarding the proper usage of “was” and “were” within the simple past tense.</w:t>
      </w:r>
    </w:p>
    <w:p>
      <w:pPr>
        <w:widowControl w:val="0"/>
        <w:tabs>
          <w:tab w:val="left" w:pos="179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5"/>
          <w:sz w:val="24"/>
          <w:szCs w:val="24"/>
          <w:lang w:val="en-US" w:eastAsia="en-US" w:bidi="ar-SA"/>
        </w:rPr>
        <w:t xml:space="preserve"> </w:t>
      </w:r>
      <w:r>
        <w:rPr>
          <w:rFonts w:ascii="Times New Roman" w:hAnsi="Times New Roman" w:eastAsia="Times New Roman" w:cs="Times New Roman"/>
          <w:sz w:val="24"/>
          <w:szCs w:val="24"/>
          <w:lang w:val="en-US" w:eastAsia="en-US" w:bidi="ar-SA"/>
        </w:rPr>
        <w:t>have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any</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problems</w:t>
      </w:r>
      <w:r>
        <w:rPr>
          <w:rFonts w:ascii="Times New Roman" w:hAnsi="Times New Roman" w:eastAsia="Times New Roman" w:cs="Times New Roman"/>
          <w:spacing w:val="5"/>
          <w:sz w:val="24"/>
          <w:szCs w:val="24"/>
          <w:lang w:val="en-US" w:eastAsia="en-US" w:bidi="ar-SA"/>
        </w:rPr>
        <w:t xml:space="preserve"> </w:t>
      </w:r>
      <w:r>
        <w:rPr>
          <w:rFonts w:ascii="Times New Roman" w:hAnsi="Times New Roman" w:eastAsia="Times New Roman" w:cs="Times New Roman"/>
          <w:sz w:val="24"/>
          <w:szCs w:val="24"/>
          <w:lang w:val="en-US" w:eastAsia="en-US" w:bidi="ar-SA"/>
        </w:rPr>
        <w:t>or</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difficulties</w:t>
      </w:r>
      <w:r>
        <w:rPr>
          <w:rFonts w:ascii="Times New Roman" w:hAnsi="Times New Roman" w:eastAsia="Times New Roman" w:cs="Times New Roman"/>
          <w:spacing w:val="4"/>
          <w:sz w:val="24"/>
          <w:szCs w:val="24"/>
          <w:lang w:val="en-US" w:eastAsia="en-US" w:bidi="ar-SA"/>
        </w:rPr>
        <w:t xml:space="preserve"> </w:t>
      </w:r>
      <w:r>
        <w:rPr>
          <w:rFonts w:ascii="Times New Roman" w:hAnsi="Times New Roman" w:eastAsia="Times New Roman" w:cs="Times New Roman"/>
          <w:sz w:val="24"/>
          <w:szCs w:val="24"/>
          <w:lang w:val="en-US" w:eastAsia="en-US" w:bidi="ar-SA"/>
        </w:rPr>
        <w:t>when</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6"/>
          <w:sz w:val="24"/>
          <w:szCs w:val="24"/>
          <w:lang w:val="en-US" w:eastAsia="en-US" w:bidi="ar-SA"/>
        </w:rPr>
        <w:t xml:space="preserve"> </w:t>
      </w:r>
      <w:r>
        <w:rPr>
          <w:rFonts w:ascii="Times New Roman" w:hAnsi="Times New Roman" w:eastAsia="Times New Roman" w:cs="Times New Roman"/>
          <w:sz w:val="24"/>
          <w:szCs w:val="24"/>
          <w:lang w:val="en-US" w:eastAsia="en-US" w:bidi="ar-SA"/>
        </w:rPr>
        <w:t>use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verb</w:t>
      </w:r>
      <w:r>
        <w:rPr>
          <w:rFonts w:ascii="Times New Roman" w:hAnsi="Times New Roman" w:eastAsia="Times New Roman" w:cs="Times New Roman"/>
          <w:spacing w:val="5"/>
          <w:sz w:val="24"/>
          <w:szCs w:val="24"/>
          <w:lang w:val="en-US" w:eastAsia="en-US" w:bidi="ar-SA"/>
        </w:rPr>
        <w:t xml:space="preserve"> </w:t>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 xml:space="preserve">in </w:t>
      </w: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verbal</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simple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past tense?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Please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explain!</w:t>
      </w:r>
    </w:p>
    <w:p>
      <w:pPr>
        <w:widowControl w:val="0"/>
        <w:tabs>
          <w:tab w:val="left" w:pos="179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Yes, I do. I</w:t>
      </w:r>
      <w:r>
        <w:rPr>
          <w:rFonts w:ascii="Times New Roman" w:hAnsi="Times New Roman" w:eastAsia="Times New Roman" w:cs="Times New Roman"/>
          <w:spacing w:val="31"/>
          <w:sz w:val="24"/>
          <w:szCs w:val="24"/>
          <w:lang w:val="en-US" w:eastAsia="en-US" w:bidi="ar-SA"/>
        </w:rPr>
        <w:t xml:space="preserve"> </w:t>
      </w:r>
      <w:r>
        <w:rPr>
          <w:rFonts w:ascii="Times New Roman" w:hAnsi="Times New Roman" w:eastAsia="Times New Roman" w:cs="Times New Roman"/>
          <w:sz w:val="24"/>
          <w:szCs w:val="24"/>
          <w:lang w:val="en-US" w:eastAsia="en-US" w:bidi="ar-SA"/>
        </w:rPr>
        <w:t>also</w:t>
      </w:r>
      <w:r>
        <w:rPr>
          <w:rFonts w:ascii="Times New Roman" w:hAnsi="Times New Roman" w:eastAsia="Times New Roman" w:cs="Times New Roman"/>
          <w:spacing w:val="31"/>
          <w:sz w:val="24"/>
          <w:szCs w:val="24"/>
          <w:lang w:val="en-US" w:eastAsia="en-US" w:bidi="ar-SA"/>
        </w:rPr>
        <w:t xml:space="preserve"> </w:t>
      </w:r>
      <w:r>
        <w:rPr>
          <w:rFonts w:ascii="Times New Roman" w:hAnsi="Times New Roman" w:eastAsia="Times New Roman" w:cs="Times New Roman"/>
          <w:sz w:val="24"/>
          <w:szCs w:val="24"/>
          <w:lang w:val="en-US" w:eastAsia="en-US" w:bidi="ar-SA"/>
        </w:rPr>
        <w:t>don’t</w:t>
      </w:r>
      <w:r>
        <w:rPr>
          <w:rFonts w:ascii="Times New Roman" w:hAnsi="Times New Roman" w:eastAsia="Times New Roman" w:cs="Times New Roman"/>
          <w:spacing w:val="33"/>
          <w:sz w:val="24"/>
          <w:szCs w:val="24"/>
          <w:lang w:val="en-US" w:eastAsia="en-US" w:bidi="ar-SA"/>
        </w:rPr>
        <w:t xml:space="preserve"> </w:t>
      </w:r>
      <w:r>
        <w:rPr>
          <w:rFonts w:ascii="Times New Roman" w:hAnsi="Times New Roman" w:eastAsia="Times New Roman" w:cs="Times New Roman"/>
          <w:sz w:val="24"/>
          <w:szCs w:val="24"/>
          <w:lang w:val="en-US" w:eastAsia="en-US" w:bidi="ar-SA"/>
        </w:rPr>
        <w:t>know</w:t>
      </w:r>
      <w:r>
        <w:rPr>
          <w:rFonts w:ascii="Times New Roman" w:hAnsi="Times New Roman" w:eastAsia="Times New Roman" w:cs="Times New Roman"/>
          <w:spacing w:val="29"/>
          <w:sz w:val="24"/>
          <w:szCs w:val="24"/>
          <w:lang w:val="en-US" w:eastAsia="en-US" w:bidi="ar-SA"/>
        </w:rPr>
        <w:t xml:space="preserve"> </w:t>
      </w:r>
      <w:r>
        <w:rPr>
          <w:rFonts w:ascii="Times New Roman" w:hAnsi="Times New Roman" w:eastAsia="Times New Roman" w:cs="Times New Roman"/>
          <w:sz w:val="24"/>
          <w:szCs w:val="24"/>
          <w:lang w:val="en-US" w:eastAsia="en-US" w:bidi="ar-SA"/>
        </w:rPr>
        <w:t>much</w:t>
      </w:r>
      <w:r>
        <w:rPr>
          <w:rFonts w:ascii="Times New Roman" w:hAnsi="Times New Roman" w:eastAsia="Times New Roman" w:cs="Times New Roman"/>
          <w:spacing w:val="30"/>
          <w:sz w:val="24"/>
          <w:szCs w:val="24"/>
          <w:lang w:val="en-US" w:eastAsia="en-US" w:bidi="ar-SA"/>
        </w:rPr>
        <w:t xml:space="preserve"> </w:t>
      </w:r>
      <w:r>
        <w:rPr>
          <w:rFonts w:ascii="Times New Roman" w:hAnsi="Times New Roman" w:eastAsia="Times New Roman" w:cs="Times New Roman"/>
          <w:sz w:val="24"/>
          <w:szCs w:val="24"/>
          <w:lang w:val="en-US" w:eastAsia="en-US" w:bidi="ar-SA"/>
        </w:rPr>
        <w:t>English</w:t>
      </w:r>
      <w:r>
        <w:rPr>
          <w:rFonts w:ascii="Times New Roman" w:hAnsi="Times New Roman" w:eastAsia="Times New Roman" w:cs="Times New Roman"/>
          <w:spacing w:val="27"/>
          <w:sz w:val="24"/>
          <w:szCs w:val="24"/>
          <w:lang w:val="en-US" w:eastAsia="en-US" w:bidi="ar-SA"/>
        </w:rPr>
        <w:t xml:space="preserve"> </w:t>
      </w:r>
      <w:r>
        <w:rPr>
          <w:rFonts w:ascii="Times New Roman" w:hAnsi="Times New Roman" w:eastAsia="Times New Roman" w:cs="Times New Roman"/>
          <w:sz w:val="24"/>
          <w:szCs w:val="24"/>
          <w:lang w:val="en-US" w:eastAsia="en-US" w:bidi="ar-SA"/>
        </w:rPr>
        <w:t>verbs</w:t>
      </w:r>
      <w:r>
        <w:rPr>
          <w:rFonts w:ascii="Times New Roman" w:hAnsi="Times New Roman" w:eastAsia="Times New Roman" w:cs="Times New Roman"/>
          <w:spacing w:val="32"/>
          <w:sz w:val="24"/>
          <w:szCs w:val="24"/>
          <w:lang w:val="en-US" w:eastAsia="en-US" w:bidi="ar-SA"/>
        </w:rPr>
        <w:t xml:space="preserve"> </w:t>
      </w:r>
      <w:r>
        <w:rPr>
          <w:rFonts w:ascii="Times New Roman" w:hAnsi="Times New Roman" w:eastAsia="Times New Roman" w:cs="Times New Roman"/>
          <w:sz w:val="24"/>
          <w:szCs w:val="24"/>
          <w:lang w:val="en-US" w:eastAsia="en-US" w:bidi="ar-SA"/>
        </w:rPr>
        <w:t>so</w:t>
      </w:r>
      <w:r>
        <w:rPr>
          <w:rFonts w:ascii="Times New Roman" w:hAnsi="Times New Roman" w:eastAsia="Times New Roman" w:cs="Times New Roman"/>
          <w:spacing w:val="30"/>
          <w:sz w:val="24"/>
          <w:szCs w:val="24"/>
          <w:lang w:val="en-US" w:eastAsia="en-US" w:bidi="ar-SA"/>
        </w:rPr>
        <w:t xml:space="preserve"> </w:t>
      </w:r>
      <w:r>
        <w:rPr>
          <w:rFonts w:ascii="Times New Roman" w:hAnsi="Times New Roman" w:eastAsia="Times New Roman" w:cs="Times New Roman"/>
          <w:sz w:val="24"/>
          <w:szCs w:val="24"/>
          <w:lang w:val="en-US" w:eastAsia="en-US" w:bidi="ar-SA"/>
        </w:rPr>
        <w:t>I</w:t>
      </w:r>
      <w:r>
        <w:rPr>
          <w:rFonts w:ascii="Times New Roman" w:hAnsi="Times New Roman" w:eastAsia="Times New Roman" w:cs="Times New Roman"/>
          <w:spacing w:val="29"/>
          <w:sz w:val="24"/>
          <w:szCs w:val="24"/>
          <w:lang w:val="en-US" w:eastAsia="en-US" w:bidi="ar-SA"/>
        </w:rPr>
        <w:t xml:space="preserve"> </w:t>
      </w:r>
      <w:r>
        <w:rPr>
          <w:rFonts w:ascii="Times New Roman" w:hAnsi="Times New Roman" w:eastAsia="Times New Roman" w:cs="Times New Roman"/>
          <w:sz w:val="24"/>
          <w:szCs w:val="24"/>
          <w:lang w:val="en-US" w:eastAsia="en-US" w:bidi="ar-SA"/>
        </w:rPr>
        <w:t>find it hard for</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me</w:t>
      </w:r>
      <w:r>
        <w:rPr>
          <w:rFonts w:ascii="Times New Roman" w:hAnsi="Times New Roman" w:eastAsia="Times New Roman" w:cs="Times New Roman"/>
          <w:spacing w:val="-1"/>
          <w:sz w:val="24"/>
          <w:szCs w:val="24"/>
          <w:lang w:val="en-US" w:eastAsia="en-US" w:bidi="ar-SA"/>
        </w:rPr>
        <w:t xml:space="preserve"> t</w:t>
      </w:r>
      <w:r>
        <w:rPr>
          <w:rFonts w:ascii="Times New Roman" w:hAnsi="Times New Roman" w:eastAsia="Times New Roman" w:cs="Times New Roman"/>
          <w:sz w:val="24"/>
          <w:szCs w:val="24"/>
          <w:lang w:val="en-US" w:eastAsia="en-US" w:bidi="ar-SA"/>
        </w:rPr>
        <w:t>o effectively utilize verbs within the simple past tense structure.</w:t>
      </w:r>
    </w:p>
    <w:p>
      <w:pPr>
        <w:widowControl w:val="0"/>
        <w:tabs>
          <w:tab w:val="left" w:pos="1379"/>
          <w:tab w:val="left" w:pos="1799"/>
        </w:tabs>
        <w:autoSpaceDE w:val="0"/>
        <w:autoSpaceDN w:val="0"/>
        <w:spacing w:after="0" w:line="360" w:lineRule="auto"/>
        <w:ind w:left="120" w:right="45" w:firstLine="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Thank you very much. The interview is over.</w:t>
      </w:r>
    </w:p>
    <w:p>
      <w:pPr>
        <w:widowControl w:val="0"/>
        <w:tabs>
          <w:tab w:val="left" w:pos="1799"/>
        </w:tabs>
        <w:autoSpaceDE w:val="0"/>
        <w:autoSpaceDN w:val="0"/>
        <w:spacing w:after="0" w:line="360" w:lineRule="auto"/>
        <w:ind w:left="1799" w:right="-239" w:hanging="1679"/>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Interviewee  :</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Alright, you are welcome</w:t>
      </w:r>
      <w:r>
        <w:rPr>
          <w:rFonts w:ascii="Times New Roman" w:hAnsi="Times New Roman" w:eastAsia="Times New Roman" w:cs="Times New Roman"/>
          <w:spacing w:val="1"/>
          <w:sz w:val="24"/>
          <w:szCs w:val="24"/>
          <w:lang w:val="en-US" w:eastAsia="en-US" w:bidi="ar-SA"/>
        </w:rPr>
        <w:t>, Sir</w:t>
      </w:r>
      <w:r>
        <w:rPr>
          <w:rFonts w:ascii="Times New Roman" w:hAnsi="Times New Roman" w:eastAsia="Times New Roman" w:cs="Times New Roman"/>
          <w:sz w:val="24"/>
          <w:szCs w:val="24"/>
          <w:lang w:val="en-US" w:eastAsia="en-US" w:bidi="ar-SA"/>
        </w:rPr>
        <w:t>.</w:t>
      </w:r>
    </w:p>
    <w:p>
      <w:pPr>
        <w:widowControl w:val="0"/>
        <w:tabs>
          <w:tab w:val="left" w:pos="1799"/>
        </w:tabs>
        <w:autoSpaceDE w:val="0"/>
        <w:autoSpaceDN w:val="0"/>
        <w:spacing w:after="0" w:line="360" w:lineRule="auto"/>
        <w:ind w:left="1799" w:right="-239" w:hanging="1679"/>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1799" w:right="-239" w:hanging="1679"/>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1799" w:right="-239" w:hanging="1679"/>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1799" w:right="-239" w:hanging="1679"/>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1799" w:right="-239" w:hanging="1679"/>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1799" w:right="-239" w:hanging="1679"/>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1799" w:right="-239" w:hanging="1679"/>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1799" w:right="-239" w:hanging="1679"/>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1799" w:right="-239" w:hanging="1679"/>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1799" w:right="-239" w:hanging="1679"/>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1799" w:right="-239" w:hanging="1679"/>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1799" w:right="-239" w:hanging="1679"/>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1799" w:right="-239" w:hanging="1679"/>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1799" w:right="-239" w:hanging="1679"/>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right="-239"/>
        <w:jc w:val="both"/>
        <w:rPr>
          <w:rFonts w:ascii="Times New Roman" w:hAnsi="Times New Roman" w:eastAsia="Times New Roman" w:cs="Times New Roman"/>
          <w:sz w:val="24"/>
          <w:szCs w:val="24"/>
          <w:lang w:val="en-US" w:eastAsia="en-US" w:bidi="ar-SA"/>
        </w:rPr>
      </w:pPr>
    </w:p>
    <w:p>
      <w:pPr>
        <w:widowControl w:val="0"/>
        <w:autoSpaceDE w:val="0"/>
        <w:autoSpaceDN w:val="0"/>
        <w:spacing w:before="0" w:after="0" w:line="360" w:lineRule="auto"/>
        <w:ind w:left="2030" w:right="2030"/>
        <w:jc w:val="both"/>
        <w:outlineLvl w:val="0"/>
        <w:rPr>
          <w:rFonts w:ascii="Times New Roman" w:hAnsi="Times New Roman" w:eastAsia="Times New Roman" w:cs="Times New Roman"/>
          <w:b/>
          <w:bCs/>
          <w:sz w:val="24"/>
          <w:szCs w:val="24"/>
          <w:lang w:val="en-US" w:eastAsia="en-US" w:bidi="ar-SA"/>
        </w:rPr>
      </w:pPr>
      <w:bookmarkStart w:id="51" w:name="_Toc12226"/>
    </w:p>
    <w:p>
      <w:pPr>
        <w:widowControl w:val="0"/>
        <w:autoSpaceDE w:val="0"/>
        <w:autoSpaceDN w:val="0"/>
        <w:spacing w:before="0" w:after="0" w:line="360" w:lineRule="auto"/>
        <w:ind w:left="2030" w:right="2030"/>
        <w:jc w:val="both"/>
        <w:outlineLvl w:val="0"/>
        <w:rPr>
          <w:rFonts w:ascii="Times New Roman" w:hAnsi="Times New Roman" w:eastAsia="Times New Roman" w:cs="Times New Roman"/>
          <w:b/>
          <w:bCs/>
          <w:sz w:val="24"/>
          <w:szCs w:val="24"/>
          <w:lang w:val="en-US" w:eastAsia="en-US" w:bidi="ar-SA"/>
        </w:rPr>
      </w:pPr>
    </w:p>
    <w:p>
      <w:pPr>
        <w:widowControl w:val="0"/>
        <w:autoSpaceDE w:val="0"/>
        <w:autoSpaceDN w:val="0"/>
        <w:spacing w:before="0" w:after="0" w:line="360" w:lineRule="auto"/>
        <w:ind w:left="2030" w:right="2030"/>
        <w:jc w:val="both"/>
        <w:outlineLvl w:val="0"/>
        <w:rPr>
          <w:rFonts w:ascii="Times New Roman" w:hAnsi="Times New Roman" w:eastAsia="Times New Roman" w:cs="Times New Roman"/>
          <w:b/>
          <w:bCs/>
          <w:sz w:val="24"/>
          <w:szCs w:val="24"/>
          <w:lang w:val="en-US" w:eastAsia="en-US" w:bidi="ar-SA"/>
        </w:rPr>
      </w:pPr>
    </w:p>
    <w:p>
      <w:pPr>
        <w:widowControl w:val="0"/>
        <w:autoSpaceDE w:val="0"/>
        <w:autoSpaceDN w:val="0"/>
        <w:spacing w:before="0" w:after="0" w:line="360" w:lineRule="auto"/>
        <w:ind w:left="2030" w:right="2030"/>
        <w:jc w:val="both"/>
        <w:outlineLvl w:val="0"/>
        <w:rPr>
          <w:rFonts w:ascii="Times New Roman" w:hAnsi="Times New Roman" w:eastAsia="Times New Roman" w:cs="Times New Roman"/>
          <w:b/>
          <w:bCs/>
          <w:sz w:val="24"/>
          <w:szCs w:val="24"/>
          <w:lang w:val="en-US" w:eastAsia="en-US" w:bidi="ar-SA"/>
        </w:rPr>
      </w:pPr>
    </w:p>
    <w:p>
      <w:pPr>
        <w:widowControl w:val="0"/>
        <w:autoSpaceDE w:val="0"/>
        <w:autoSpaceDN w:val="0"/>
        <w:spacing w:before="0" w:after="0" w:line="360" w:lineRule="auto"/>
        <w:ind w:left="2030" w:right="2030"/>
        <w:jc w:val="both"/>
        <w:outlineLvl w:val="0"/>
        <w:rPr>
          <w:rFonts w:ascii="Times New Roman" w:hAnsi="Times New Roman" w:eastAsia="Times New Roman" w:cs="Times New Roman"/>
          <w:b/>
          <w:bCs/>
          <w:sz w:val="24"/>
          <w:szCs w:val="24"/>
          <w:lang w:val="en-US" w:eastAsia="en-US" w:bidi="ar-SA"/>
        </w:rPr>
      </w:pPr>
    </w:p>
    <w:p>
      <w:pPr>
        <w:widowControl w:val="0"/>
        <w:autoSpaceDE w:val="0"/>
        <w:autoSpaceDN w:val="0"/>
        <w:spacing w:before="0" w:after="0" w:line="360" w:lineRule="auto"/>
        <w:ind w:left="2030" w:right="2030"/>
        <w:jc w:val="both"/>
        <w:outlineLvl w:val="0"/>
        <w:rPr>
          <w:rFonts w:ascii="Times New Roman" w:hAnsi="Times New Roman" w:eastAsia="Times New Roman" w:cs="Times New Roman"/>
          <w:b/>
          <w:bCs/>
          <w:sz w:val="24"/>
          <w:szCs w:val="24"/>
          <w:lang w:val="en-US" w:eastAsia="en-US" w:bidi="ar-SA"/>
        </w:rPr>
      </w:pPr>
    </w:p>
    <w:p>
      <w:pPr>
        <w:widowControl w:val="0"/>
        <w:autoSpaceDE w:val="0"/>
        <w:autoSpaceDN w:val="0"/>
        <w:spacing w:before="0" w:after="0" w:line="360" w:lineRule="auto"/>
        <w:ind w:left="2030" w:right="2030"/>
        <w:jc w:val="both"/>
        <w:outlineLvl w:val="0"/>
        <w:rPr>
          <w:rFonts w:ascii="Times New Roman" w:hAnsi="Times New Roman" w:eastAsia="Times New Roman" w:cs="Times New Roman"/>
          <w:b/>
          <w:bCs/>
          <w:sz w:val="24"/>
          <w:szCs w:val="24"/>
          <w:lang w:val="en-US" w:eastAsia="en-US" w:bidi="ar-SA"/>
        </w:rPr>
      </w:pPr>
    </w:p>
    <w:p>
      <w:pPr>
        <w:widowControl w:val="0"/>
        <w:autoSpaceDE w:val="0"/>
        <w:autoSpaceDN w:val="0"/>
        <w:spacing w:before="0" w:after="0" w:line="360" w:lineRule="auto"/>
        <w:ind w:left="2030" w:right="2030"/>
        <w:jc w:val="both"/>
        <w:outlineLvl w:val="0"/>
        <w:rPr>
          <w:rFonts w:ascii="Times New Roman" w:hAnsi="Times New Roman" w:eastAsia="Times New Roman" w:cs="Times New Roman"/>
          <w:b/>
          <w:bCs/>
          <w:sz w:val="24"/>
          <w:szCs w:val="24"/>
          <w:lang w:val="en-US" w:eastAsia="en-US" w:bidi="ar-SA"/>
        </w:rPr>
      </w:pPr>
    </w:p>
    <w:p>
      <w:pPr>
        <w:widowControl w:val="0"/>
        <w:autoSpaceDE w:val="0"/>
        <w:autoSpaceDN w:val="0"/>
        <w:spacing w:before="0" w:after="0" w:line="360" w:lineRule="auto"/>
        <w:ind w:left="2030" w:right="2030"/>
        <w:jc w:val="both"/>
        <w:outlineLvl w:val="0"/>
        <w:rPr>
          <w:rFonts w:ascii="Times New Roman" w:hAnsi="Times New Roman" w:eastAsia="Times New Roman" w:cs="Times New Roman"/>
          <w:b/>
          <w:bCs/>
          <w:sz w:val="24"/>
          <w:szCs w:val="24"/>
          <w:lang w:val="en-US" w:eastAsia="en-US" w:bidi="ar-SA"/>
        </w:rPr>
      </w:pPr>
      <w:r>
        <w:rPr>
          <w:rFonts w:ascii="Times New Roman" w:hAnsi="Times New Roman" w:eastAsia="Times New Roman" w:cs="Times New Roman"/>
          <w:b/>
          <w:bCs/>
          <w:sz w:val="24"/>
          <w:szCs w:val="24"/>
          <w:lang w:val="en-US" w:eastAsia="en-US" w:bidi="ar-SA"/>
        </w:rPr>
        <w:t>TRANSCRIPT</w:t>
      </w:r>
      <w:r>
        <w:rPr>
          <w:rFonts w:ascii="Times New Roman" w:hAnsi="Times New Roman" w:eastAsia="Times New Roman" w:cs="Times New Roman"/>
          <w:b/>
          <w:bCs/>
          <w:spacing w:val="-3"/>
          <w:sz w:val="24"/>
          <w:szCs w:val="24"/>
          <w:lang w:val="en-US" w:eastAsia="en-US" w:bidi="ar-SA"/>
        </w:rPr>
        <w:t xml:space="preserve"> </w:t>
      </w:r>
      <w:r>
        <w:rPr>
          <w:rFonts w:ascii="Times New Roman" w:hAnsi="Times New Roman" w:eastAsia="Times New Roman" w:cs="Times New Roman"/>
          <w:b/>
          <w:bCs/>
          <w:sz w:val="24"/>
          <w:szCs w:val="24"/>
          <w:lang w:val="en-US" w:eastAsia="en-US" w:bidi="ar-SA"/>
        </w:rPr>
        <w:t>OF</w:t>
      </w:r>
      <w:r>
        <w:rPr>
          <w:rFonts w:ascii="Times New Roman" w:hAnsi="Times New Roman" w:eastAsia="Times New Roman" w:cs="Times New Roman"/>
          <w:b/>
          <w:bCs/>
          <w:spacing w:val="-4"/>
          <w:sz w:val="24"/>
          <w:szCs w:val="24"/>
          <w:lang w:val="en-US" w:eastAsia="en-US" w:bidi="ar-SA"/>
        </w:rPr>
        <w:t xml:space="preserve"> </w:t>
      </w:r>
      <w:r>
        <w:rPr>
          <w:rFonts w:ascii="Times New Roman" w:hAnsi="Times New Roman" w:eastAsia="Times New Roman" w:cs="Times New Roman"/>
          <w:b/>
          <w:bCs/>
          <w:sz w:val="24"/>
          <w:szCs w:val="24"/>
          <w:lang w:val="en-US" w:eastAsia="en-US" w:bidi="ar-SA"/>
        </w:rPr>
        <w:t>INTERVIEW</w:t>
      </w:r>
      <w:r>
        <w:rPr>
          <w:rFonts w:ascii="Times New Roman" w:hAnsi="Times New Roman" w:eastAsia="Times New Roman" w:cs="Times New Roman"/>
          <w:b/>
          <w:bCs/>
          <w:spacing w:val="-5"/>
          <w:sz w:val="24"/>
          <w:szCs w:val="24"/>
          <w:lang w:val="en-US" w:eastAsia="en-US" w:bidi="ar-SA"/>
        </w:rPr>
        <w:t xml:space="preserve"> </w:t>
      </w:r>
      <w:r>
        <w:rPr>
          <w:rFonts w:ascii="Times New Roman" w:hAnsi="Times New Roman" w:eastAsia="Times New Roman" w:cs="Times New Roman"/>
          <w:b/>
          <w:bCs/>
          <w:sz w:val="24"/>
          <w:szCs w:val="24"/>
          <w:lang w:val="en-US" w:eastAsia="en-US" w:bidi="ar-SA"/>
        </w:rPr>
        <w:t>RESULT</w:t>
      </w:r>
      <w:bookmarkEnd w:id="51"/>
    </w:p>
    <w:p>
      <w:pPr>
        <w:widowControl w:val="0"/>
        <w:autoSpaceDE w:val="0"/>
        <w:autoSpaceDN w:val="0"/>
        <w:spacing w:after="0" w:line="360" w:lineRule="auto"/>
        <w:ind w:left="0" w:firstLine="0"/>
        <w:jc w:val="both"/>
        <w:rPr>
          <w:rFonts w:ascii="Times New Roman" w:hAnsi="Times New Roman" w:eastAsia="Times New Roman" w:cs="Times New Roman"/>
          <w:b/>
          <w:sz w:val="23"/>
          <w:szCs w:val="24"/>
          <w:lang w:val="en-US" w:eastAsia="en-US" w:bidi="ar-SA"/>
        </w:rPr>
      </w:pPr>
    </w:p>
    <w:p>
      <w:pPr>
        <w:widowControl w:val="0"/>
        <w:tabs>
          <w:tab w:val="left" w:pos="1379"/>
          <w:tab w:val="left" w:pos="1799"/>
        </w:tabs>
        <w:autoSpaceDE w:val="0"/>
        <w:autoSpaceDN w:val="0"/>
        <w:spacing w:after="0" w:line="360" w:lineRule="auto"/>
        <w:ind w:left="120" w:right="45" w:firstLine="0"/>
        <w:jc w:val="both"/>
        <w:rPr>
          <w:rFonts w:ascii="Times New Roman" w:hAnsi="Times New Roman" w:eastAsia="Times New Roman" w:cs="Times New Roman"/>
          <w:b/>
          <w:bCs/>
          <w:sz w:val="24"/>
          <w:szCs w:val="24"/>
          <w:lang w:val="en-US" w:eastAsia="en-US" w:bidi="ar-SA"/>
        </w:rPr>
      </w:pPr>
      <w:r>
        <w:rPr>
          <w:rFonts w:ascii="Times New Roman" w:hAnsi="Times New Roman" w:eastAsia="Times New Roman" w:cs="Times New Roman"/>
          <w:b/>
          <w:bCs/>
          <w:sz w:val="24"/>
          <w:szCs w:val="24"/>
          <w:lang w:val="en-US" w:eastAsia="en-US" w:bidi="ar-SA"/>
        </w:rPr>
        <w:t>Researcher</w:t>
      </w:r>
      <w:r>
        <w:rPr>
          <w:rFonts w:ascii="Times New Roman" w:hAnsi="Times New Roman" w:eastAsia="Times New Roman" w:cs="Times New Roman"/>
          <w:b/>
          <w:bCs/>
          <w:sz w:val="24"/>
          <w:szCs w:val="24"/>
          <w:lang w:val="en-US" w:eastAsia="en-US" w:bidi="ar-SA"/>
        </w:rPr>
        <w:tab/>
      </w:r>
      <w:r>
        <w:rPr>
          <w:rFonts w:ascii="Times New Roman" w:hAnsi="Times New Roman" w:eastAsia="Times New Roman" w:cs="Times New Roman"/>
          <w:b/>
          <w:bCs/>
          <w:sz w:val="24"/>
          <w:szCs w:val="24"/>
          <w:lang w:val="en-US" w:eastAsia="en-US" w:bidi="ar-SA"/>
        </w:rPr>
        <w:t>:</w:t>
      </w:r>
      <w:r>
        <w:rPr>
          <w:rFonts w:ascii="Times New Roman" w:hAnsi="Times New Roman" w:eastAsia="Times New Roman" w:cs="Times New Roman"/>
          <w:b/>
          <w:bCs/>
          <w:sz w:val="24"/>
          <w:szCs w:val="24"/>
          <w:lang w:val="en-US" w:eastAsia="en-US" w:bidi="ar-SA"/>
        </w:rPr>
        <w:tab/>
      </w:r>
      <w:r>
        <w:rPr>
          <w:rFonts w:ascii="Times New Roman" w:hAnsi="Times New Roman" w:eastAsia="Times New Roman" w:cs="Times New Roman"/>
          <w:b/>
          <w:bCs/>
          <w:sz w:val="24"/>
          <w:szCs w:val="24"/>
          <w:lang w:val="en-US" w:eastAsia="en-US" w:bidi="ar-SA"/>
        </w:rPr>
        <w:t>Muhammad</w:t>
      </w:r>
      <w:r>
        <w:rPr>
          <w:rFonts w:ascii="Times New Roman" w:hAnsi="Times New Roman" w:eastAsia="Times New Roman" w:cs="Times New Roman"/>
          <w:b/>
          <w:bCs/>
          <w:spacing w:val="-2"/>
          <w:sz w:val="24"/>
          <w:szCs w:val="24"/>
          <w:lang w:val="en-US" w:eastAsia="en-US" w:bidi="ar-SA"/>
        </w:rPr>
        <w:t xml:space="preserve"> </w:t>
      </w:r>
      <w:r>
        <w:rPr>
          <w:rFonts w:ascii="Times New Roman" w:hAnsi="Times New Roman" w:eastAsia="Times New Roman" w:cs="Times New Roman"/>
          <w:b/>
          <w:bCs/>
          <w:sz w:val="24"/>
          <w:szCs w:val="24"/>
          <w:lang w:val="en-US" w:eastAsia="en-US" w:bidi="ar-SA"/>
        </w:rPr>
        <w:t>Rafli</w:t>
      </w:r>
    </w:p>
    <w:p>
      <w:pPr>
        <w:widowControl w:val="0"/>
        <w:tabs>
          <w:tab w:val="left" w:pos="1379"/>
          <w:tab w:val="left" w:pos="1799"/>
        </w:tabs>
        <w:autoSpaceDE w:val="0"/>
        <w:autoSpaceDN w:val="0"/>
        <w:spacing w:after="0" w:line="360" w:lineRule="auto"/>
        <w:ind w:left="120" w:right="45" w:firstLine="0"/>
        <w:jc w:val="both"/>
        <w:rPr>
          <w:rFonts w:ascii="Times New Roman" w:hAnsi="Times New Roman" w:eastAsia="Times New Roman" w:cs="Times New Roman"/>
          <w:b/>
          <w:bCs/>
          <w:sz w:val="24"/>
          <w:szCs w:val="24"/>
          <w:lang w:val="en-US" w:eastAsia="en-US" w:bidi="ar-SA"/>
        </w:rPr>
      </w:pPr>
      <w:r>
        <w:rPr>
          <w:rFonts w:ascii="Times New Roman" w:hAnsi="Times New Roman" w:eastAsia="Times New Roman" w:cs="Times New Roman"/>
          <w:b/>
          <w:bCs/>
          <w:sz w:val="24"/>
          <w:szCs w:val="24"/>
          <w:lang w:val="en-US" w:eastAsia="en-US" w:bidi="ar-SA"/>
        </w:rPr>
        <w:t>NIM</w:t>
      </w:r>
      <w:r>
        <w:rPr>
          <w:rFonts w:ascii="Times New Roman" w:hAnsi="Times New Roman" w:eastAsia="Times New Roman" w:cs="Times New Roman"/>
          <w:b/>
          <w:bCs/>
          <w:sz w:val="24"/>
          <w:szCs w:val="24"/>
          <w:lang w:val="en-US" w:eastAsia="en-US" w:bidi="ar-SA"/>
        </w:rPr>
        <w:tab/>
      </w:r>
      <w:r>
        <w:rPr>
          <w:rFonts w:ascii="Times New Roman" w:hAnsi="Times New Roman" w:eastAsia="Times New Roman" w:cs="Times New Roman"/>
          <w:b/>
          <w:bCs/>
          <w:sz w:val="24"/>
          <w:szCs w:val="24"/>
          <w:lang w:val="en-US" w:eastAsia="en-US" w:bidi="ar-SA"/>
        </w:rPr>
        <w:t>:</w:t>
      </w:r>
      <w:r>
        <w:rPr>
          <w:rFonts w:ascii="Times New Roman" w:hAnsi="Times New Roman" w:eastAsia="Times New Roman" w:cs="Times New Roman"/>
          <w:b/>
          <w:bCs/>
          <w:sz w:val="24"/>
          <w:szCs w:val="24"/>
          <w:lang w:val="en-US" w:eastAsia="en-US" w:bidi="ar-SA"/>
        </w:rPr>
        <w:tab/>
      </w:r>
      <w:r>
        <w:rPr>
          <w:rFonts w:ascii="Times New Roman" w:hAnsi="Times New Roman" w:eastAsia="Times New Roman" w:cs="Times New Roman"/>
          <w:b/>
          <w:bCs/>
          <w:sz w:val="24"/>
          <w:szCs w:val="24"/>
          <w:lang w:val="en-US" w:eastAsia="en-US" w:bidi="ar-SA"/>
        </w:rPr>
        <w:t>2020205022</w:t>
      </w:r>
    </w:p>
    <w:p>
      <w:pPr>
        <w:widowControl w:val="0"/>
        <w:tabs>
          <w:tab w:val="left" w:pos="1379"/>
          <w:tab w:val="left" w:pos="1799"/>
        </w:tabs>
        <w:autoSpaceDE w:val="0"/>
        <w:autoSpaceDN w:val="0"/>
        <w:spacing w:after="0" w:line="360" w:lineRule="auto"/>
        <w:ind w:left="1800" w:right="45" w:hanging="1680"/>
        <w:jc w:val="both"/>
        <w:rPr>
          <w:rFonts w:ascii="Times New Roman" w:hAnsi="Times New Roman" w:eastAsia="Times New Roman" w:cs="Times New Roman"/>
          <w:b/>
          <w:bCs/>
          <w:sz w:val="24"/>
          <w:szCs w:val="24"/>
          <w:lang w:val="en-US" w:eastAsia="en-US" w:bidi="ar-SA"/>
        </w:rPr>
      </w:pPr>
      <w:r>
        <w:rPr>
          <w:rFonts w:ascii="Times New Roman" w:hAnsi="Times New Roman" w:eastAsia="Times New Roman" w:cs="Times New Roman"/>
          <w:b/>
          <w:bCs/>
          <w:sz w:val="24"/>
          <w:szCs w:val="24"/>
          <w:lang w:val="en-US" w:eastAsia="en-US" w:bidi="ar-SA"/>
        </w:rPr>
        <w:t>Title</w:t>
      </w:r>
      <w:r>
        <w:rPr>
          <w:rFonts w:ascii="Times New Roman" w:hAnsi="Times New Roman" w:eastAsia="Times New Roman" w:cs="Times New Roman"/>
          <w:b/>
          <w:bCs/>
          <w:sz w:val="24"/>
          <w:szCs w:val="24"/>
          <w:lang w:val="en-US" w:eastAsia="en-US" w:bidi="ar-SA"/>
        </w:rPr>
        <w:tab/>
      </w:r>
      <w:r>
        <w:rPr>
          <w:rFonts w:ascii="Times New Roman" w:hAnsi="Times New Roman" w:eastAsia="Times New Roman" w:cs="Times New Roman"/>
          <w:b/>
          <w:bCs/>
          <w:sz w:val="24"/>
          <w:szCs w:val="24"/>
          <w:lang w:val="en-US" w:eastAsia="en-US" w:bidi="ar-SA"/>
        </w:rPr>
        <w:t>:</w:t>
      </w:r>
      <w:r>
        <w:rPr>
          <w:rFonts w:ascii="Times New Roman" w:hAnsi="Times New Roman" w:eastAsia="Times New Roman" w:cs="Times New Roman"/>
          <w:b/>
          <w:bCs/>
          <w:sz w:val="24"/>
          <w:szCs w:val="24"/>
          <w:lang w:val="en-US" w:eastAsia="en-US" w:bidi="ar-SA"/>
        </w:rPr>
        <w:tab/>
      </w:r>
      <w:r>
        <w:rPr>
          <w:rFonts w:ascii="Times New Roman" w:hAnsi="Times New Roman" w:eastAsia="Times New Roman" w:cs="Times New Roman"/>
          <w:b/>
          <w:bCs/>
          <w:sz w:val="24"/>
          <w:szCs w:val="24"/>
          <w:lang w:val="en-US" w:eastAsia="en-US" w:bidi="ar-SA"/>
        </w:rPr>
        <w:t>Students’</w:t>
      </w:r>
      <w:r>
        <w:rPr>
          <w:rFonts w:ascii="Times New Roman" w:hAnsi="Times New Roman" w:eastAsia="Times New Roman" w:cs="Times New Roman"/>
          <w:b/>
          <w:bCs/>
          <w:spacing w:val="11"/>
          <w:sz w:val="24"/>
          <w:szCs w:val="24"/>
          <w:lang w:val="en-US" w:eastAsia="en-US" w:bidi="ar-SA"/>
        </w:rPr>
        <w:t xml:space="preserve"> </w:t>
      </w:r>
      <w:r>
        <w:rPr>
          <w:rFonts w:ascii="Times New Roman" w:hAnsi="Times New Roman" w:eastAsia="Times New Roman" w:cs="Times New Roman"/>
          <w:b/>
          <w:bCs/>
          <w:sz w:val="24"/>
          <w:szCs w:val="24"/>
          <w:lang w:val="en-US" w:eastAsia="en-US" w:bidi="ar-SA"/>
        </w:rPr>
        <w:t>Difficulties</w:t>
      </w:r>
      <w:r>
        <w:rPr>
          <w:rFonts w:ascii="Times New Roman" w:hAnsi="Times New Roman" w:eastAsia="Times New Roman" w:cs="Times New Roman"/>
          <w:b/>
          <w:bCs/>
          <w:spacing w:val="15"/>
          <w:sz w:val="24"/>
          <w:szCs w:val="24"/>
          <w:lang w:val="en-US" w:eastAsia="en-US" w:bidi="ar-SA"/>
        </w:rPr>
        <w:t xml:space="preserve"> </w:t>
      </w:r>
      <w:r>
        <w:rPr>
          <w:rFonts w:ascii="Times New Roman" w:hAnsi="Times New Roman" w:eastAsia="Times New Roman" w:cs="Times New Roman"/>
          <w:b/>
          <w:bCs/>
          <w:sz w:val="24"/>
          <w:szCs w:val="24"/>
          <w:lang w:val="en-US" w:eastAsia="en-US" w:bidi="ar-SA"/>
        </w:rPr>
        <w:t>in</w:t>
      </w:r>
      <w:r>
        <w:rPr>
          <w:rFonts w:ascii="Times New Roman" w:hAnsi="Times New Roman" w:eastAsia="Times New Roman" w:cs="Times New Roman"/>
          <w:b/>
          <w:bCs/>
          <w:spacing w:val="11"/>
          <w:sz w:val="24"/>
          <w:szCs w:val="24"/>
          <w:lang w:val="en-US" w:eastAsia="en-US" w:bidi="ar-SA"/>
        </w:rPr>
        <w:t xml:space="preserve"> </w:t>
      </w:r>
      <w:r>
        <w:rPr>
          <w:rFonts w:ascii="Times New Roman" w:hAnsi="Times New Roman" w:eastAsia="Times New Roman" w:cs="Times New Roman"/>
          <w:b/>
          <w:bCs/>
          <w:sz w:val="24"/>
          <w:szCs w:val="24"/>
          <w:lang w:val="en-US" w:eastAsia="en-US" w:bidi="ar-SA"/>
        </w:rPr>
        <w:t>Writing</w:t>
      </w:r>
      <w:r>
        <w:rPr>
          <w:rFonts w:ascii="Times New Roman" w:hAnsi="Times New Roman" w:eastAsia="Times New Roman" w:cs="Times New Roman"/>
          <w:b/>
          <w:bCs/>
          <w:spacing w:val="10"/>
          <w:sz w:val="24"/>
          <w:szCs w:val="24"/>
          <w:lang w:val="en-US" w:eastAsia="en-US" w:bidi="ar-SA"/>
        </w:rPr>
        <w:t xml:space="preserve"> </w:t>
      </w:r>
      <w:r>
        <w:rPr>
          <w:rFonts w:ascii="Times New Roman" w:hAnsi="Times New Roman" w:eastAsia="Times New Roman" w:cs="Times New Roman"/>
          <w:b/>
          <w:bCs/>
          <w:sz w:val="24"/>
          <w:szCs w:val="24"/>
          <w:lang w:val="en-US" w:eastAsia="en-US" w:bidi="ar-SA"/>
        </w:rPr>
        <w:t>Recount</w:t>
      </w:r>
      <w:r>
        <w:rPr>
          <w:rFonts w:ascii="Times New Roman" w:hAnsi="Times New Roman" w:eastAsia="Times New Roman" w:cs="Times New Roman"/>
          <w:b/>
          <w:bCs/>
          <w:spacing w:val="15"/>
          <w:sz w:val="24"/>
          <w:szCs w:val="24"/>
          <w:lang w:val="en-US" w:eastAsia="en-US" w:bidi="ar-SA"/>
        </w:rPr>
        <w:t xml:space="preserve"> </w:t>
      </w:r>
      <w:r>
        <w:rPr>
          <w:rFonts w:ascii="Times New Roman" w:hAnsi="Times New Roman" w:eastAsia="Times New Roman" w:cs="Times New Roman"/>
          <w:b/>
          <w:bCs/>
          <w:sz w:val="24"/>
          <w:szCs w:val="24"/>
          <w:lang w:val="en-US" w:eastAsia="en-US" w:bidi="ar-SA"/>
        </w:rPr>
        <w:t>Text</w:t>
      </w:r>
      <w:r>
        <w:rPr>
          <w:rFonts w:ascii="Times New Roman" w:hAnsi="Times New Roman" w:eastAsia="Times New Roman" w:cs="Times New Roman"/>
          <w:b/>
          <w:bCs/>
          <w:spacing w:val="11"/>
          <w:sz w:val="24"/>
          <w:szCs w:val="24"/>
          <w:lang w:val="en-US" w:eastAsia="en-US" w:bidi="ar-SA"/>
        </w:rPr>
        <w:t xml:space="preserve"> </w:t>
      </w:r>
      <w:r>
        <w:rPr>
          <w:rFonts w:ascii="Times New Roman" w:hAnsi="Times New Roman" w:eastAsia="Times New Roman" w:cs="Times New Roman"/>
          <w:b/>
          <w:bCs/>
          <w:sz w:val="24"/>
          <w:szCs w:val="24"/>
          <w:lang w:val="en-US" w:eastAsia="en-US" w:bidi="ar-SA"/>
        </w:rPr>
        <w:t>at</w:t>
      </w:r>
      <w:r>
        <w:rPr>
          <w:rFonts w:ascii="Times New Roman" w:hAnsi="Times New Roman" w:eastAsia="Times New Roman" w:cs="Times New Roman"/>
          <w:b/>
          <w:bCs/>
          <w:spacing w:val="12"/>
          <w:sz w:val="24"/>
          <w:szCs w:val="24"/>
          <w:lang w:val="en-US" w:eastAsia="en-US" w:bidi="ar-SA"/>
        </w:rPr>
        <w:t xml:space="preserve"> </w:t>
      </w:r>
      <w:r>
        <w:rPr>
          <w:rFonts w:ascii="Times New Roman" w:hAnsi="Times New Roman" w:eastAsia="Times New Roman" w:cs="Times New Roman"/>
          <w:b/>
          <w:bCs/>
          <w:sz w:val="24"/>
          <w:szCs w:val="24"/>
          <w:lang w:val="en-US" w:eastAsia="en-US" w:bidi="ar-SA"/>
        </w:rPr>
        <w:t>SMA</w:t>
      </w:r>
      <w:r>
        <w:rPr>
          <w:rFonts w:ascii="Times New Roman" w:hAnsi="Times New Roman" w:eastAsia="Times New Roman" w:cs="Times New Roman"/>
          <w:b/>
          <w:bCs/>
          <w:spacing w:val="10"/>
          <w:sz w:val="24"/>
          <w:szCs w:val="24"/>
          <w:lang w:val="en-US" w:eastAsia="en-US" w:bidi="ar-SA"/>
        </w:rPr>
        <w:t xml:space="preserve"> </w:t>
      </w:r>
      <w:r>
        <w:rPr>
          <w:rFonts w:ascii="Times New Roman" w:hAnsi="Times New Roman" w:eastAsia="Times New Roman" w:cs="Times New Roman"/>
          <w:b/>
          <w:bCs/>
          <w:sz w:val="24"/>
          <w:szCs w:val="24"/>
          <w:lang w:val="en-US" w:eastAsia="en-US" w:bidi="ar-SA"/>
        </w:rPr>
        <w:t>Bina</w:t>
      </w:r>
      <w:r>
        <w:rPr>
          <w:rFonts w:ascii="Times New Roman" w:hAnsi="Times New Roman" w:eastAsia="Times New Roman" w:cs="Times New Roman"/>
          <w:b/>
          <w:bCs/>
          <w:spacing w:val="13"/>
          <w:sz w:val="24"/>
          <w:szCs w:val="24"/>
          <w:lang w:val="en-US" w:eastAsia="en-US" w:bidi="ar-SA"/>
        </w:rPr>
        <w:t xml:space="preserve"> </w:t>
      </w:r>
      <w:r>
        <w:rPr>
          <w:rFonts w:ascii="Times New Roman" w:hAnsi="Times New Roman" w:eastAsia="Times New Roman" w:cs="Times New Roman"/>
          <w:b/>
          <w:bCs/>
          <w:sz w:val="24"/>
          <w:szCs w:val="24"/>
          <w:lang w:val="en-US" w:eastAsia="en-US" w:bidi="ar-SA"/>
        </w:rPr>
        <w:t>Warga 2</w:t>
      </w:r>
      <w:r>
        <w:rPr>
          <w:rFonts w:ascii="Times New Roman" w:hAnsi="Times New Roman" w:eastAsia="Times New Roman" w:cs="Times New Roman"/>
          <w:b/>
          <w:bCs/>
          <w:spacing w:val="-1"/>
          <w:sz w:val="24"/>
          <w:szCs w:val="24"/>
          <w:lang w:val="en-US" w:eastAsia="en-US" w:bidi="ar-SA"/>
        </w:rPr>
        <w:t xml:space="preserve"> </w:t>
      </w:r>
      <w:r>
        <w:rPr>
          <w:rFonts w:ascii="Times New Roman" w:hAnsi="Times New Roman" w:eastAsia="Times New Roman" w:cs="Times New Roman"/>
          <w:b/>
          <w:bCs/>
          <w:sz w:val="24"/>
          <w:szCs w:val="24"/>
          <w:lang w:val="en-US" w:eastAsia="en-US" w:bidi="ar-SA"/>
        </w:rPr>
        <w:t>Palembang</w:t>
      </w:r>
    </w:p>
    <w:p>
      <w:pPr>
        <w:widowControl w:val="0"/>
        <w:tabs>
          <w:tab w:val="left" w:pos="1799"/>
        </w:tabs>
        <w:autoSpaceDE w:val="0"/>
        <w:autoSpaceDN w:val="0"/>
        <w:spacing w:after="0" w:line="360" w:lineRule="auto"/>
        <w:ind w:left="120" w:right="45" w:firstLine="0"/>
        <w:jc w:val="both"/>
        <w:rPr>
          <w:rFonts w:ascii="Times New Roman" w:hAnsi="Times New Roman" w:eastAsia="Times New Roman" w:cs="Times New Roman"/>
          <w:b/>
          <w:bCs/>
          <w:sz w:val="24"/>
          <w:szCs w:val="24"/>
          <w:lang w:val="en-US" w:eastAsia="en-US" w:bidi="ar-SA"/>
        </w:rPr>
      </w:pPr>
      <w:r>
        <w:rPr>
          <w:rFonts w:ascii="Times New Roman" w:hAnsi="Times New Roman" w:eastAsia="Times New Roman" w:cs="Times New Roman"/>
          <w:b/>
          <w:bCs/>
          <w:sz w:val="24"/>
          <w:szCs w:val="24"/>
          <w:lang w:val="en-US" w:eastAsia="en-US" w:bidi="ar-SA"/>
        </w:rPr>
        <w:t>Interviewee</w:t>
      </w:r>
      <w:r>
        <w:rPr>
          <w:rFonts w:ascii="Times New Roman" w:hAnsi="Times New Roman" w:eastAsia="Times New Roman" w:cs="Times New Roman"/>
          <w:b/>
          <w:bCs/>
          <w:spacing w:val="65"/>
          <w:sz w:val="24"/>
          <w:szCs w:val="24"/>
          <w:lang w:val="en-US" w:eastAsia="en-US" w:bidi="ar-SA"/>
        </w:rPr>
        <w:t xml:space="preserve"> </w:t>
      </w:r>
      <w:r>
        <w:rPr>
          <w:rFonts w:ascii="Times New Roman" w:hAnsi="Times New Roman" w:eastAsia="Times New Roman" w:cs="Times New Roman"/>
          <w:b/>
          <w:bCs/>
          <w:sz w:val="24"/>
          <w:szCs w:val="24"/>
          <w:lang w:val="en-US" w:eastAsia="en-US" w:bidi="ar-SA"/>
        </w:rPr>
        <w:t>:</w:t>
      </w:r>
      <w:r>
        <w:rPr>
          <w:rFonts w:ascii="Times New Roman" w:hAnsi="Times New Roman" w:eastAsia="Times New Roman" w:cs="Times New Roman"/>
          <w:b/>
          <w:bCs/>
          <w:sz w:val="24"/>
          <w:szCs w:val="24"/>
          <w:lang w:val="en-US" w:eastAsia="en-US" w:bidi="ar-SA"/>
        </w:rPr>
        <w:tab/>
      </w:r>
      <w:r>
        <w:rPr>
          <w:rFonts w:ascii="Times New Roman" w:hAnsi="Times New Roman" w:eastAsia="Times New Roman" w:cs="Times New Roman"/>
          <w:b/>
          <w:bCs/>
          <w:sz w:val="24"/>
          <w:szCs w:val="24"/>
          <w:lang w:val="en-US" w:eastAsia="en-US" w:bidi="ar-SA"/>
        </w:rPr>
        <w:t>Initial</w:t>
      </w:r>
      <w:r>
        <w:rPr>
          <w:rFonts w:ascii="Times New Roman" w:hAnsi="Times New Roman" w:eastAsia="Times New Roman" w:cs="Times New Roman"/>
          <w:b/>
          <w:bCs/>
          <w:spacing w:val="-1"/>
          <w:sz w:val="24"/>
          <w:szCs w:val="24"/>
          <w:lang w:val="en-US" w:eastAsia="en-US" w:bidi="ar-SA"/>
        </w:rPr>
        <w:t xml:space="preserve"> </w:t>
      </w:r>
      <w:r>
        <w:rPr>
          <w:rFonts w:ascii="Times New Roman" w:hAnsi="Times New Roman" w:eastAsia="Times New Roman" w:cs="Times New Roman"/>
          <w:b/>
          <w:bCs/>
          <w:sz w:val="24"/>
          <w:szCs w:val="24"/>
          <w:lang w:val="en-US" w:eastAsia="en-US" w:bidi="ar-SA"/>
        </w:rPr>
        <w:t>M.T</w:t>
      </w:r>
    </w:p>
    <w:p>
      <w:pPr>
        <w:widowControl w:val="0"/>
        <w:tabs>
          <w:tab w:val="left" w:pos="1379"/>
          <w:tab w:val="left" w:pos="1799"/>
        </w:tabs>
        <w:autoSpaceDE w:val="0"/>
        <w:autoSpaceDN w:val="0"/>
        <w:spacing w:after="0" w:line="360" w:lineRule="auto"/>
        <w:ind w:left="120" w:right="45" w:firstLine="0"/>
        <w:jc w:val="both"/>
        <w:rPr>
          <w:rFonts w:ascii="Times New Roman" w:hAnsi="Times New Roman" w:eastAsia="Times New Roman" w:cs="Times New Roman"/>
          <w:b/>
          <w:bCs/>
          <w:sz w:val="24"/>
          <w:szCs w:val="24"/>
          <w:lang w:val="en-US" w:eastAsia="en-US" w:bidi="ar-SA"/>
        </w:rPr>
      </w:pPr>
      <w:r>
        <w:rPr>
          <w:rFonts w:ascii="Times New Roman" w:hAnsi="Times New Roman" w:eastAsia="Times New Roman" w:cs="Times New Roman"/>
          <w:b/>
          <w:bCs/>
          <w:sz w:val="24"/>
          <w:szCs w:val="24"/>
          <w:lang w:val="en-US" w:eastAsia="en-US" w:bidi="ar-SA"/>
        </w:rPr>
        <w:t>Status</w:t>
      </w:r>
      <w:r>
        <w:rPr>
          <w:rFonts w:ascii="Times New Roman" w:hAnsi="Times New Roman" w:eastAsia="Times New Roman" w:cs="Times New Roman"/>
          <w:b/>
          <w:bCs/>
          <w:sz w:val="24"/>
          <w:szCs w:val="24"/>
          <w:lang w:val="en-US" w:eastAsia="en-US" w:bidi="ar-SA"/>
        </w:rPr>
        <w:tab/>
      </w:r>
      <w:r>
        <w:rPr>
          <w:rFonts w:ascii="Times New Roman" w:hAnsi="Times New Roman" w:eastAsia="Times New Roman" w:cs="Times New Roman"/>
          <w:b/>
          <w:bCs/>
          <w:sz w:val="24"/>
          <w:szCs w:val="24"/>
          <w:lang w:val="en-US" w:eastAsia="en-US" w:bidi="ar-SA"/>
        </w:rPr>
        <w:t>:</w:t>
      </w:r>
      <w:r>
        <w:rPr>
          <w:rFonts w:ascii="Times New Roman" w:hAnsi="Times New Roman" w:eastAsia="Times New Roman" w:cs="Times New Roman"/>
          <w:b/>
          <w:bCs/>
          <w:sz w:val="24"/>
          <w:szCs w:val="24"/>
          <w:lang w:val="en-US" w:eastAsia="en-US" w:bidi="ar-SA"/>
        </w:rPr>
        <w:tab/>
      </w:r>
      <w:r>
        <w:rPr>
          <w:rFonts w:ascii="Times New Roman" w:hAnsi="Times New Roman" w:eastAsia="Times New Roman" w:cs="Times New Roman"/>
          <w:b/>
          <w:bCs/>
          <w:sz w:val="24"/>
          <w:szCs w:val="24"/>
          <w:lang w:val="en-US" w:eastAsia="en-US" w:bidi="ar-SA"/>
        </w:rPr>
        <w:t>First</w:t>
      </w:r>
      <w:r>
        <w:rPr>
          <w:rFonts w:ascii="Times New Roman" w:hAnsi="Times New Roman" w:eastAsia="Times New Roman" w:cs="Times New Roman"/>
          <w:b/>
          <w:bCs/>
          <w:spacing w:val="-2"/>
          <w:sz w:val="24"/>
          <w:szCs w:val="24"/>
          <w:lang w:val="en-US" w:eastAsia="en-US" w:bidi="ar-SA"/>
        </w:rPr>
        <w:t xml:space="preserve"> </w:t>
      </w:r>
      <w:r>
        <w:rPr>
          <w:rFonts w:ascii="Times New Roman" w:hAnsi="Times New Roman" w:eastAsia="Times New Roman" w:cs="Times New Roman"/>
          <w:b/>
          <w:bCs/>
          <w:sz w:val="24"/>
          <w:szCs w:val="24"/>
          <w:lang w:val="en-US" w:eastAsia="en-US" w:bidi="ar-SA"/>
        </w:rPr>
        <w:t>Grade</w:t>
      </w:r>
      <w:r>
        <w:rPr>
          <w:rFonts w:ascii="Times New Roman" w:hAnsi="Times New Roman" w:eastAsia="Times New Roman" w:cs="Times New Roman"/>
          <w:b/>
          <w:bCs/>
          <w:spacing w:val="-1"/>
          <w:sz w:val="24"/>
          <w:szCs w:val="24"/>
          <w:lang w:val="en-US" w:eastAsia="en-US" w:bidi="ar-SA"/>
        </w:rPr>
        <w:t xml:space="preserve"> </w:t>
      </w:r>
      <w:r>
        <w:rPr>
          <w:rFonts w:ascii="Times New Roman" w:hAnsi="Times New Roman" w:eastAsia="Times New Roman" w:cs="Times New Roman"/>
          <w:b/>
          <w:bCs/>
          <w:sz w:val="24"/>
          <w:szCs w:val="24"/>
          <w:lang w:val="en-US" w:eastAsia="en-US" w:bidi="ar-SA"/>
        </w:rPr>
        <w:t>Students</w:t>
      </w:r>
      <w:r>
        <w:rPr>
          <w:rFonts w:ascii="Times New Roman" w:hAnsi="Times New Roman" w:eastAsia="Times New Roman" w:cs="Times New Roman"/>
          <w:b/>
          <w:bCs/>
          <w:spacing w:val="-1"/>
          <w:sz w:val="24"/>
          <w:szCs w:val="24"/>
          <w:lang w:val="en-US" w:eastAsia="en-US" w:bidi="ar-SA"/>
        </w:rPr>
        <w:t xml:space="preserve"> </w:t>
      </w:r>
      <w:r>
        <w:rPr>
          <w:rFonts w:ascii="Times New Roman" w:hAnsi="Times New Roman" w:eastAsia="Times New Roman" w:cs="Times New Roman"/>
          <w:b/>
          <w:bCs/>
          <w:sz w:val="24"/>
          <w:szCs w:val="24"/>
          <w:lang w:val="en-US" w:eastAsia="en-US" w:bidi="ar-SA"/>
        </w:rPr>
        <w:t>at</w:t>
      </w:r>
      <w:r>
        <w:rPr>
          <w:rFonts w:ascii="Times New Roman" w:hAnsi="Times New Roman" w:eastAsia="Times New Roman" w:cs="Times New Roman"/>
          <w:b/>
          <w:bCs/>
          <w:spacing w:val="-2"/>
          <w:sz w:val="24"/>
          <w:szCs w:val="24"/>
          <w:lang w:val="en-US" w:eastAsia="en-US" w:bidi="ar-SA"/>
        </w:rPr>
        <w:t xml:space="preserve"> </w:t>
      </w:r>
      <w:r>
        <w:rPr>
          <w:rFonts w:ascii="Times New Roman" w:hAnsi="Times New Roman" w:eastAsia="Times New Roman" w:cs="Times New Roman"/>
          <w:b/>
          <w:bCs/>
          <w:sz w:val="24"/>
          <w:szCs w:val="24"/>
          <w:lang w:val="en-US" w:eastAsia="en-US" w:bidi="ar-SA"/>
        </w:rPr>
        <w:t>SMA</w:t>
      </w:r>
      <w:r>
        <w:rPr>
          <w:rFonts w:ascii="Times New Roman" w:hAnsi="Times New Roman" w:eastAsia="Times New Roman" w:cs="Times New Roman"/>
          <w:b/>
          <w:bCs/>
          <w:spacing w:val="-2"/>
          <w:sz w:val="24"/>
          <w:szCs w:val="24"/>
          <w:lang w:val="en-US" w:eastAsia="en-US" w:bidi="ar-SA"/>
        </w:rPr>
        <w:t xml:space="preserve"> </w:t>
      </w:r>
      <w:r>
        <w:rPr>
          <w:rFonts w:ascii="Times New Roman" w:hAnsi="Times New Roman" w:eastAsia="Times New Roman" w:cs="Times New Roman"/>
          <w:b/>
          <w:bCs/>
          <w:sz w:val="24"/>
          <w:szCs w:val="24"/>
          <w:lang w:val="en-US" w:eastAsia="en-US" w:bidi="ar-SA"/>
        </w:rPr>
        <w:t>BW</w:t>
      </w:r>
      <w:r>
        <w:rPr>
          <w:rFonts w:ascii="Times New Roman" w:hAnsi="Times New Roman" w:eastAsia="Times New Roman" w:cs="Times New Roman"/>
          <w:b/>
          <w:bCs/>
          <w:spacing w:val="-1"/>
          <w:sz w:val="24"/>
          <w:szCs w:val="24"/>
          <w:lang w:val="en-US" w:eastAsia="en-US" w:bidi="ar-SA"/>
        </w:rPr>
        <w:t xml:space="preserve"> </w:t>
      </w:r>
      <w:r>
        <w:rPr>
          <w:rFonts w:ascii="Times New Roman" w:hAnsi="Times New Roman" w:eastAsia="Times New Roman" w:cs="Times New Roman"/>
          <w:b/>
          <w:bCs/>
          <w:sz w:val="24"/>
          <w:szCs w:val="24"/>
          <w:lang w:val="en-US" w:eastAsia="en-US" w:bidi="ar-SA"/>
        </w:rPr>
        <w:t>2</w:t>
      </w:r>
      <w:r>
        <w:rPr>
          <w:rFonts w:ascii="Times New Roman" w:hAnsi="Times New Roman" w:eastAsia="Times New Roman" w:cs="Times New Roman"/>
          <w:b/>
          <w:bCs/>
          <w:spacing w:val="-1"/>
          <w:sz w:val="24"/>
          <w:szCs w:val="24"/>
          <w:lang w:val="en-US" w:eastAsia="en-US" w:bidi="ar-SA"/>
        </w:rPr>
        <w:t xml:space="preserve"> </w:t>
      </w:r>
      <w:r>
        <w:rPr>
          <w:rFonts w:ascii="Times New Roman" w:hAnsi="Times New Roman" w:eastAsia="Times New Roman" w:cs="Times New Roman"/>
          <w:b/>
          <w:bCs/>
          <w:sz w:val="24"/>
          <w:szCs w:val="24"/>
          <w:lang w:val="en-US" w:eastAsia="en-US" w:bidi="ar-SA"/>
        </w:rPr>
        <w:t>Palembang</w:t>
      </w:r>
    </w:p>
    <w:p>
      <w:pPr>
        <w:widowControl w:val="0"/>
        <w:tabs>
          <w:tab w:val="left" w:pos="1799"/>
        </w:tabs>
        <w:autoSpaceDE w:val="0"/>
        <w:autoSpaceDN w:val="0"/>
        <w:spacing w:after="0" w:line="360" w:lineRule="auto"/>
        <w:ind w:left="1799" w:right="-239" w:hanging="1679"/>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120" w:right="2" w:firstLine="0"/>
        <w:jc w:val="both"/>
        <w:rPr>
          <w:rFonts w:ascii="Times New Roman" w:hAnsi="Times New Roman" w:eastAsia="Times New Roman" w:cs="Times New Roman"/>
          <w:spacing w:val="1"/>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Good morning.</w:t>
      </w:r>
      <w:r>
        <w:rPr>
          <w:rFonts w:ascii="Times New Roman" w:hAnsi="Times New Roman" w:eastAsia="Times New Roman" w:cs="Times New Roman"/>
          <w:spacing w:val="1"/>
          <w:sz w:val="24"/>
          <w:szCs w:val="24"/>
          <w:lang w:val="en-US" w:eastAsia="en-US" w:bidi="ar-SA"/>
        </w:rPr>
        <w:t xml:space="preserve"> </w:t>
      </w:r>
    </w:p>
    <w:p>
      <w:pPr>
        <w:widowControl w:val="0"/>
        <w:tabs>
          <w:tab w:val="left" w:pos="1799"/>
        </w:tabs>
        <w:autoSpaceDE w:val="0"/>
        <w:autoSpaceDN w:val="0"/>
        <w:spacing w:after="0" w:line="360" w:lineRule="auto"/>
        <w:ind w:left="120" w:right="2" w:firstLine="0"/>
        <w:jc w:val="both"/>
        <w:rPr>
          <w:rFonts w:ascii="Times New Roman" w:hAnsi="Times New Roman" w:eastAsia="Times New Roman" w:cs="Times New Roman"/>
          <w:spacing w:val="1"/>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Morning, Sir.</w:t>
      </w:r>
    </w:p>
    <w:p>
      <w:pPr>
        <w:widowControl w:val="0"/>
        <w:tabs>
          <w:tab w:val="left" w:pos="1799"/>
        </w:tabs>
        <w:autoSpaceDE w:val="0"/>
        <w:autoSpaceDN w:val="0"/>
        <w:spacing w:after="0" w:line="360" w:lineRule="auto"/>
        <w:ind w:left="120" w:right="2" w:firstLine="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How are you today?</w:t>
      </w:r>
    </w:p>
    <w:p>
      <w:pPr>
        <w:widowControl w:val="0"/>
        <w:tabs>
          <w:tab w:val="left" w:pos="1799"/>
        </w:tabs>
        <w:autoSpaceDE w:val="0"/>
        <w:autoSpaceDN w:val="0"/>
        <w:spacing w:after="0" w:line="360" w:lineRule="auto"/>
        <w:ind w:left="120" w:right="2" w:firstLine="0"/>
        <w:jc w:val="both"/>
        <w:rPr>
          <w:rFonts w:ascii="Times New Roman" w:hAnsi="Times New Roman" w:eastAsia="Times New Roman" w:cs="Times New Roman"/>
          <w:spacing w:val="1"/>
          <w:sz w:val="24"/>
          <w:szCs w:val="24"/>
          <w:lang w:val="en-US" w:eastAsia="en-US" w:bidi="ar-SA"/>
        </w:rPr>
      </w:pP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am good.</w:t>
      </w:r>
    </w:p>
    <w:p>
      <w:pPr>
        <w:widowControl w:val="0"/>
        <w:tabs>
          <w:tab w:val="left" w:pos="1799"/>
        </w:tabs>
        <w:autoSpaceDE w:val="0"/>
        <w:autoSpaceDN w:val="0"/>
        <w:spacing w:after="0" w:line="360" w:lineRule="auto"/>
        <w:ind w:left="120" w:right="3203" w:firstLine="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I’d like to interview you, is it okay?</w:t>
      </w: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Yes, it is</w:t>
      </w:r>
      <w:r>
        <w:rPr>
          <w:rFonts w:ascii="Times New Roman" w:hAnsi="Times New Roman" w:eastAsia="Times New Roman" w:cs="Times New Roman"/>
          <w:spacing w:val="2"/>
          <w:sz w:val="24"/>
          <w:szCs w:val="24"/>
          <w:lang w:val="en-US" w:eastAsia="en-US" w:bidi="ar-SA"/>
        </w:rPr>
        <w:t>.</w:t>
      </w:r>
    </w:p>
    <w:p>
      <w:pPr>
        <w:widowControl w:val="0"/>
        <w:autoSpaceDE w:val="0"/>
        <w:autoSpaceDN w:val="0"/>
        <w:spacing w:after="0" w:line="360" w:lineRule="auto"/>
        <w:ind w:left="1800" w:right="2"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Researcher</w:t>
      </w:r>
      <w:r>
        <w:rPr>
          <w:rFonts w:ascii="Times New Roman" w:hAnsi="Times New Roman" w:eastAsia="Times New Roman" w:cs="Times New Roman"/>
          <w:spacing w:val="61"/>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pacing w:val="61"/>
          <w:sz w:val="24"/>
          <w:szCs w:val="24"/>
          <w:lang w:val="en-US" w:eastAsia="en-US" w:bidi="ar-SA"/>
        </w:rPr>
        <w:t xml:space="preserve"> </w:t>
      </w:r>
      <w:r>
        <w:rPr>
          <w:rFonts w:ascii="Times New Roman" w:hAnsi="Times New Roman" w:eastAsia="Times New Roman" w:cs="Times New Roman"/>
          <w:spacing w:val="61"/>
          <w:sz w:val="24"/>
          <w:szCs w:val="24"/>
          <w:lang w:val="en-US" w:eastAsia="en-US" w:bidi="ar-SA"/>
        </w:rPr>
        <w:tab/>
      </w:r>
      <w:r>
        <w:rPr>
          <w:rFonts w:ascii="Times New Roman" w:hAnsi="Times New Roman" w:eastAsia="Times New Roman" w:cs="Times New Roman"/>
          <w:sz w:val="24"/>
          <w:szCs w:val="24"/>
          <w:lang w:val="en-US" w:eastAsia="en-US" w:bidi="ar-SA"/>
        </w:rPr>
        <w:t>When you write a recount text, don’t you ever feel like you have no</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ideas or don’t know what to write? You</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no longer</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know what to</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write? Please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explain!</w:t>
      </w:r>
    </w:p>
    <w:p>
      <w:pPr>
        <w:widowControl w:val="0"/>
        <w:tabs>
          <w:tab w:val="left" w:pos="1799"/>
        </w:tabs>
        <w:autoSpaceDE w:val="0"/>
        <w:autoSpaceDN w:val="0"/>
        <w:spacing w:after="0" w:line="360" w:lineRule="auto"/>
        <w:ind w:left="1800" w:right="2"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Yes, I don’t have a suitable a suitable topic and develop ideas for a recount text because I’m not familiar with the concept itself.</w:t>
      </w:r>
    </w:p>
    <w:p>
      <w:pPr>
        <w:widowControl w:val="0"/>
        <w:tabs>
          <w:tab w:val="left" w:pos="1799"/>
        </w:tabs>
        <w:autoSpaceDE w:val="0"/>
        <w:autoSpaceDN w:val="0"/>
        <w:spacing w:after="0" w:line="360" w:lineRule="auto"/>
        <w:ind w:left="1800" w:right="117"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In</w:t>
      </w:r>
      <w:r>
        <w:rPr>
          <w:rFonts w:ascii="Times New Roman" w:hAnsi="Times New Roman" w:eastAsia="Times New Roman" w:cs="Times New Roman"/>
          <w:spacing w:val="10"/>
          <w:sz w:val="24"/>
          <w:szCs w:val="24"/>
          <w:lang w:val="en-US" w:eastAsia="en-US" w:bidi="ar-SA"/>
        </w:rPr>
        <w:t xml:space="preserve"> </w:t>
      </w:r>
      <w:r>
        <w:rPr>
          <w:rFonts w:ascii="Times New Roman" w:hAnsi="Times New Roman" w:eastAsia="Times New Roman" w:cs="Times New Roman"/>
          <w:sz w:val="24"/>
          <w:szCs w:val="24"/>
          <w:lang w:val="en-US" w:eastAsia="en-US" w:bidi="ar-SA"/>
        </w:rPr>
        <w:t>your</w:t>
      </w:r>
      <w:r>
        <w:rPr>
          <w:rFonts w:ascii="Times New Roman" w:hAnsi="Times New Roman" w:eastAsia="Times New Roman" w:cs="Times New Roman"/>
          <w:spacing w:val="7"/>
          <w:sz w:val="24"/>
          <w:szCs w:val="24"/>
          <w:lang w:val="en-US" w:eastAsia="en-US" w:bidi="ar-SA"/>
        </w:rPr>
        <w:t xml:space="preserve"> </w:t>
      </w:r>
      <w:r>
        <w:rPr>
          <w:rFonts w:ascii="Times New Roman" w:hAnsi="Times New Roman" w:eastAsia="Times New Roman" w:cs="Times New Roman"/>
          <w:sz w:val="24"/>
          <w:szCs w:val="24"/>
          <w:lang w:val="en-US" w:eastAsia="en-US" w:bidi="ar-SA"/>
        </w:rPr>
        <w:t>opinion,</w:t>
      </w:r>
      <w:r>
        <w:rPr>
          <w:rFonts w:ascii="Times New Roman" w:hAnsi="Times New Roman" w:eastAsia="Times New Roman" w:cs="Times New Roman"/>
          <w:spacing w:val="5"/>
          <w:sz w:val="24"/>
          <w:szCs w:val="24"/>
          <w:lang w:val="en-US" w:eastAsia="en-US" w:bidi="ar-SA"/>
        </w:rPr>
        <w:t xml:space="preserve"> </w:t>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pacing w:val="7"/>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11"/>
          <w:sz w:val="24"/>
          <w:szCs w:val="24"/>
          <w:lang w:val="en-US" w:eastAsia="en-US" w:bidi="ar-SA"/>
        </w:rPr>
        <w:t xml:space="preserve"> </w:t>
      </w:r>
      <w:r>
        <w:rPr>
          <w:rFonts w:ascii="Times New Roman" w:hAnsi="Times New Roman" w:eastAsia="Times New Roman" w:cs="Times New Roman"/>
          <w:sz w:val="24"/>
          <w:szCs w:val="24"/>
          <w:lang w:val="en-US" w:eastAsia="en-US" w:bidi="ar-SA"/>
        </w:rPr>
        <w:t>have</w:t>
      </w:r>
      <w:r>
        <w:rPr>
          <w:rFonts w:ascii="Times New Roman" w:hAnsi="Times New Roman" w:eastAsia="Times New Roman" w:cs="Times New Roman"/>
          <w:spacing w:val="6"/>
          <w:sz w:val="24"/>
          <w:szCs w:val="24"/>
          <w:lang w:val="en-US" w:eastAsia="en-US" w:bidi="ar-SA"/>
        </w:rPr>
        <w:t xml:space="preserve"> </w:t>
      </w:r>
      <w:r>
        <w:rPr>
          <w:rFonts w:ascii="Times New Roman" w:hAnsi="Times New Roman" w:eastAsia="Times New Roman" w:cs="Times New Roman"/>
          <w:sz w:val="24"/>
          <w:szCs w:val="24"/>
          <w:lang w:val="en-US" w:eastAsia="en-US" w:bidi="ar-SA"/>
        </w:rPr>
        <w:t>enough</w:t>
      </w:r>
      <w:r>
        <w:rPr>
          <w:rFonts w:ascii="Times New Roman" w:hAnsi="Times New Roman" w:eastAsia="Times New Roman" w:cs="Times New Roman"/>
          <w:spacing w:val="7"/>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pacing w:val="6"/>
          <w:sz w:val="24"/>
          <w:szCs w:val="24"/>
          <w:lang w:val="en-US" w:eastAsia="en-US" w:bidi="ar-SA"/>
        </w:rPr>
        <w:t xml:space="preserve"> </w:t>
      </w:r>
      <w:r>
        <w:rPr>
          <w:rFonts w:ascii="Times New Roman" w:hAnsi="Times New Roman" w:eastAsia="Times New Roman" w:cs="Times New Roman"/>
          <w:sz w:val="24"/>
          <w:szCs w:val="24"/>
          <w:lang w:val="en-US" w:eastAsia="en-US" w:bidi="ar-SA"/>
        </w:rPr>
        <w:t>decent</w:t>
      </w:r>
      <w:r>
        <w:rPr>
          <w:rFonts w:ascii="Times New Roman" w:hAnsi="Times New Roman" w:eastAsia="Times New Roman" w:cs="Times New Roman"/>
          <w:spacing w:val="8"/>
          <w:sz w:val="24"/>
          <w:szCs w:val="24"/>
          <w:lang w:val="en-US" w:eastAsia="en-US" w:bidi="ar-SA"/>
        </w:rPr>
        <w:t xml:space="preserve"> </w:t>
      </w:r>
      <w:r>
        <w:rPr>
          <w:rFonts w:ascii="Times New Roman" w:hAnsi="Times New Roman" w:eastAsia="Times New Roman" w:cs="Times New Roman"/>
          <w:sz w:val="24"/>
          <w:szCs w:val="24"/>
          <w:lang w:val="en-US" w:eastAsia="en-US" w:bidi="ar-SA"/>
        </w:rPr>
        <w:t>English</w:t>
      </w:r>
      <w:r>
        <w:rPr>
          <w:rFonts w:ascii="Times New Roman" w:hAnsi="Times New Roman" w:eastAsia="Times New Roman" w:cs="Times New Roman"/>
          <w:spacing w:val="7"/>
          <w:sz w:val="24"/>
          <w:szCs w:val="24"/>
          <w:lang w:val="en-US" w:eastAsia="en-US" w:bidi="ar-SA"/>
        </w:rPr>
        <w:t xml:space="preserve"> </w:t>
      </w:r>
      <w:r>
        <w:rPr>
          <w:rFonts w:ascii="Times New Roman" w:hAnsi="Times New Roman" w:eastAsia="Times New Roman" w:cs="Times New Roman"/>
          <w:sz w:val="24"/>
          <w:szCs w:val="24"/>
          <w:lang w:val="en-US" w:eastAsia="en-US" w:bidi="ar-SA"/>
        </w:rPr>
        <w:t>vocabulary</w:t>
      </w:r>
      <w:r>
        <w:rPr>
          <w:rFonts w:ascii="Times New Roman" w:hAnsi="Times New Roman" w:eastAsia="Times New Roman" w:cs="Times New Roman"/>
          <w:spacing w:val="8"/>
          <w:sz w:val="24"/>
          <w:szCs w:val="24"/>
          <w:lang w:val="en-US" w:eastAsia="en-US" w:bidi="ar-SA"/>
        </w:rPr>
        <w:t xml:space="preserve"> </w:t>
      </w:r>
      <w:r>
        <w:rPr>
          <w:rFonts w:ascii="Times New Roman" w:hAnsi="Times New Roman" w:eastAsia="Times New Roman" w:cs="Times New Roman"/>
          <w:sz w:val="24"/>
          <w:szCs w:val="24"/>
          <w:lang w:val="en-US" w:eastAsia="en-US" w:bidi="ar-SA"/>
        </w:rPr>
        <w:t>to</w:t>
      </w: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write</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a recount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text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for</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example</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to</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write</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about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your</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last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holiday.</w:t>
      </w:r>
    </w:p>
    <w:p>
      <w:pPr>
        <w:widowControl w:val="0"/>
        <w:tabs>
          <w:tab w:val="left" w:pos="1799"/>
        </w:tabs>
        <w:autoSpaceDE w:val="0"/>
        <w:autoSpaceDN w:val="0"/>
        <w:spacing w:after="0" w:line="360" w:lineRule="auto"/>
        <w:ind w:left="1800" w:right="119" w:hanging="1680"/>
        <w:jc w:val="both"/>
        <w:rPr>
          <w:rFonts w:ascii="Times New Roman" w:hAnsi="Times New Roman" w:eastAsia="Times New Roman" w:cs="Times New Roman"/>
          <w:i/>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For example, about the holidays. I don’t think I have a lot of</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vocabulary</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 xml:space="preserve">I might only be able to manage basic words like </w:t>
      </w:r>
      <w:r>
        <w:rPr>
          <w:rFonts w:ascii="Times New Roman" w:hAnsi="Times New Roman" w:eastAsia="Times New Roman" w:cs="Times New Roman"/>
          <w:spacing w:val="13"/>
          <w:sz w:val="24"/>
          <w:szCs w:val="24"/>
          <w:lang w:val="en-US" w:eastAsia="en-US" w:bidi="ar-SA"/>
        </w:rPr>
        <w:t>“</w:t>
      </w:r>
      <w:r>
        <w:rPr>
          <w:rFonts w:ascii="Times New Roman" w:hAnsi="Times New Roman" w:eastAsia="Times New Roman" w:cs="Times New Roman"/>
          <w:sz w:val="24"/>
          <w:szCs w:val="24"/>
          <w:lang w:val="en-US" w:eastAsia="en-US" w:bidi="ar-SA"/>
        </w:rPr>
        <w:t>one day”.</w:t>
      </w:r>
    </w:p>
    <w:p>
      <w:pPr>
        <w:widowControl w:val="0"/>
        <w:tabs>
          <w:tab w:val="left" w:pos="1799"/>
        </w:tabs>
        <w:autoSpaceDE w:val="0"/>
        <w:autoSpaceDN w:val="0"/>
        <w:spacing w:after="0" w:line="360" w:lineRule="auto"/>
        <w:ind w:left="1800" w:right="119"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What</w:t>
      </w:r>
      <w:r>
        <w:rPr>
          <w:rFonts w:ascii="Times New Roman" w:hAnsi="Times New Roman" w:eastAsia="Times New Roman" w:cs="Times New Roman"/>
          <w:spacing w:val="46"/>
          <w:sz w:val="24"/>
          <w:szCs w:val="24"/>
          <w:lang w:val="en-US" w:eastAsia="en-US" w:bidi="ar-SA"/>
        </w:rPr>
        <w:t xml:space="preserve"> </w:t>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pacing w:val="44"/>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49"/>
          <w:sz w:val="24"/>
          <w:szCs w:val="24"/>
          <w:lang w:val="en-US" w:eastAsia="en-US" w:bidi="ar-SA"/>
        </w:rPr>
        <w:t xml:space="preserve"> </w:t>
      </w:r>
      <w:r>
        <w:rPr>
          <w:rFonts w:ascii="Times New Roman" w:hAnsi="Times New Roman" w:eastAsia="Times New Roman" w:cs="Times New Roman"/>
          <w:sz w:val="24"/>
          <w:szCs w:val="24"/>
          <w:lang w:val="en-US" w:eastAsia="en-US" w:bidi="ar-SA"/>
        </w:rPr>
        <w:t>know</w:t>
      </w:r>
      <w:r>
        <w:rPr>
          <w:rFonts w:ascii="Times New Roman" w:hAnsi="Times New Roman" w:eastAsia="Times New Roman" w:cs="Times New Roman"/>
          <w:spacing w:val="46"/>
          <w:sz w:val="24"/>
          <w:szCs w:val="24"/>
          <w:lang w:val="en-US" w:eastAsia="en-US" w:bidi="ar-SA"/>
        </w:rPr>
        <w:t xml:space="preserve"> </w:t>
      </w:r>
      <w:r>
        <w:rPr>
          <w:rFonts w:ascii="Times New Roman" w:hAnsi="Times New Roman" w:eastAsia="Times New Roman" w:cs="Times New Roman"/>
          <w:sz w:val="24"/>
          <w:szCs w:val="24"/>
          <w:lang w:val="en-US" w:eastAsia="en-US" w:bidi="ar-SA"/>
        </w:rPr>
        <w:t>about</w:t>
      </w:r>
      <w:r>
        <w:rPr>
          <w:rFonts w:ascii="Times New Roman" w:hAnsi="Times New Roman" w:eastAsia="Times New Roman" w:cs="Times New Roman"/>
          <w:spacing w:val="45"/>
          <w:sz w:val="24"/>
          <w:szCs w:val="24"/>
          <w:lang w:val="en-US" w:eastAsia="en-US" w:bidi="ar-SA"/>
        </w:rPr>
        <w:t xml:space="preserve"> </w:t>
      </w:r>
      <w:r>
        <w:rPr>
          <w:rFonts w:ascii="Times New Roman" w:hAnsi="Times New Roman" w:eastAsia="Times New Roman" w:cs="Times New Roman"/>
          <w:sz w:val="24"/>
          <w:szCs w:val="24"/>
          <w:lang w:val="en-US" w:eastAsia="en-US" w:bidi="ar-SA"/>
        </w:rPr>
        <w:t>orientation</w:t>
      </w:r>
      <w:r>
        <w:rPr>
          <w:rFonts w:ascii="Times New Roman" w:hAnsi="Times New Roman" w:eastAsia="Times New Roman" w:cs="Times New Roman"/>
          <w:spacing w:val="47"/>
          <w:sz w:val="24"/>
          <w:szCs w:val="24"/>
          <w:lang w:val="en-US" w:eastAsia="en-US" w:bidi="ar-SA"/>
        </w:rPr>
        <w:t xml:space="preserve"> </w:t>
      </w:r>
      <w:r>
        <w:rPr>
          <w:rFonts w:ascii="Times New Roman" w:hAnsi="Times New Roman" w:eastAsia="Times New Roman" w:cs="Times New Roman"/>
          <w:sz w:val="24"/>
          <w:szCs w:val="24"/>
          <w:lang w:val="en-US" w:eastAsia="en-US" w:bidi="ar-SA"/>
        </w:rPr>
        <w:t>in</w:t>
      </w:r>
      <w:r>
        <w:rPr>
          <w:rFonts w:ascii="Times New Roman" w:hAnsi="Times New Roman" w:eastAsia="Times New Roman" w:cs="Times New Roman"/>
          <w:spacing w:val="44"/>
          <w:sz w:val="24"/>
          <w:szCs w:val="24"/>
          <w:lang w:val="en-US" w:eastAsia="en-US" w:bidi="ar-SA"/>
        </w:rPr>
        <w:t xml:space="preserve"> </w:t>
      </w:r>
      <w:r>
        <w:rPr>
          <w:rFonts w:ascii="Times New Roman" w:hAnsi="Times New Roman" w:eastAsia="Times New Roman" w:cs="Times New Roman"/>
          <w:sz w:val="24"/>
          <w:szCs w:val="24"/>
          <w:lang w:val="en-US" w:eastAsia="en-US" w:bidi="ar-SA"/>
        </w:rPr>
        <w:t>writing</w:t>
      </w:r>
      <w:r>
        <w:rPr>
          <w:rFonts w:ascii="Times New Roman" w:hAnsi="Times New Roman" w:eastAsia="Times New Roman" w:cs="Times New Roman"/>
          <w:spacing w:val="44"/>
          <w:sz w:val="24"/>
          <w:szCs w:val="24"/>
          <w:lang w:val="en-US" w:eastAsia="en-US" w:bidi="ar-SA"/>
        </w:rPr>
        <w:t xml:space="preserve"> </w:t>
      </w:r>
      <w:r>
        <w:rPr>
          <w:rFonts w:ascii="Times New Roman" w:hAnsi="Times New Roman" w:eastAsia="Times New Roman" w:cs="Times New Roman"/>
          <w:sz w:val="24"/>
          <w:szCs w:val="24"/>
          <w:lang w:val="en-US" w:eastAsia="en-US" w:bidi="ar-SA"/>
        </w:rPr>
        <w:t>recount text? Please explain!</w:t>
      </w:r>
    </w:p>
    <w:p>
      <w:pPr>
        <w:widowControl w:val="0"/>
        <w:tabs>
          <w:tab w:val="left" w:pos="1799"/>
        </w:tabs>
        <w:autoSpaceDE w:val="0"/>
        <w:autoSpaceDN w:val="0"/>
        <w:spacing w:after="0" w:line="360" w:lineRule="auto"/>
        <w:ind w:left="1800" w:right="2"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 xml:space="preserve">All I know about the orientation is the opening and introductory </w:t>
      </w: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story</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of</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the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character</w:t>
      </w:r>
      <w:r>
        <w:rPr>
          <w:rFonts w:ascii="Times New Roman" w:hAnsi="Times New Roman" w:eastAsia="Times New Roman" w:cs="Times New Roman"/>
          <w:spacing w:val="1"/>
          <w:sz w:val="24"/>
          <w:szCs w:val="24"/>
          <w:lang w:val="en-US" w:eastAsia="en-US" w:bidi="ar-SA"/>
        </w:rPr>
        <w:t>.</w:t>
      </w:r>
    </w:p>
    <w:p>
      <w:pPr>
        <w:widowControl w:val="0"/>
        <w:tabs>
          <w:tab w:val="left" w:pos="1799"/>
        </w:tabs>
        <w:autoSpaceDE w:val="0"/>
        <w:autoSpaceDN w:val="0"/>
        <w:spacing w:after="0" w:line="360" w:lineRule="auto"/>
        <w:ind w:left="1800" w:right="2"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What do you think about your ability in writing orientation of recount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text?</w:t>
      </w:r>
    </w:p>
    <w:p>
      <w:pPr>
        <w:tabs>
          <w:tab w:val="left" w:pos="1799"/>
        </w:tabs>
        <w:spacing w:line="360" w:lineRule="auto"/>
        <w:ind w:left="1759" w:leftChars="0" w:right="2" w:hanging="1759" w:hangingChars="733"/>
        <w:jc w:val="both"/>
        <w:sectPr>
          <w:pgSz w:w="11910" w:h="16840"/>
          <w:pgMar w:top="1418" w:right="1418" w:bottom="1418" w:left="1701" w:header="0" w:footer="699" w:gutter="0"/>
          <w:cols w:space="720" w:num="1"/>
        </w:sect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 believe my skills are still lacking in this area because I don’t fully grasp the concept of recount texts.</w:t>
      </w:r>
    </w:p>
    <w:p>
      <w:pPr>
        <w:widowControl w:val="0"/>
        <w:autoSpaceDE w:val="0"/>
        <w:autoSpaceDN w:val="0"/>
        <w:spacing w:after="0" w:line="360" w:lineRule="auto"/>
        <w:ind w:left="1843" w:hanging="1701"/>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2"/>
          <w:sz w:val="24"/>
          <w:szCs w:val="24"/>
          <w:lang w:val="en-US" w:eastAsia="en-US" w:bidi="ar-SA"/>
        </w:rPr>
        <w:t xml:space="preserve"> </w:t>
      </w:r>
      <w:r>
        <w:rPr>
          <w:rFonts w:ascii="Times New Roman" w:hAnsi="Times New Roman" w:eastAsia="Times New Roman" w:cs="Times New Roman"/>
          <w:sz w:val="24"/>
          <w:szCs w:val="24"/>
          <w:lang w:val="en-US" w:eastAsia="en-US" w:bidi="ar-SA"/>
        </w:rPr>
        <w:t xml:space="preserve">:   </w:t>
      </w:r>
      <w:r>
        <w:rPr>
          <w:rFonts w:ascii="Times New Roman" w:hAnsi="Times New Roman" w:eastAsia="Times New Roman" w:cs="Times New Roman"/>
          <w:spacing w:val="48"/>
          <w:sz w:val="24"/>
          <w:szCs w:val="24"/>
          <w:lang w:val="en-US" w:eastAsia="en-US" w:bidi="ar-SA"/>
        </w:rPr>
        <w:t xml:space="preserve"> </w:t>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have any</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problem</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in</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writing</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orientation</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of recount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text? Please</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explain!</w:t>
      </w:r>
    </w:p>
    <w:p>
      <w:pPr>
        <w:widowControl w:val="0"/>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pacing w:val="1"/>
          <w:sz w:val="24"/>
          <w:szCs w:val="24"/>
          <w:lang w:val="en-US" w:eastAsia="en-US" w:bidi="ar-SA"/>
        </w:rPr>
        <w:tab/>
      </w:r>
      <w:r>
        <w:rPr>
          <w:rFonts w:ascii="Times New Roman" w:hAnsi="Times New Roman" w:eastAsia="Times New Roman" w:cs="Times New Roman"/>
          <w:sz w:val="24"/>
          <w:szCs w:val="24"/>
          <w:lang w:val="en-US" w:eastAsia="en-US" w:bidi="ar-SA"/>
        </w:rPr>
        <w:t>Yes, Sir. I have problem in introducing the characters in a recount text. Sometimes I find it difficult to properly introduce them at the beginning.</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What do you know about events in writing recount text? Please explain!</w:t>
      </w:r>
    </w:p>
    <w:p>
      <w:pPr>
        <w:widowControl w:val="0"/>
        <w:tabs>
          <w:tab w:val="left" w:pos="1799"/>
        </w:tabs>
        <w:autoSpaceDE w:val="0"/>
        <w:autoSpaceDN w:val="0"/>
        <w:spacing w:after="0" w:line="360" w:lineRule="auto"/>
        <w:ind w:left="120" w:firstLine="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As</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I</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kno</w:t>
      </w:r>
      <w:r>
        <w:rPr>
          <w:rFonts w:ascii="Times New Roman" w:hAnsi="Times New Roman" w:eastAsia="Times New Roman" w:cs="Times New Roman"/>
          <w:spacing w:val="-2"/>
          <w:sz w:val="24"/>
          <w:szCs w:val="24"/>
          <w:lang w:val="en-US" w:eastAsia="en-US" w:bidi="ar-SA"/>
        </w:rPr>
        <w:t xml:space="preserve">w </w:t>
      </w:r>
      <w:r>
        <w:rPr>
          <w:rFonts w:ascii="Times New Roman" w:hAnsi="Times New Roman" w:eastAsia="Times New Roman" w:cs="Times New Roman"/>
          <w:sz w:val="24"/>
          <w:szCs w:val="24"/>
          <w:lang w:val="en-US" w:eastAsia="en-US" w:bidi="ar-SA"/>
        </w:rPr>
        <w:t>event is that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held</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by</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a</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company</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or</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producer.</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What</w:t>
      </w:r>
      <w:r>
        <w:rPr>
          <w:rFonts w:ascii="Times New Roman" w:hAnsi="Times New Roman" w:eastAsia="Times New Roman" w:cs="Times New Roman"/>
          <w:spacing w:val="30"/>
          <w:sz w:val="24"/>
          <w:szCs w:val="24"/>
          <w:lang w:val="en-US" w:eastAsia="en-US" w:bidi="ar-SA"/>
        </w:rPr>
        <w:t xml:space="preserve"> </w:t>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pacing w:val="30"/>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34"/>
          <w:sz w:val="24"/>
          <w:szCs w:val="24"/>
          <w:lang w:val="en-US" w:eastAsia="en-US" w:bidi="ar-SA"/>
        </w:rPr>
        <w:t xml:space="preserve"> </w:t>
      </w:r>
      <w:r>
        <w:rPr>
          <w:rFonts w:ascii="Times New Roman" w:hAnsi="Times New Roman" w:eastAsia="Times New Roman" w:cs="Times New Roman"/>
          <w:sz w:val="24"/>
          <w:szCs w:val="24"/>
          <w:lang w:val="en-US" w:eastAsia="en-US" w:bidi="ar-SA"/>
        </w:rPr>
        <w:t>think</w:t>
      </w:r>
      <w:r>
        <w:rPr>
          <w:rFonts w:ascii="Times New Roman" w:hAnsi="Times New Roman" w:eastAsia="Times New Roman" w:cs="Times New Roman"/>
          <w:spacing w:val="27"/>
          <w:sz w:val="24"/>
          <w:szCs w:val="24"/>
          <w:lang w:val="en-US" w:eastAsia="en-US" w:bidi="ar-SA"/>
        </w:rPr>
        <w:t xml:space="preserve"> </w:t>
      </w:r>
      <w:r>
        <w:rPr>
          <w:rFonts w:ascii="Times New Roman" w:hAnsi="Times New Roman" w:eastAsia="Times New Roman" w:cs="Times New Roman"/>
          <w:sz w:val="24"/>
          <w:szCs w:val="24"/>
          <w:lang w:val="en-US" w:eastAsia="en-US" w:bidi="ar-SA"/>
        </w:rPr>
        <w:t>about</w:t>
      </w:r>
      <w:r>
        <w:rPr>
          <w:rFonts w:ascii="Times New Roman" w:hAnsi="Times New Roman" w:eastAsia="Times New Roman" w:cs="Times New Roman"/>
          <w:spacing w:val="32"/>
          <w:sz w:val="24"/>
          <w:szCs w:val="24"/>
          <w:lang w:val="en-US" w:eastAsia="en-US" w:bidi="ar-SA"/>
        </w:rPr>
        <w:t xml:space="preserve"> </w:t>
      </w:r>
      <w:r>
        <w:rPr>
          <w:rFonts w:ascii="Times New Roman" w:hAnsi="Times New Roman" w:eastAsia="Times New Roman" w:cs="Times New Roman"/>
          <w:sz w:val="24"/>
          <w:szCs w:val="24"/>
          <w:lang w:val="en-US" w:eastAsia="en-US" w:bidi="ar-SA"/>
        </w:rPr>
        <w:t>your</w:t>
      </w:r>
      <w:r>
        <w:rPr>
          <w:rFonts w:ascii="Times New Roman" w:hAnsi="Times New Roman" w:eastAsia="Times New Roman" w:cs="Times New Roman"/>
          <w:spacing w:val="34"/>
          <w:sz w:val="24"/>
          <w:szCs w:val="24"/>
          <w:lang w:val="en-US" w:eastAsia="en-US" w:bidi="ar-SA"/>
        </w:rPr>
        <w:t xml:space="preserve"> </w:t>
      </w:r>
      <w:r>
        <w:rPr>
          <w:rFonts w:ascii="Times New Roman" w:hAnsi="Times New Roman" w:eastAsia="Times New Roman" w:cs="Times New Roman"/>
          <w:sz w:val="24"/>
          <w:szCs w:val="24"/>
          <w:lang w:val="en-US" w:eastAsia="en-US" w:bidi="ar-SA"/>
        </w:rPr>
        <w:t>ability</w:t>
      </w:r>
      <w:r>
        <w:rPr>
          <w:rFonts w:ascii="Times New Roman" w:hAnsi="Times New Roman" w:eastAsia="Times New Roman" w:cs="Times New Roman"/>
          <w:spacing w:val="30"/>
          <w:sz w:val="24"/>
          <w:szCs w:val="24"/>
          <w:lang w:val="en-US" w:eastAsia="en-US" w:bidi="ar-SA"/>
        </w:rPr>
        <w:t xml:space="preserve"> </w:t>
      </w:r>
      <w:r>
        <w:rPr>
          <w:rFonts w:ascii="Times New Roman" w:hAnsi="Times New Roman" w:eastAsia="Times New Roman" w:cs="Times New Roman"/>
          <w:sz w:val="24"/>
          <w:szCs w:val="24"/>
          <w:lang w:val="en-US" w:eastAsia="en-US" w:bidi="ar-SA"/>
        </w:rPr>
        <w:t>in</w:t>
      </w:r>
      <w:r>
        <w:rPr>
          <w:rFonts w:ascii="Times New Roman" w:hAnsi="Times New Roman" w:eastAsia="Times New Roman" w:cs="Times New Roman"/>
          <w:spacing w:val="29"/>
          <w:sz w:val="24"/>
          <w:szCs w:val="24"/>
          <w:lang w:val="en-US" w:eastAsia="en-US" w:bidi="ar-SA"/>
        </w:rPr>
        <w:t xml:space="preserve"> </w:t>
      </w:r>
      <w:r>
        <w:rPr>
          <w:rFonts w:ascii="Times New Roman" w:hAnsi="Times New Roman" w:eastAsia="Times New Roman" w:cs="Times New Roman"/>
          <w:sz w:val="24"/>
          <w:szCs w:val="24"/>
          <w:lang w:val="en-US" w:eastAsia="en-US" w:bidi="ar-SA"/>
        </w:rPr>
        <w:t>writing</w:t>
      </w:r>
      <w:r>
        <w:rPr>
          <w:rFonts w:ascii="Times New Roman" w:hAnsi="Times New Roman" w:eastAsia="Times New Roman" w:cs="Times New Roman"/>
          <w:spacing w:val="30"/>
          <w:sz w:val="24"/>
          <w:szCs w:val="24"/>
          <w:lang w:val="en-US" w:eastAsia="en-US" w:bidi="ar-SA"/>
        </w:rPr>
        <w:t xml:space="preserve"> </w:t>
      </w:r>
      <w:r>
        <w:rPr>
          <w:rFonts w:ascii="Times New Roman" w:hAnsi="Times New Roman" w:eastAsia="Times New Roman" w:cs="Times New Roman"/>
          <w:sz w:val="24"/>
          <w:szCs w:val="24"/>
          <w:lang w:val="en-US" w:eastAsia="en-US" w:bidi="ar-SA"/>
        </w:rPr>
        <w:t>events</w:t>
      </w:r>
      <w:r>
        <w:rPr>
          <w:rFonts w:ascii="Times New Roman" w:hAnsi="Times New Roman" w:eastAsia="Times New Roman" w:cs="Times New Roman"/>
          <w:spacing w:val="32"/>
          <w:sz w:val="24"/>
          <w:szCs w:val="24"/>
          <w:lang w:val="en-US" w:eastAsia="en-US" w:bidi="ar-SA"/>
        </w:rPr>
        <w:t xml:space="preserve"> </w:t>
      </w:r>
      <w:r>
        <w:rPr>
          <w:rFonts w:ascii="Times New Roman" w:hAnsi="Times New Roman" w:eastAsia="Times New Roman" w:cs="Times New Roman"/>
          <w:sz w:val="24"/>
          <w:szCs w:val="24"/>
          <w:lang w:val="en-US" w:eastAsia="en-US" w:bidi="ar-SA"/>
        </w:rPr>
        <w:t>of</w:t>
      </w:r>
      <w:r>
        <w:rPr>
          <w:rFonts w:ascii="Times New Roman" w:hAnsi="Times New Roman" w:eastAsia="Times New Roman" w:cs="Times New Roman"/>
          <w:spacing w:val="30"/>
          <w:sz w:val="24"/>
          <w:szCs w:val="24"/>
          <w:lang w:val="en-US" w:eastAsia="en-US" w:bidi="ar-SA"/>
        </w:rPr>
        <w:t xml:space="preserve"> </w:t>
      </w:r>
      <w:r>
        <w:rPr>
          <w:rFonts w:ascii="Times New Roman" w:hAnsi="Times New Roman" w:eastAsia="Times New Roman" w:cs="Times New Roman"/>
          <w:sz w:val="24"/>
          <w:szCs w:val="24"/>
          <w:lang w:val="en-US" w:eastAsia="en-US" w:bidi="ar-SA"/>
        </w:rPr>
        <w:t xml:space="preserve">recount </w:t>
      </w: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text?</w:t>
      </w:r>
    </w:p>
    <w:p>
      <w:pPr>
        <w:widowControl w:val="0"/>
        <w:tabs>
          <w:tab w:val="left" w:pos="1799"/>
        </w:tabs>
        <w:autoSpaceDE w:val="0"/>
        <w:autoSpaceDN w:val="0"/>
        <w:spacing w:after="0" w:line="360" w:lineRule="auto"/>
        <w:ind w:left="120" w:firstLine="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 don’t fully understand the concept of events within a recount text.</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Do you find it difficult to write series of events in recount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text?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Please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explain!</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Yes, I find writing the events section very challenging. I struggle to organize my sentences and express the events clearly due to limited English vocabulary.</w:t>
      </w:r>
    </w:p>
    <w:p>
      <w:pPr>
        <w:widowControl w:val="0"/>
        <w:tabs>
          <w:tab w:val="left" w:pos="1799"/>
        </w:tabs>
        <w:autoSpaceDE w:val="0"/>
        <w:autoSpaceDN w:val="0"/>
        <w:spacing w:after="0" w:line="360" w:lineRule="auto"/>
        <w:ind w:left="120" w:firstLine="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What do you know about re-orientation in writing recount text?</w:t>
      </w: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don’t</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know, Sir.</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What do you think about your ability in writing re-orientation of recount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text?</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 don’t know how to distinguish between orientation and</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re-orientation</w:t>
      </w:r>
      <w:r>
        <w:rPr>
          <w:rFonts w:ascii="Times New Roman" w:hAnsi="Times New Roman" w:eastAsia="Times New Roman" w:cs="Times New Roman"/>
          <w:spacing w:val="-2"/>
          <w:sz w:val="24"/>
          <w:szCs w:val="24"/>
          <w:lang w:val="en-US" w:eastAsia="en-US" w:bidi="ar-SA"/>
        </w:rPr>
        <w:t>.</w:t>
      </w:r>
      <w:r>
        <w:rPr>
          <w:rFonts w:ascii="Times New Roman" w:hAnsi="Times New Roman" w:eastAsia="Times New Roman" w:cs="Times New Roman"/>
          <w:sz w:val="24"/>
          <w:szCs w:val="24"/>
          <w:lang w:val="en-US" w:eastAsia="en-US" w:bidi="ar-SA"/>
        </w:rPr>
        <w:t xml:space="preserve"> So,</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I</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guess</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I</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can’t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afford</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to</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write</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recount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text.</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 xml:space="preserve">Do you find it difficult while writing recount text especially in the </w:t>
      </w: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re-orientation</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part?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Please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explain!</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Yes, I find writing the re-orientation difficult because they seem to have different meanings. I often get them confused and use them interchangeably.</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Are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familiar with personal</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pronouns?</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Can you</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please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tell me</w:t>
      </w: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about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it?</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Yeah,</w:t>
      </w:r>
      <w:r>
        <w:rPr>
          <w:rFonts w:ascii="Times New Roman" w:hAnsi="Times New Roman" w:eastAsia="Times New Roman" w:cs="Times New Roman"/>
          <w:spacing w:val="10"/>
          <w:sz w:val="24"/>
          <w:szCs w:val="24"/>
          <w:lang w:val="en-US" w:eastAsia="en-US" w:bidi="ar-SA"/>
        </w:rPr>
        <w:t xml:space="preserve"> </w:t>
      </w:r>
      <w:r>
        <w:rPr>
          <w:rFonts w:ascii="Times New Roman" w:hAnsi="Times New Roman" w:eastAsia="Times New Roman" w:cs="Times New Roman"/>
          <w:sz w:val="24"/>
          <w:szCs w:val="24"/>
          <w:lang w:val="en-US" w:eastAsia="en-US" w:bidi="ar-SA"/>
        </w:rPr>
        <w:t>I’m</w:t>
      </w:r>
      <w:r>
        <w:rPr>
          <w:rFonts w:ascii="Times New Roman" w:hAnsi="Times New Roman" w:eastAsia="Times New Roman" w:cs="Times New Roman"/>
          <w:spacing w:val="10"/>
          <w:sz w:val="24"/>
          <w:szCs w:val="24"/>
          <w:lang w:val="en-US" w:eastAsia="en-US" w:bidi="ar-SA"/>
        </w:rPr>
        <w:t xml:space="preserve"> </w:t>
      </w:r>
      <w:r>
        <w:rPr>
          <w:rFonts w:ascii="Times New Roman" w:hAnsi="Times New Roman" w:eastAsia="Times New Roman" w:cs="Times New Roman"/>
          <w:sz w:val="24"/>
          <w:szCs w:val="24"/>
          <w:lang w:val="en-US" w:eastAsia="en-US" w:bidi="ar-SA"/>
        </w:rPr>
        <w:t>pretty</w:t>
      </w:r>
      <w:r>
        <w:rPr>
          <w:rFonts w:ascii="Times New Roman" w:hAnsi="Times New Roman" w:eastAsia="Times New Roman" w:cs="Times New Roman"/>
          <w:spacing w:val="10"/>
          <w:sz w:val="24"/>
          <w:szCs w:val="24"/>
          <w:lang w:val="en-US" w:eastAsia="en-US" w:bidi="ar-SA"/>
        </w:rPr>
        <w:t xml:space="preserve"> </w:t>
      </w:r>
      <w:r>
        <w:rPr>
          <w:rFonts w:ascii="Times New Roman" w:hAnsi="Times New Roman" w:eastAsia="Times New Roman" w:cs="Times New Roman"/>
          <w:sz w:val="24"/>
          <w:szCs w:val="24"/>
          <w:lang w:val="en-US" w:eastAsia="en-US" w:bidi="ar-SA"/>
        </w:rPr>
        <w:t>good</w:t>
      </w:r>
      <w:r>
        <w:rPr>
          <w:rFonts w:ascii="Times New Roman" w:hAnsi="Times New Roman" w:eastAsia="Times New Roman" w:cs="Times New Roman"/>
          <w:spacing w:val="9"/>
          <w:sz w:val="24"/>
          <w:szCs w:val="24"/>
          <w:lang w:val="en-US" w:eastAsia="en-US" w:bidi="ar-SA"/>
        </w:rPr>
        <w:t xml:space="preserve"> </w:t>
      </w:r>
      <w:r>
        <w:rPr>
          <w:rFonts w:ascii="Times New Roman" w:hAnsi="Times New Roman" w:eastAsia="Times New Roman" w:cs="Times New Roman"/>
          <w:sz w:val="24"/>
          <w:szCs w:val="24"/>
          <w:lang w:val="en-US" w:eastAsia="en-US" w:bidi="ar-SA"/>
        </w:rPr>
        <w:t>at</w:t>
      </w:r>
      <w:r>
        <w:rPr>
          <w:rFonts w:ascii="Times New Roman" w:hAnsi="Times New Roman" w:eastAsia="Times New Roman" w:cs="Times New Roman"/>
          <w:spacing w:val="10"/>
          <w:sz w:val="24"/>
          <w:szCs w:val="24"/>
          <w:lang w:val="en-US" w:eastAsia="en-US" w:bidi="ar-SA"/>
        </w:rPr>
        <w:t xml:space="preserve"> </w:t>
      </w:r>
      <w:r>
        <w:rPr>
          <w:rFonts w:ascii="Times New Roman" w:hAnsi="Times New Roman" w:eastAsia="Times New Roman" w:cs="Times New Roman"/>
          <w:sz w:val="24"/>
          <w:szCs w:val="24"/>
          <w:lang w:val="en-US" w:eastAsia="en-US" w:bidi="ar-SA"/>
        </w:rPr>
        <w:t>using</w:t>
      </w:r>
      <w:r>
        <w:rPr>
          <w:rFonts w:ascii="Times New Roman" w:hAnsi="Times New Roman" w:eastAsia="Times New Roman" w:cs="Times New Roman"/>
          <w:spacing w:val="7"/>
          <w:sz w:val="24"/>
          <w:szCs w:val="24"/>
          <w:lang w:val="en-US" w:eastAsia="en-US" w:bidi="ar-SA"/>
        </w:rPr>
        <w:t xml:space="preserve"> </w:t>
      </w:r>
      <w:r>
        <w:rPr>
          <w:rFonts w:ascii="Times New Roman" w:hAnsi="Times New Roman" w:eastAsia="Times New Roman" w:cs="Times New Roman"/>
          <w:sz w:val="24"/>
          <w:szCs w:val="24"/>
          <w:lang w:val="en-US" w:eastAsia="en-US" w:bidi="ar-SA"/>
        </w:rPr>
        <w:t>people’s</w:t>
      </w:r>
      <w:r>
        <w:rPr>
          <w:rFonts w:ascii="Times New Roman" w:hAnsi="Times New Roman" w:eastAsia="Times New Roman" w:cs="Times New Roman"/>
          <w:spacing w:val="10"/>
          <w:sz w:val="24"/>
          <w:szCs w:val="24"/>
          <w:lang w:val="en-US" w:eastAsia="en-US" w:bidi="ar-SA"/>
        </w:rPr>
        <w:t xml:space="preserve"> </w:t>
      </w:r>
      <w:r>
        <w:rPr>
          <w:rFonts w:ascii="Times New Roman" w:hAnsi="Times New Roman" w:eastAsia="Times New Roman" w:cs="Times New Roman"/>
          <w:sz w:val="24"/>
          <w:szCs w:val="24"/>
          <w:lang w:val="en-US" w:eastAsia="en-US" w:bidi="ar-SA"/>
        </w:rPr>
        <w:t>nickname</w:t>
      </w:r>
      <w:r>
        <w:rPr>
          <w:rFonts w:ascii="Times New Roman" w:hAnsi="Times New Roman" w:eastAsia="Times New Roman" w:cs="Times New Roman"/>
          <w:spacing w:val="9"/>
          <w:sz w:val="24"/>
          <w:szCs w:val="24"/>
          <w:lang w:val="en-US" w:eastAsia="en-US" w:bidi="ar-SA"/>
        </w:rPr>
        <w:t xml:space="preserve"> </w:t>
      </w:r>
      <w:r>
        <w:rPr>
          <w:rFonts w:ascii="Times New Roman" w:hAnsi="Times New Roman" w:eastAsia="Times New Roman" w:cs="Times New Roman"/>
          <w:sz w:val="24"/>
          <w:szCs w:val="24"/>
          <w:lang w:val="en-US" w:eastAsia="en-US" w:bidi="ar-SA"/>
        </w:rPr>
        <w:t>with</w:t>
      </w:r>
      <w:r>
        <w:rPr>
          <w:rFonts w:ascii="Times New Roman" w:hAnsi="Times New Roman" w:eastAsia="Times New Roman" w:cs="Times New Roman"/>
          <w:spacing w:val="7"/>
          <w:sz w:val="24"/>
          <w:szCs w:val="24"/>
          <w:lang w:val="en-US" w:eastAsia="en-US" w:bidi="ar-SA"/>
        </w:rPr>
        <w:t xml:space="preserve"> </w:t>
      </w:r>
      <w:r>
        <w:rPr>
          <w:rFonts w:ascii="Times New Roman" w:hAnsi="Times New Roman" w:eastAsia="Times New Roman" w:cs="Times New Roman"/>
          <w:sz w:val="24"/>
          <w:szCs w:val="24"/>
          <w:lang w:val="en-US" w:eastAsia="en-US" w:bidi="ar-SA"/>
        </w:rPr>
        <w:t>the</w:t>
      </w:r>
      <w:r>
        <w:rPr>
          <w:rFonts w:ascii="Times New Roman" w:hAnsi="Times New Roman" w:eastAsia="Times New Roman" w:cs="Times New Roman"/>
          <w:spacing w:val="6"/>
          <w:sz w:val="24"/>
          <w:szCs w:val="24"/>
          <w:lang w:val="en-US" w:eastAsia="en-US" w:bidi="ar-SA"/>
        </w:rPr>
        <w:t xml:space="preserve"> </w:t>
      </w:r>
      <w:r>
        <w:rPr>
          <w:rFonts w:ascii="Times New Roman" w:hAnsi="Times New Roman" w:eastAsia="Times New Roman" w:cs="Times New Roman"/>
          <w:sz w:val="24"/>
          <w:szCs w:val="24"/>
          <w:lang w:val="en-US" w:eastAsia="en-US" w:bidi="ar-SA"/>
        </w:rPr>
        <w:t>sign:</w:t>
      </w:r>
      <w:r>
        <w:rPr>
          <w:rFonts w:ascii="Times New Roman" w:hAnsi="Times New Roman" w:eastAsia="Times New Roman" w:cs="Times New Roman"/>
          <w:spacing w:val="10"/>
          <w:sz w:val="24"/>
          <w:szCs w:val="24"/>
          <w:lang w:val="en-US" w:eastAsia="en-US" w:bidi="ar-SA"/>
        </w:rPr>
        <w:t xml:space="preserve"> </w:t>
      </w:r>
      <w:r>
        <w:rPr>
          <w:rFonts w:ascii="Times New Roman" w:hAnsi="Times New Roman" w:eastAsia="Times New Roman" w:cs="Times New Roman"/>
          <w:sz w:val="24"/>
          <w:szCs w:val="24"/>
          <w:lang w:val="en-US" w:eastAsia="en-US" w:bidi="ar-SA"/>
        </w:rPr>
        <w:t>and</w:t>
      </w: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w:t>
      </w:r>
    </w:p>
    <w:p>
      <w:pPr>
        <w:widowControl w:val="0"/>
        <w:tabs>
          <w:tab w:val="left" w:pos="1799"/>
        </w:tabs>
        <w:autoSpaceDE w:val="0"/>
        <w:autoSpaceDN w:val="0"/>
        <w:spacing w:after="0" w:line="360" w:lineRule="auto"/>
        <w:ind w:left="120" w:firstLine="0"/>
        <w:jc w:val="both"/>
        <w:rPr>
          <w:rFonts w:ascii="Times New Roman" w:hAnsi="Times New Roman" w:eastAsia="Times New Roman" w:cs="Times New Roman"/>
          <w:spacing w:val="-57"/>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In your opinion, what is the function of personal pronoun?</w:t>
      </w:r>
      <w:r>
        <w:rPr>
          <w:rFonts w:ascii="Times New Roman" w:hAnsi="Times New Roman" w:eastAsia="Times New Roman" w:cs="Times New Roman"/>
          <w:spacing w:val="-57"/>
          <w:sz w:val="24"/>
          <w:szCs w:val="24"/>
          <w:lang w:val="en-US" w:eastAsia="en-US" w:bidi="ar-SA"/>
        </w:rPr>
        <w:t xml:space="preserve"> </w:t>
      </w:r>
    </w:p>
    <w:p>
      <w:pPr>
        <w:widowControl w:val="0"/>
        <w:tabs>
          <w:tab w:val="left" w:pos="1799"/>
        </w:tabs>
        <w:autoSpaceDE w:val="0"/>
        <w:autoSpaceDN w:val="0"/>
        <w:spacing w:after="0" w:line="360" w:lineRule="auto"/>
        <w:ind w:left="120" w:firstLine="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think</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it’s</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a</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pronoun</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to</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distinguish</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speakers</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from</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others.</w:t>
      </w:r>
    </w:p>
    <w:p>
      <w:pPr>
        <w:spacing w:line="360" w:lineRule="auto"/>
        <w:jc w:val="both"/>
        <w:sectPr>
          <w:pgSz w:w="11910" w:h="16840"/>
          <w:pgMar w:top="1418" w:right="1418" w:bottom="1418" w:left="1701" w:header="0" w:footer="699" w:gutter="0"/>
          <w:cols w:space="720" w:num="1"/>
        </w:sectPr>
      </w:pPr>
    </w:p>
    <w:p>
      <w:pPr>
        <w:widowControl w:val="0"/>
        <w:tabs>
          <w:tab w:val="left" w:pos="1799"/>
          <w:tab w:val="left" w:pos="2872"/>
          <w:tab w:val="left" w:pos="3686"/>
          <w:tab w:val="left" w:pos="5085"/>
          <w:tab w:val="left" w:pos="5632"/>
          <w:tab w:val="left" w:pos="7151"/>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Do you have difficulties in determining</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pacing w:val="-1"/>
          <w:sz w:val="24"/>
          <w:szCs w:val="24"/>
          <w:lang w:val="en-US" w:eastAsia="en-US" w:bidi="ar-SA"/>
        </w:rPr>
        <w:t>personal p</w:t>
      </w:r>
      <w:r>
        <w:rPr>
          <w:rFonts w:ascii="Times New Roman" w:hAnsi="Times New Roman" w:eastAsia="Times New Roman" w:cs="Times New Roman"/>
          <w:sz w:val="24"/>
          <w:szCs w:val="24"/>
          <w:lang w:val="en-US" w:eastAsia="en-US" w:bidi="ar-SA"/>
        </w:rPr>
        <w:t>ronoun</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and</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how</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to</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use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it?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Please describe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in detail!</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 find it difficult to choose the correct pronoun because I get confused about which one to use in a particular context.</w:t>
      </w:r>
    </w:p>
    <w:p>
      <w:pPr>
        <w:widowControl w:val="0"/>
        <w:tabs>
          <w:tab w:val="left" w:pos="1799"/>
        </w:tabs>
        <w:autoSpaceDE w:val="0"/>
        <w:autoSpaceDN w:val="0"/>
        <w:spacing w:after="0" w:line="360" w:lineRule="auto"/>
        <w:ind w:left="120" w:firstLine="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What</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know about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linking</w:t>
      </w:r>
      <w:r>
        <w:rPr>
          <w:rFonts w:ascii="Times New Roman" w:hAnsi="Times New Roman" w:eastAsia="Times New Roman" w:cs="Times New Roman"/>
          <w:spacing w:val="-4"/>
          <w:sz w:val="24"/>
          <w:szCs w:val="24"/>
          <w:lang w:val="en-US" w:eastAsia="en-US" w:bidi="ar-SA"/>
        </w:rPr>
        <w:t xml:space="preserve"> </w:t>
      </w:r>
      <w:r>
        <w:rPr>
          <w:rFonts w:ascii="Times New Roman" w:hAnsi="Times New Roman" w:eastAsia="Times New Roman" w:cs="Times New Roman"/>
          <w:sz w:val="24"/>
          <w:szCs w:val="24"/>
          <w:lang w:val="en-US" w:eastAsia="en-US" w:bidi="ar-SA"/>
        </w:rPr>
        <w:t>verb? Can</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please explain!</w:t>
      </w:r>
    </w:p>
    <w:p>
      <w:pPr>
        <w:widowControl w:val="0"/>
        <w:tabs>
          <w:tab w:val="left" w:pos="1799"/>
        </w:tabs>
        <w:autoSpaceDE w:val="0"/>
        <w:autoSpaceDN w:val="0"/>
        <w:spacing w:after="0" w:line="360" w:lineRule="auto"/>
        <w:ind w:left="1843" w:hanging="1723"/>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No, I can’t. The term itself is new to me. However, I understand that a verb, if used correctly, is simply a verb.</w:t>
      </w:r>
    </w:p>
    <w:p>
      <w:pPr>
        <w:widowControl w:val="0"/>
        <w:tabs>
          <w:tab w:val="left" w:pos="1799"/>
          <w:tab w:val="left" w:pos="7178"/>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What</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think</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about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your ability</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in</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choosing</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 xml:space="preserve">and </w:t>
      </w:r>
      <w:r>
        <w:rPr>
          <w:rFonts w:ascii="Times New Roman" w:hAnsi="Times New Roman" w:eastAsia="Times New Roman" w:cs="Times New Roman"/>
          <w:spacing w:val="-1"/>
          <w:sz w:val="24"/>
          <w:szCs w:val="24"/>
          <w:lang w:val="en-US" w:eastAsia="en-US" w:bidi="ar-SA"/>
        </w:rPr>
        <w:t xml:space="preserve">using </w:t>
      </w: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linking</w:t>
      </w:r>
      <w:r>
        <w:rPr>
          <w:rFonts w:ascii="Times New Roman" w:hAnsi="Times New Roman" w:eastAsia="Times New Roman" w:cs="Times New Roman"/>
          <w:spacing w:val="-4"/>
          <w:sz w:val="24"/>
          <w:szCs w:val="24"/>
          <w:lang w:val="en-US" w:eastAsia="en-US" w:bidi="ar-SA"/>
        </w:rPr>
        <w:t xml:space="preserve"> </w:t>
      </w:r>
      <w:r>
        <w:rPr>
          <w:rFonts w:ascii="Times New Roman" w:hAnsi="Times New Roman" w:eastAsia="Times New Roman" w:cs="Times New Roman"/>
          <w:sz w:val="24"/>
          <w:szCs w:val="24"/>
          <w:lang w:val="en-US" w:eastAsia="en-US" w:bidi="ar-SA"/>
        </w:rPr>
        <w:t>verb</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in recount text?</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I’m confused because I have no knowledge of linking verbs in English.</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pacing w:val="18"/>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23"/>
          <w:sz w:val="24"/>
          <w:szCs w:val="24"/>
          <w:lang w:val="en-US" w:eastAsia="en-US" w:bidi="ar-SA"/>
        </w:rPr>
        <w:t xml:space="preserve"> </w:t>
      </w:r>
      <w:r>
        <w:rPr>
          <w:rFonts w:ascii="Times New Roman" w:hAnsi="Times New Roman" w:eastAsia="Times New Roman" w:cs="Times New Roman"/>
          <w:sz w:val="24"/>
          <w:szCs w:val="24"/>
          <w:lang w:val="en-US" w:eastAsia="en-US" w:bidi="ar-SA"/>
        </w:rPr>
        <w:t>have</w:t>
      </w:r>
      <w:r>
        <w:rPr>
          <w:rFonts w:ascii="Times New Roman" w:hAnsi="Times New Roman" w:eastAsia="Times New Roman" w:cs="Times New Roman"/>
          <w:spacing w:val="18"/>
          <w:sz w:val="24"/>
          <w:szCs w:val="24"/>
          <w:lang w:val="en-US" w:eastAsia="en-US" w:bidi="ar-SA"/>
        </w:rPr>
        <w:t xml:space="preserve"> </w:t>
      </w:r>
      <w:r>
        <w:rPr>
          <w:rFonts w:ascii="Times New Roman" w:hAnsi="Times New Roman" w:eastAsia="Times New Roman" w:cs="Times New Roman"/>
          <w:sz w:val="24"/>
          <w:szCs w:val="24"/>
          <w:lang w:val="en-US" w:eastAsia="en-US" w:bidi="ar-SA"/>
        </w:rPr>
        <w:t>any</w:t>
      </w:r>
      <w:r>
        <w:rPr>
          <w:rFonts w:ascii="Times New Roman" w:hAnsi="Times New Roman" w:eastAsia="Times New Roman" w:cs="Times New Roman"/>
          <w:spacing w:val="20"/>
          <w:sz w:val="24"/>
          <w:szCs w:val="24"/>
          <w:lang w:val="en-US" w:eastAsia="en-US" w:bidi="ar-SA"/>
        </w:rPr>
        <w:t xml:space="preserve"> </w:t>
      </w:r>
      <w:r>
        <w:rPr>
          <w:rFonts w:ascii="Times New Roman" w:hAnsi="Times New Roman" w:eastAsia="Times New Roman" w:cs="Times New Roman"/>
          <w:sz w:val="24"/>
          <w:szCs w:val="24"/>
          <w:lang w:val="en-US" w:eastAsia="en-US" w:bidi="ar-SA"/>
        </w:rPr>
        <w:t>problems</w:t>
      </w:r>
      <w:r>
        <w:rPr>
          <w:rFonts w:ascii="Times New Roman" w:hAnsi="Times New Roman" w:eastAsia="Times New Roman" w:cs="Times New Roman"/>
          <w:spacing w:val="18"/>
          <w:sz w:val="24"/>
          <w:szCs w:val="24"/>
          <w:lang w:val="en-US" w:eastAsia="en-US" w:bidi="ar-SA"/>
        </w:rPr>
        <w:t xml:space="preserve"> </w:t>
      </w:r>
      <w:r>
        <w:rPr>
          <w:rFonts w:ascii="Times New Roman" w:hAnsi="Times New Roman" w:eastAsia="Times New Roman" w:cs="Times New Roman"/>
          <w:sz w:val="24"/>
          <w:szCs w:val="24"/>
          <w:lang w:val="en-US" w:eastAsia="en-US" w:bidi="ar-SA"/>
        </w:rPr>
        <w:t>in</w:t>
      </w:r>
      <w:r>
        <w:rPr>
          <w:rFonts w:ascii="Times New Roman" w:hAnsi="Times New Roman" w:eastAsia="Times New Roman" w:cs="Times New Roman"/>
          <w:spacing w:val="18"/>
          <w:sz w:val="24"/>
          <w:szCs w:val="24"/>
          <w:lang w:val="en-US" w:eastAsia="en-US" w:bidi="ar-SA"/>
        </w:rPr>
        <w:t xml:space="preserve"> </w:t>
      </w:r>
      <w:r>
        <w:rPr>
          <w:rFonts w:ascii="Times New Roman" w:hAnsi="Times New Roman" w:eastAsia="Times New Roman" w:cs="Times New Roman"/>
          <w:sz w:val="24"/>
          <w:szCs w:val="24"/>
          <w:lang w:val="en-US" w:eastAsia="en-US" w:bidi="ar-SA"/>
        </w:rPr>
        <w:t>determining</w:t>
      </w:r>
      <w:r>
        <w:rPr>
          <w:rFonts w:ascii="Times New Roman" w:hAnsi="Times New Roman" w:eastAsia="Times New Roman" w:cs="Times New Roman"/>
          <w:spacing w:val="19"/>
          <w:sz w:val="24"/>
          <w:szCs w:val="24"/>
          <w:lang w:val="en-US" w:eastAsia="en-US" w:bidi="ar-SA"/>
        </w:rPr>
        <w:t xml:space="preserve"> </w:t>
      </w:r>
      <w:r>
        <w:rPr>
          <w:rFonts w:ascii="Times New Roman" w:hAnsi="Times New Roman" w:eastAsia="Times New Roman" w:cs="Times New Roman"/>
          <w:sz w:val="24"/>
          <w:szCs w:val="24"/>
          <w:lang w:val="en-US" w:eastAsia="en-US" w:bidi="ar-SA"/>
        </w:rPr>
        <w:t>linking</w:t>
      </w:r>
      <w:r>
        <w:rPr>
          <w:rFonts w:ascii="Times New Roman" w:hAnsi="Times New Roman" w:eastAsia="Times New Roman" w:cs="Times New Roman"/>
          <w:spacing w:val="18"/>
          <w:sz w:val="24"/>
          <w:szCs w:val="24"/>
          <w:lang w:val="en-US" w:eastAsia="en-US" w:bidi="ar-SA"/>
        </w:rPr>
        <w:t xml:space="preserve"> </w:t>
      </w:r>
      <w:r>
        <w:rPr>
          <w:rFonts w:ascii="Times New Roman" w:hAnsi="Times New Roman" w:eastAsia="Times New Roman" w:cs="Times New Roman"/>
          <w:sz w:val="24"/>
          <w:szCs w:val="24"/>
          <w:lang w:val="en-US" w:eastAsia="en-US" w:bidi="ar-SA"/>
        </w:rPr>
        <w:t>verb</w:t>
      </w:r>
      <w:r>
        <w:rPr>
          <w:rFonts w:ascii="Times New Roman" w:hAnsi="Times New Roman" w:eastAsia="Times New Roman" w:cs="Times New Roman"/>
          <w:spacing w:val="20"/>
          <w:sz w:val="24"/>
          <w:szCs w:val="24"/>
          <w:lang w:val="en-US" w:eastAsia="en-US" w:bidi="ar-SA"/>
        </w:rPr>
        <w:t xml:space="preserve"> </w:t>
      </w:r>
      <w:r>
        <w:rPr>
          <w:rFonts w:ascii="Times New Roman" w:hAnsi="Times New Roman" w:eastAsia="Times New Roman" w:cs="Times New Roman"/>
          <w:sz w:val="24"/>
          <w:szCs w:val="24"/>
          <w:lang w:val="en-US" w:eastAsia="en-US" w:bidi="ar-SA"/>
        </w:rPr>
        <w:t>and</w:t>
      </w:r>
      <w:r>
        <w:rPr>
          <w:rFonts w:ascii="Times New Roman" w:hAnsi="Times New Roman" w:eastAsia="Times New Roman" w:cs="Times New Roman"/>
          <w:spacing w:val="18"/>
          <w:sz w:val="24"/>
          <w:szCs w:val="24"/>
          <w:lang w:val="en-US" w:eastAsia="en-US" w:bidi="ar-SA"/>
        </w:rPr>
        <w:t xml:space="preserve"> </w:t>
      </w:r>
      <w:r>
        <w:rPr>
          <w:rFonts w:ascii="Times New Roman" w:hAnsi="Times New Roman" w:eastAsia="Times New Roman" w:cs="Times New Roman"/>
          <w:sz w:val="24"/>
          <w:szCs w:val="24"/>
          <w:lang w:val="en-US" w:eastAsia="en-US" w:bidi="ar-SA"/>
        </w:rPr>
        <w:t>how</w:t>
      </w:r>
      <w:r>
        <w:rPr>
          <w:rFonts w:ascii="Times New Roman" w:hAnsi="Times New Roman" w:eastAsia="Times New Roman" w:cs="Times New Roman"/>
          <w:spacing w:val="19"/>
          <w:sz w:val="24"/>
          <w:szCs w:val="24"/>
          <w:lang w:val="en-US" w:eastAsia="en-US" w:bidi="ar-SA"/>
        </w:rPr>
        <w:t xml:space="preserve"> </w:t>
      </w:r>
      <w:r>
        <w:rPr>
          <w:rFonts w:ascii="Times New Roman" w:hAnsi="Times New Roman" w:eastAsia="Times New Roman" w:cs="Times New Roman"/>
          <w:sz w:val="24"/>
          <w:szCs w:val="24"/>
          <w:lang w:val="en-US" w:eastAsia="en-US" w:bidi="ar-SA"/>
        </w:rPr>
        <w:t>to</w:t>
      </w: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use</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it?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Please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describe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in detail.</w:t>
      </w:r>
    </w:p>
    <w:p>
      <w:pPr>
        <w:widowControl w:val="0"/>
        <w:tabs>
          <w:tab w:val="left" w:pos="1799"/>
        </w:tabs>
        <w:autoSpaceDE w:val="0"/>
        <w:autoSpaceDN w:val="0"/>
        <w:spacing w:after="0" w:line="360" w:lineRule="auto"/>
        <w:ind w:left="120" w:firstLine="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don’t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understand</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how</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to</w:t>
      </w:r>
      <w:r>
        <w:rPr>
          <w:rFonts w:ascii="Times New Roman" w:hAnsi="Times New Roman" w:eastAsia="Times New Roman" w:cs="Times New Roman"/>
          <w:spacing w:val="-4"/>
          <w:sz w:val="24"/>
          <w:szCs w:val="24"/>
          <w:lang w:val="en-US" w:eastAsia="en-US" w:bidi="ar-SA"/>
        </w:rPr>
        <w:t xml:space="preserve"> </w:t>
      </w:r>
      <w:r>
        <w:rPr>
          <w:rFonts w:ascii="Times New Roman" w:hAnsi="Times New Roman" w:eastAsia="Times New Roman" w:cs="Times New Roman"/>
          <w:sz w:val="24"/>
          <w:szCs w:val="24"/>
          <w:lang w:val="en-US" w:eastAsia="en-US" w:bidi="ar-SA"/>
        </w:rPr>
        <w:t>use this</w:t>
      </w:r>
      <w:r>
        <w:rPr>
          <w:rFonts w:ascii="Times New Roman" w:hAnsi="Times New Roman" w:eastAsia="Times New Roman" w:cs="Times New Roman"/>
          <w:spacing w:val="-4"/>
          <w:sz w:val="24"/>
          <w:szCs w:val="24"/>
          <w:lang w:val="en-US" w:eastAsia="en-US" w:bidi="ar-SA"/>
        </w:rPr>
        <w:t xml:space="preserve"> </w:t>
      </w:r>
      <w:r>
        <w:rPr>
          <w:rFonts w:ascii="Times New Roman" w:hAnsi="Times New Roman" w:eastAsia="Times New Roman" w:cs="Times New Roman"/>
          <w:sz w:val="24"/>
          <w:szCs w:val="24"/>
          <w:lang w:val="en-US" w:eastAsia="en-US" w:bidi="ar-SA"/>
        </w:rPr>
        <w:t>linking</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verb,</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Sir.</w:t>
      </w:r>
    </w:p>
    <w:p>
      <w:pPr>
        <w:widowControl w:val="0"/>
        <w:tabs>
          <w:tab w:val="left" w:pos="1799"/>
        </w:tabs>
        <w:autoSpaceDE w:val="0"/>
        <w:autoSpaceDN w:val="0"/>
        <w:spacing w:after="0" w:line="360" w:lineRule="auto"/>
        <w:ind w:left="120" w:firstLine="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know</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what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action</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verb</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is?</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Can</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please</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tell</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me</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about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it?</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w:t>
      </w:r>
      <w:r>
        <w:rPr>
          <w:rFonts w:ascii="Times New Roman" w:hAnsi="Times New Roman" w:eastAsia="Times New Roman" w:cs="Times New Roman"/>
          <w:spacing w:val="15"/>
          <w:sz w:val="24"/>
          <w:szCs w:val="24"/>
          <w:lang w:val="en-US" w:eastAsia="en-US" w:bidi="ar-SA"/>
        </w:rPr>
        <w:t xml:space="preserve"> </w:t>
      </w:r>
      <w:r>
        <w:rPr>
          <w:rFonts w:ascii="Times New Roman" w:hAnsi="Times New Roman" w:eastAsia="Times New Roman" w:cs="Times New Roman"/>
          <w:sz w:val="24"/>
          <w:szCs w:val="24"/>
          <w:lang w:val="en-US" w:eastAsia="en-US" w:bidi="ar-SA"/>
        </w:rPr>
        <w:t>don’t</w:t>
      </w:r>
      <w:r>
        <w:rPr>
          <w:rFonts w:ascii="Times New Roman" w:hAnsi="Times New Roman" w:eastAsia="Times New Roman" w:cs="Times New Roman"/>
          <w:spacing w:val="17"/>
          <w:sz w:val="24"/>
          <w:szCs w:val="24"/>
          <w:lang w:val="en-US" w:eastAsia="en-US" w:bidi="ar-SA"/>
        </w:rPr>
        <w:t xml:space="preserve"> </w:t>
      </w:r>
      <w:r>
        <w:rPr>
          <w:rFonts w:ascii="Times New Roman" w:hAnsi="Times New Roman" w:eastAsia="Times New Roman" w:cs="Times New Roman"/>
          <w:sz w:val="24"/>
          <w:szCs w:val="24"/>
          <w:lang w:val="en-US" w:eastAsia="en-US" w:bidi="ar-SA"/>
        </w:rPr>
        <w:t>know</w:t>
      </w:r>
      <w:r>
        <w:rPr>
          <w:rFonts w:ascii="Times New Roman" w:hAnsi="Times New Roman" w:eastAsia="Times New Roman" w:cs="Times New Roman"/>
          <w:spacing w:val="17"/>
          <w:sz w:val="24"/>
          <w:szCs w:val="24"/>
          <w:lang w:val="en-US" w:eastAsia="en-US" w:bidi="ar-SA"/>
        </w:rPr>
        <w:t xml:space="preserve"> </w:t>
      </w:r>
      <w:r>
        <w:rPr>
          <w:rFonts w:ascii="Times New Roman" w:hAnsi="Times New Roman" w:eastAsia="Times New Roman" w:cs="Times New Roman"/>
          <w:sz w:val="24"/>
          <w:szCs w:val="24"/>
          <w:lang w:val="en-US" w:eastAsia="en-US" w:bidi="ar-SA"/>
        </w:rPr>
        <w:t>what</w:t>
      </w:r>
      <w:r>
        <w:rPr>
          <w:rFonts w:ascii="Times New Roman" w:hAnsi="Times New Roman" w:eastAsia="Times New Roman" w:cs="Times New Roman"/>
          <w:spacing w:val="16"/>
          <w:sz w:val="24"/>
          <w:szCs w:val="24"/>
          <w:lang w:val="en-US" w:eastAsia="en-US" w:bidi="ar-SA"/>
        </w:rPr>
        <w:t xml:space="preserve"> </w:t>
      </w:r>
      <w:r>
        <w:rPr>
          <w:rFonts w:ascii="Times New Roman" w:hAnsi="Times New Roman" w:eastAsia="Times New Roman" w:cs="Times New Roman"/>
          <w:sz w:val="24"/>
          <w:szCs w:val="24"/>
          <w:lang w:val="en-US" w:eastAsia="en-US" w:bidi="ar-SA"/>
        </w:rPr>
        <w:t>an</w:t>
      </w:r>
      <w:r>
        <w:rPr>
          <w:rFonts w:ascii="Times New Roman" w:hAnsi="Times New Roman" w:eastAsia="Times New Roman" w:cs="Times New Roman"/>
          <w:spacing w:val="18"/>
          <w:sz w:val="24"/>
          <w:szCs w:val="24"/>
          <w:lang w:val="en-US" w:eastAsia="en-US" w:bidi="ar-SA"/>
        </w:rPr>
        <w:t xml:space="preserve"> </w:t>
      </w:r>
      <w:r>
        <w:rPr>
          <w:rFonts w:ascii="Times New Roman" w:hAnsi="Times New Roman" w:eastAsia="Times New Roman" w:cs="Times New Roman"/>
          <w:sz w:val="24"/>
          <w:szCs w:val="24"/>
          <w:lang w:val="en-US" w:eastAsia="en-US" w:bidi="ar-SA"/>
        </w:rPr>
        <w:t>action</w:t>
      </w:r>
      <w:r>
        <w:rPr>
          <w:rFonts w:ascii="Times New Roman" w:hAnsi="Times New Roman" w:eastAsia="Times New Roman" w:cs="Times New Roman"/>
          <w:spacing w:val="16"/>
          <w:sz w:val="24"/>
          <w:szCs w:val="24"/>
          <w:lang w:val="en-US" w:eastAsia="en-US" w:bidi="ar-SA"/>
        </w:rPr>
        <w:t xml:space="preserve"> </w:t>
      </w:r>
      <w:r>
        <w:rPr>
          <w:rFonts w:ascii="Times New Roman" w:hAnsi="Times New Roman" w:eastAsia="Times New Roman" w:cs="Times New Roman"/>
          <w:sz w:val="24"/>
          <w:szCs w:val="24"/>
          <w:lang w:val="en-US" w:eastAsia="en-US" w:bidi="ar-SA"/>
        </w:rPr>
        <w:t>verb</w:t>
      </w:r>
      <w:r>
        <w:rPr>
          <w:rFonts w:ascii="Times New Roman" w:hAnsi="Times New Roman" w:eastAsia="Times New Roman" w:cs="Times New Roman"/>
          <w:spacing w:val="18"/>
          <w:sz w:val="24"/>
          <w:szCs w:val="24"/>
          <w:lang w:val="en-US" w:eastAsia="en-US" w:bidi="ar-SA"/>
        </w:rPr>
        <w:t xml:space="preserve"> </w:t>
      </w:r>
      <w:r>
        <w:rPr>
          <w:rFonts w:ascii="Times New Roman" w:hAnsi="Times New Roman" w:eastAsia="Times New Roman" w:cs="Times New Roman"/>
          <w:sz w:val="24"/>
          <w:szCs w:val="24"/>
          <w:lang w:val="en-US" w:eastAsia="en-US" w:bidi="ar-SA"/>
        </w:rPr>
        <w:t>is,</w:t>
      </w:r>
      <w:r>
        <w:rPr>
          <w:rFonts w:ascii="Times New Roman" w:hAnsi="Times New Roman" w:eastAsia="Times New Roman" w:cs="Times New Roman"/>
          <w:spacing w:val="15"/>
          <w:sz w:val="24"/>
          <w:szCs w:val="24"/>
          <w:lang w:val="en-US" w:eastAsia="en-US" w:bidi="ar-SA"/>
        </w:rPr>
        <w:t xml:space="preserve"> </w:t>
      </w:r>
      <w:r>
        <w:rPr>
          <w:rFonts w:ascii="Times New Roman" w:hAnsi="Times New Roman" w:eastAsia="Times New Roman" w:cs="Times New Roman"/>
          <w:sz w:val="24"/>
          <w:szCs w:val="24"/>
          <w:lang w:val="en-US" w:eastAsia="en-US" w:bidi="ar-SA"/>
        </w:rPr>
        <w:t>sir,</w:t>
      </w:r>
      <w:r>
        <w:rPr>
          <w:rFonts w:ascii="Times New Roman" w:hAnsi="Times New Roman" w:eastAsia="Times New Roman" w:cs="Times New Roman"/>
          <w:spacing w:val="15"/>
          <w:sz w:val="24"/>
          <w:szCs w:val="24"/>
          <w:lang w:val="en-US" w:eastAsia="en-US" w:bidi="ar-SA"/>
        </w:rPr>
        <w:t xml:space="preserve"> </w:t>
      </w:r>
      <w:r>
        <w:rPr>
          <w:rFonts w:ascii="Times New Roman" w:hAnsi="Times New Roman" w:eastAsia="Times New Roman" w:cs="Times New Roman"/>
          <w:sz w:val="24"/>
          <w:szCs w:val="24"/>
          <w:lang w:val="en-US" w:eastAsia="en-US" w:bidi="ar-SA"/>
        </w:rPr>
        <w:t>but</w:t>
      </w:r>
      <w:r>
        <w:rPr>
          <w:rFonts w:ascii="Times New Roman" w:hAnsi="Times New Roman" w:eastAsia="Times New Roman" w:cs="Times New Roman"/>
          <w:spacing w:val="17"/>
          <w:sz w:val="24"/>
          <w:szCs w:val="24"/>
          <w:lang w:val="en-US" w:eastAsia="en-US" w:bidi="ar-SA"/>
        </w:rPr>
        <w:t xml:space="preserve"> </w:t>
      </w:r>
      <w:r>
        <w:rPr>
          <w:rFonts w:ascii="Times New Roman" w:hAnsi="Times New Roman" w:eastAsia="Times New Roman" w:cs="Times New Roman"/>
          <w:sz w:val="24"/>
          <w:szCs w:val="24"/>
          <w:lang w:val="en-US" w:eastAsia="en-US" w:bidi="ar-SA"/>
        </w:rPr>
        <w:t>I</w:t>
      </w:r>
      <w:r>
        <w:rPr>
          <w:rFonts w:ascii="Times New Roman" w:hAnsi="Times New Roman" w:eastAsia="Times New Roman" w:cs="Times New Roman"/>
          <w:spacing w:val="17"/>
          <w:sz w:val="24"/>
          <w:szCs w:val="24"/>
          <w:lang w:val="en-US" w:eastAsia="en-US" w:bidi="ar-SA"/>
        </w:rPr>
        <w:t xml:space="preserve"> </w:t>
      </w:r>
      <w:r>
        <w:rPr>
          <w:rFonts w:ascii="Times New Roman" w:hAnsi="Times New Roman" w:eastAsia="Times New Roman" w:cs="Times New Roman"/>
          <w:sz w:val="24"/>
          <w:szCs w:val="24"/>
          <w:lang w:val="en-US" w:eastAsia="en-US" w:bidi="ar-SA"/>
        </w:rPr>
        <w:t>know</w:t>
      </w:r>
      <w:r>
        <w:rPr>
          <w:rFonts w:ascii="Times New Roman" w:hAnsi="Times New Roman" w:eastAsia="Times New Roman" w:cs="Times New Roman"/>
          <w:spacing w:val="15"/>
          <w:sz w:val="24"/>
          <w:szCs w:val="24"/>
          <w:lang w:val="en-US" w:eastAsia="en-US" w:bidi="ar-SA"/>
        </w:rPr>
        <w:t xml:space="preserve"> </w:t>
      </w:r>
      <w:r>
        <w:rPr>
          <w:rFonts w:ascii="Times New Roman" w:hAnsi="Times New Roman" w:eastAsia="Times New Roman" w:cs="Times New Roman"/>
          <w:sz w:val="24"/>
          <w:szCs w:val="24"/>
          <w:lang w:val="en-US" w:eastAsia="en-US" w:bidi="ar-SA"/>
        </w:rPr>
        <w:t>that</w:t>
      </w:r>
      <w:r>
        <w:rPr>
          <w:rFonts w:ascii="Times New Roman" w:hAnsi="Times New Roman" w:eastAsia="Times New Roman" w:cs="Times New Roman"/>
          <w:spacing w:val="19"/>
          <w:sz w:val="24"/>
          <w:szCs w:val="24"/>
          <w:lang w:val="en-US" w:eastAsia="en-US" w:bidi="ar-SA"/>
        </w:rPr>
        <w:t xml:space="preserve"> </w:t>
      </w:r>
      <w:r>
        <w:rPr>
          <w:rFonts w:ascii="Times New Roman" w:hAnsi="Times New Roman" w:eastAsia="Times New Roman" w:cs="Times New Roman"/>
          <w:sz w:val="24"/>
          <w:szCs w:val="24"/>
          <w:lang w:val="en-US" w:eastAsia="en-US" w:bidi="ar-SA"/>
        </w:rPr>
        <w:t>a</w:t>
      </w:r>
      <w:r>
        <w:rPr>
          <w:rFonts w:ascii="Times New Roman" w:hAnsi="Times New Roman" w:eastAsia="Times New Roman" w:cs="Times New Roman"/>
          <w:spacing w:val="14"/>
          <w:sz w:val="24"/>
          <w:szCs w:val="24"/>
          <w:lang w:val="en-US" w:eastAsia="en-US" w:bidi="ar-SA"/>
        </w:rPr>
        <w:t xml:space="preserve"> </w:t>
      </w:r>
      <w:r>
        <w:rPr>
          <w:rFonts w:ascii="Times New Roman" w:hAnsi="Times New Roman" w:eastAsia="Times New Roman" w:cs="Times New Roman"/>
          <w:sz w:val="24"/>
          <w:szCs w:val="24"/>
          <w:lang w:val="en-US" w:eastAsia="en-US" w:bidi="ar-SA"/>
        </w:rPr>
        <w:t>verb</w:t>
      </w:r>
      <w:r>
        <w:rPr>
          <w:rFonts w:ascii="Times New Roman" w:hAnsi="Times New Roman" w:eastAsia="Times New Roman" w:cs="Times New Roman"/>
          <w:spacing w:val="18"/>
          <w:sz w:val="24"/>
          <w:szCs w:val="24"/>
          <w:lang w:val="en-US" w:eastAsia="en-US" w:bidi="ar-SA"/>
        </w:rPr>
        <w:t xml:space="preserve"> </w:t>
      </w:r>
      <w:r>
        <w:rPr>
          <w:rFonts w:ascii="Times New Roman" w:hAnsi="Times New Roman" w:eastAsia="Times New Roman" w:cs="Times New Roman"/>
          <w:sz w:val="24"/>
          <w:szCs w:val="24"/>
          <w:lang w:val="en-US" w:eastAsia="en-US" w:bidi="ar-SA"/>
        </w:rPr>
        <w:t>is</w:t>
      </w:r>
      <w:r>
        <w:rPr>
          <w:rFonts w:ascii="Times New Roman" w:hAnsi="Times New Roman" w:eastAsia="Times New Roman" w:cs="Times New Roman"/>
          <w:spacing w:val="16"/>
          <w:sz w:val="24"/>
          <w:szCs w:val="24"/>
          <w:lang w:val="en-US" w:eastAsia="en-US" w:bidi="ar-SA"/>
        </w:rPr>
        <w:t xml:space="preserve"> </w:t>
      </w:r>
      <w:r>
        <w:rPr>
          <w:rFonts w:ascii="Times New Roman" w:hAnsi="Times New Roman" w:eastAsia="Times New Roman" w:cs="Times New Roman"/>
          <w:sz w:val="24"/>
          <w:szCs w:val="24"/>
          <w:lang w:val="en-US" w:eastAsia="en-US" w:bidi="ar-SA"/>
        </w:rPr>
        <w:t xml:space="preserve">a </w:t>
      </w: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verb.</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pacing w:val="8"/>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12"/>
          <w:sz w:val="24"/>
          <w:szCs w:val="24"/>
          <w:lang w:val="en-US" w:eastAsia="en-US" w:bidi="ar-SA"/>
        </w:rPr>
        <w:t xml:space="preserve"> </w:t>
      </w:r>
      <w:r>
        <w:rPr>
          <w:rFonts w:ascii="Times New Roman" w:hAnsi="Times New Roman" w:eastAsia="Times New Roman" w:cs="Times New Roman"/>
          <w:sz w:val="24"/>
          <w:szCs w:val="24"/>
          <w:lang w:val="en-US" w:eastAsia="en-US" w:bidi="ar-SA"/>
        </w:rPr>
        <w:t>have</w:t>
      </w:r>
      <w:r>
        <w:rPr>
          <w:rFonts w:ascii="Times New Roman" w:hAnsi="Times New Roman" w:eastAsia="Times New Roman" w:cs="Times New Roman"/>
          <w:spacing w:val="9"/>
          <w:sz w:val="24"/>
          <w:szCs w:val="24"/>
          <w:lang w:val="en-US" w:eastAsia="en-US" w:bidi="ar-SA"/>
        </w:rPr>
        <w:t xml:space="preserve"> </w:t>
      </w:r>
      <w:r>
        <w:rPr>
          <w:rFonts w:ascii="Times New Roman" w:hAnsi="Times New Roman" w:eastAsia="Times New Roman" w:cs="Times New Roman"/>
          <w:sz w:val="24"/>
          <w:szCs w:val="24"/>
          <w:lang w:val="en-US" w:eastAsia="en-US" w:bidi="ar-SA"/>
        </w:rPr>
        <w:t>any</w:t>
      </w:r>
      <w:r>
        <w:rPr>
          <w:rFonts w:ascii="Times New Roman" w:hAnsi="Times New Roman" w:eastAsia="Times New Roman" w:cs="Times New Roman"/>
          <w:spacing w:val="8"/>
          <w:sz w:val="24"/>
          <w:szCs w:val="24"/>
          <w:lang w:val="en-US" w:eastAsia="en-US" w:bidi="ar-SA"/>
        </w:rPr>
        <w:t xml:space="preserve"> </w:t>
      </w:r>
      <w:r>
        <w:rPr>
          <w:rFonts w:ascii="Times New Roman" w:hAnsi="Times New Roman" w:eastAsia="Times New Roman" w:cs="Times New Roman"/>
          <w:sz w:val="24"/>
          <w:szCs w:val="24"/>
          <w:lang w:val="en-US" w:eastAsia="en-US" w:bidi="ar-SA"/>
        </w:rPr>
        <w:t>problems</w:t>
      </w:r>
      <w:r>
        <w:rPr>
          <w:rFonts w:ascii="Times New Roman" w:hAnsi="Times New Roman" w:eastAsia="Times New Roman" w:cs="Times New Roman"/>
          <w:spacing w:val="10"/>
          <w:sz w:val="24"/>
          <w:szCs w:val="24"/>
          <w:lang w:val="en-US" w:eastAsia="en-US" w:bidi="ar-SA"/>
        </w:rPr>
        <w:t xml:space="preserve"> </w:t>
      </w:r>
      <w:r>
        <w:rPr>
          <w:rFonts w:ascii="Times New Roman" w:hAnsi="Times New Roman" w:eastAsia="Times New Roman" w:cs="Times New Roman"/>
          <w:sz w:val="24"/>
          <w:szCs w:val="24"/>
          <w:lang w:val="en-US" w:eastAsia="en-US" w:bidi="ar-SA"/>
        </w:rPr>
        <w:t>in</w:t>
      </w:r>
      <w:r>
        <w:rPr>
          <w:rFonts w:ascii="Times New Roman" w:hAnsi="Times New Roman" w:eastAsia="Times New Roman" w:cs="Times New Roman"/>
          <w:spacing w:val="8"/>
          <w:sz w:val="24"/>
          <w:szCs w:val="24"/>
          <w:lang w:val="en-US" w:eastAsia="en-US" w:bidi="ar-SA"/>
        </w:rPr>
        <w:t xml:space="preserve"> </w:t>
      </w:r>
      <w:r>
        <w:rPr>
          <w:rFonts w:ascii="Times New Roman" w:hAnsi="Times New Roman" w:eastAsia="Times New Roman" w:cs="Times New Roman"/>
          <w:sz w:val="24"/>
          <w:szCs w:val="24"/>
          <w:lang w:val="en-US" w:eastAsia="en-US" w:bidi="ar-SA"/>
        </w:rPr>
        <w:t>determining</w:t>
      </w:r>
      <w:r>
        <w:rPr>
          <w:rFonts w:ascii="Times New Roman" w:hAnsi="Times New Roman" w:eastAsia="Times New Roman" w:cs="Times New Roman"/>
          <w:spacing w:val="10"/>
          <w:sz w:val="24"/>
          <w:szCs w:val="24"/>
          <w:lang w:val="en-US" w:eastAsia="en-US" w:bidi="ar-SA"/>
        </w:rPr>
        <w:t xml:space="preserve"> </w:t>
      </w:r>
      <w:r>
        <w:rPr>
          <w:rFonts w:ascii="Times New Roman" w:hAnsi="Times New Roman" w:eastAsia="Times New Roman" w:cs="Times New Roman"/>
          <w:sz w:val="24"/>
          <w:szCs w:val="24"/>
          <w:lang w:val="en-US" w:eastAsia="en-US" w:bidi="ar-SA"/>
        </w:rPr>
        <w:t>action</w:t>
      </w:r>
      <w:r>
        <w:rPr>
          <w:rFonts w:ascii="Times New Roman" w:hAnsi="Times New Roman" w:eastAsia="Times New Roman" w:cs="Times New Roman"/>
          <w:spacing w:val="7"/>
          <w:sz w:val="24"/>
          <w:szCs w:val="24"/>
          <w:lang w:val="en-US" w:eastAsia="en-US" w:bidi="ar-SA"/>
        </w:rPr>
        <w:t xml:space="preserve"> </w:t>
      </w:r>
      <w:r>
        <w:rPr>
          <w:rFonts w:ascii="Times New Roman" w:hAnsi="Times New Roman" w:eastAsia="Times New Roman" w:cs="Times New Roman"/>
          <w:sz w:val="24"/>
          <w:szCs w:val="24"/>
          <w:lang w:val="en-US" w:eastAsia="en-US" w:bidi="ar-SA"/>
        </w:rPr>
        <w:t>verbs</w:t>
      </w:r>
      <w:r>
        <w:rPr>
          <w:rFonts w:ascii="Times New Roman" w:hAnsi="Times New Roman" w:eastAsia="Times New Roman" w:cs="Times New Roman"/>
          <w:spacing w:val="11"/>
          <w:sz w:val="24"/>
          <w:szCs w:val="24"/>
          <w:lang w:val="en-US" w:eastAsia="en-US" w:bidi="ar-SA"/>
        </w:rPr>
        <w:t xml:space="preserve"> </w:t>
      </w:r>
      <w:r>
        <w:rPr>
          <w:rFonts w:ascii="Times New Roman" w:hAnsi="Times New Roman" w:eastAsia="Times New Roman" w:cs="Times New Roman"/>
          <w:sz w:val="24"/>
          <w:szCs w:val="24"/>
          <w:lang w:val="en-US" w:eastAsia="en-US" w:bidi="ar-SA"/>
        </w:rPr>
        <w:t>and</w:t>
      </w:r>
      <w:r>
        <w:rPr>
          <w:rFonts w:ascii="Times New Roman" w:hAnsi="Times New Roman" w:eastAsia="Times New Roman" w:cs="Times New Roman"/>
          <w:spacing w:val="10"/>
          <w:sz w:val="24"/>
          <w:szCs w:val="24"/>
          <w:lang w:val="en-US" w:eastAsia="en-US" w:bidi="ar-SA"/>
        </w:rPr>
        <w:t xml:space="preserve"> </w:t>
      </w:r>
      <w:r>
        <w:rPr>
          <w:rFonts w:ascii="Times New Roman" w:hAnsi="Times New Roman" w:eastAsia="Times New Roman" w:cs="Times New Roman"/>
          <w:sz w:val="24"/>
          <w:szCs w:val="24"/>
          <w:lang w:val="en-US" w:eastAsia="en-US" w:bidi="ar-SA"/>
        </w:rPr>
        <w:t>when</w:t>
      </w:r>
      <w:r>
        <w:rPr>
          <w:rFonts w:ascii="Times New Roman" w:hAnsi="Times New Roman" w:eastAsia="Times New Roman" w:cs="Times New Roman"/>
          <w:spacing w:val="10"/>
          <w:sz w:val="24"/>
          <w:szCs w:val="24"/>
          <w:lang w:val="en-US" w:eastAsia="en-US" w:bidi="ar-SA"/>
        </w:rPr>
        <w:t xml:space="preserve"> </w:t>
      </w:r>
      <w:r>
        <w:rPr>
          <w:rFonts w:ascii="Times New Roman" w:hAnsi="Times New Roman" w:eastAsia="Times New Roman" w:cs="Times New Roman"/>
          <w:sz w:val="24"/>
          <w:szCs w:val="24"/>
          <w:lang w:val="en-US" w:eastAsia="en-US" w:bidi="ar-SA"/>
        </w:rPr>
        <w:t>to</w:t>
      </w: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use</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it?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Please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describe</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in detail!</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 don’t understand action verbs, how they are used, or in what sentence structures they appear. The concept of action verbs confuses me.</w:t>
      </w:r>
    </w:p>
    <w:p>
      <w:pPr>
        <w:widowControl w:val="0"/>
        <w:tabs>
          <w:tab w:val="left" w:pos="1799"/>
        </w:tabs>
        <w:autoSpaceDE w:val="0"/>
        <w:autoSpaceDN w:val="0"/>
        <w:spacing w:after="0" w:line="360" w:lineRule="auto"/>
        <w:ind w:left="120" w:firstLine="0"/>
        <w:jc w:val="both"/>
        <w:rPr>
          <w:rFonts w:ascii="Times New Roman" w:hAnsi="Times New Roman" w:eastAsia="Times New Roman" w:cs="Times New Roman"/>
          <w:spacing w:val="-57"/>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Can you tell me some examples of action verbs do you know?</w:t>
      </w:r>
      <w:r>
        <w:rPr>
          <w:rFonts w:ascii="Times New Roman" w:hAnsi="Times New Roman" w:eastAsia="Times New Roman" w:cs="Times New Roman"/>
          <w:spacing w:val="-57"/>
          <w:sz w:val="24"/>
          <w:szCs w:val="24"/>
          <w:lang w:val="en-US" w:eastAsia="en-US" w:bidi="ar-SA"/>
        </w:rPr>
        <w:t xml:space="preserve"> </w:t>
      </w:r>
    </w:p>
    <w:p>
      <w:pPr>
        <w:widowControl w:val="0"/>
        <w:tabs>
          <w:tab w:val="left" w:pos="1799"/>
        </w:tabs>
        <w:autoSpaceDE w:val="0"/>
        <w:autoSpaceDN w:val="0"/>
        <w:spacing w:after="0" w:line="360" w:lineRule="auto"/>
        <w:ind w:left="120" w:firstLine="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I’ve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never heard</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 xml:space="preserve">of </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action verbs before.</w:t>
      </w:r>
    </w:p>
    <w:p>
      <w:pPr>
        <w:widowControl w:val="0"/>
        <w:tabs>
          <w:tab w:val="left" w:pos="1799"/>
        </w:tabs>
        <w:autoSpaceDE w:val="0"/>
        <w:autoSpaceDN w:val="0"/>
        <w:spacing w:after="0" w:line="360" w:lineRule="auto"/>
        <w:ind w:left="120" w:firstLine="0"/>
        <w:jc w:val="both"/>
        <w:rPr>
          <w:rFonts w:ascii="Times New Roman" w:hAnsi="Times New Roman" w:eastAsia="Times New Roman" w:cs="Times New Roman"/>
          <w:spacing w:val="-57"/>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What do you know about simple past tense? Please explain!</w:t>
      </w:r>
      <w:r>
        <w:rPr>
          <w:rFonts w:ascii="Times New Roman" w:hAnsi="Times New Roman" w:eastAsia="Times New Roman" w:cs="Times New Roman"/>
          <w:spacing w:val="-57"/>
          <w:sz w:val="24"/>
          <w:szCs w:val="24"/>
          <w:lang w:val="en-US" w:eastAsia="en-US" w:bidi="ar-SA"/>
        </w:rPr>
        <w:t xml:space="preserve"> </w:t>
      </w:r>
    </w:p>
    <w:p>
      <w:pPr>
        <w:widowControl w:val="0"/>
        <w:tabs>
          <w:tab w:val="left" w:pos="1799"/>
        </w:tabs>
        <w:autoSpaceDE w:val="0"/>
        <w:autoSpaceDN w:val="0"/>
        <w:spacing w:after="0" w:line="360" w:lineRule="auto"/>
        <w:ind w:left="120" w:firstLine="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remember</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that the simple</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past tense is used to talk about the past.</w:t>
      </w:r>
    </w:p>
    <w:p>
      <w:pPr>
        <w:widowControl w:val="0"/>
        <w:tabs>
          <w:tab w:val="left" w:pos="1799"/>
          <w:tab w:val="left" w:pos="2548"/>
          <w:tab w:val="left" w:pos="3021"/>
          <w:tab w:val="left" w:pos="3611"/>
          <w:tab w:val="left" w:pos="4336"/>
          <w:tab w:val="left" w:pos="5099"/>
          <w:tab w:val="left" w:pos="5771"/>
          <w:tab w:val="left" w:pos="6616"/>
          <w:tab w:val="left" w:pos="7034"/>
          <w:tab w:val="left" w:pos="7785"/>
        </w:tabs>
        <w:autoSpaceDE w:val="0"/>
        <w:autoSpaceDN w:val="0"/>
        <w:spacing w:after="0" w:line="360" w:lineRule="auto"/>
        <w:ind w:left="1860" w:hanging="174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What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think</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about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your</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ability</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in</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using</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simple</w:t>
      </w: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past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tense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in your</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recount text?</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I’m unsure. I recall that the past tense uses verb 2, but I can’t remember the specific verb conjugations.</w:t>
      </w:r>
    </w:p>
    <w:p>
      <w:pPr>
        <w:widowControl w:val="0"/>
        <w:tabs>
          <w:tab w:val="left" w:pos="1799"/>
        </w:tabs>
        <w:autoSpaceDE w:val="0"/>
        <w:autoSpaceDN w:val="0"/>
        <w:spacing w:after="0" w:line="360" w:lineRule="auto"/>
        <w:ind w:left="120" w:firstLine="0"/>
        <w:jc w:val="both"/>
        <w:rPr>
          <w:rFonts w:ascii="Times New Roman" w:hAnsi="Times New Roman" w:eastAsia="Times New Roman" w:cs="Times New Roman"/>
          <w:spacing w:val="1"/>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Are you familiar with the formula of simple past tense?</w:t>
      </w:r>
    </w:p>
    <w:p>
      <w:pPr>
        <w:widowControl w:val="0"/>
        <w:tabs>
          <w:tab w:val="left" w:pos="1799"/>
        </w:tabs>
        <w:autoSpaceDE w:val="0"/>
        <w:autoSpaceDN w:val="0"/>
        <w:spacing w:after="0" w:line="360" w:lineRule="auto"/>
        <w:ind w:left="1843" w:hanging="1723"/>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 was taught the formula in high school, sir, but unfortunately, I’ve forgotten it.</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7"/>
          <w:sz w:val="24"/>
          <w:szCs w:val="24"/>
          <w:lang w:val="en-US" w:eastAsia="en-US" w:bidi="ar-SA"/>
        </w:rPr>
        <w:t xml:space="preserve"> </w:t>
      </w:r>
      <w:r>
        <w:rPr>
          <w:rFonts w:ascii="Times New Roman" w:hAnsi="Times New Roman" w:eastAsia="Times New Roman" w:cs="Times New Roman"/>
          <w:sz w:val="24"/>
          <w:szCs w:val="24"/>
          <w:lang w:val="en-US" w:eastAsia="en-US" w:bidi="ar-SA"/>
        </w:rPr>
        <w:t>have</w:t>
      </w:r>
      <w:r>
        <w:rPr>
          <w:rFonts w:ascii="Times New Roman" w:hAnsi="Times New Roman" w:eastAsia="Times New Roman" w:cs="Times New Roman"/>
          <w:spacing w:val="5"/>
          <w:sz w:val="24"/>
          <w:szCs w:val="24"/>
          <w:lang w:val="en-US" w:eastAsia="en-US" w:bidi="ar-SA"/>
        </w:rPr>
        <w:t xml:space="preserve"> </w:t>
      </w:r>
      <w:r>
        <w:rPr>
          <w:rFonts w:ascii="Times New Roman" w:hAnsi="Times New Roman" w:eastAsia="Times New Roman" w:cs="Times New Roman"/>
          <w:sz w:val="24"/>
          <w:szCs w:val="24"/>
          <w:lang w:val="en-US" w:eastAsia="en-US" w:bidi="ar-SA"/>
        </w:rPr>
        <w:t>any</w:t>
      </w:r>
      <w:r>
        <w:rPr>
          <w:rFonts w:ascii="Times New Roman" w:hAnsi="Times New Roman" w:eastAsia="Times New Roman" w:cs="Times New Roman"/>
          <w:spacing w:val="5"/>
          <w:sz w:val="24"/>
          <w:szCs w:val="24"/>
          <w:lang w:val="en-US" w:eastAsia="en-US" w:bidi="ar-SA"/>
        </w:rPr>
        <w:t xml:space="preserve"> </w:t>
      </w:r>
      <w:r>
        <w:rPr>
          <w:rFonts w:ascii="Times New Roman" w:hAnsi="Times New Roman" w:eastAsia="Times New Roman" w:cs="Times New Roman"/>
          <w:sz w:val="24"/>
          <w:szCs w:val="24"/>
          <w:lang w:val="en-US" w:eastAsia="en-US" w:bidi="ar-SA"/>
        </w:rPr>
        <w:t>problems</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or</w:t>
      </w:r>
      <w:r>
        <w:rPr>
          <w:rFonts w:ascii="Times New Roman" w:hAnsi="Times New Roman" w:eastAsia="Times New Roman" w:cs="Times New Roman"/>
          <w:spacing w:val="5"/>
          <w:sz w:val="24"/>
          <w:szCs w:val="24"/>
          <w:lang w:val="en-US" w:eastAsia="en-US" w:bidi="ar-SA"/>
        </w:rPr>
        <w:t xml:space="preserve"> </w:t>
      </w:r>
      <w:r>
        <w:rPr>
          <w:rFonts w:ascii="Times New Roman" w:hAnsi="Times New Roman" w:eastAsia="Times New Roman" w:cs="Times New Roman"/>
          <w:sz w:val="24"/>
          <w:szCs w:val="24"/>
          <w:lang w:val="en-US" w:eastAsia="en-US" w:bidi="ar-SA"/>
        </w:rPr>
        <w:t>difficulties</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when</w:t>
      </w:r>
      <w:r>
        <w:rPr>
          <w:rFonts w:ascii="Times New Roman" w:hAnsi="Times New Roman" w:eastAsia="Times New Roman" w:cs="Times New Roman"/>
          <w:spacing w:val="6"/>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7"/>
          <w:sz w:val="24"/>
          <w:szCs w:val="24"/>
          <w:lang w:val="en-US" w:eastAsia="en-US" w:bidi="ar-SA"/>
        </w:rPr>
        <w:t xml:space="preserve"> </w:t>
      </w:r>
      <w:r>
        <w:rPr>
          <w:rFonts w:ascii="Times New Roman" w:hAnsi="Times New Roman" w:eastAsia="Times New Roman" w:cs="Times New Roman"/>
          <w:sz w:val="24"/>
          <w:szCs w:val="24"/>
          <w:lang w:val="en-US" w:eastAsia="en-US" w:bidi="ar-SA"/>
        </w:rPr>
        <w:t>use</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verb</w:t>
      </w:r>
      <w:r>
        <w:rPr>
          <w:rFonts w:ascii="Times New Roman" w:hAnsi="Times New Roman" w:eastAsia="Times New Roman" w:cs="Times New Roman"/>
          <w:spacing w:val="5"/>
          <w:sz w:val="24"/>
          <w:szCs w:val="24"/>
          <w:lang w:val="en-US" w:eastAsia="en-US" w:bidi="ar-SA"/>
        </w:rPr>
        <w:t xml:space="preserve"> </w:t>
      </w:r>
      <w:r>
        <w:rPr>
          <w:rFonts w:ascii="Times New Roman" w:hAnsi="Times New Roman" w:eastAsia="Times New Roman" w:cs="Times New Roman"/>
          <w:sz w:val="24"/>
          <w:szCs w:val="24"/>
          <w:lang w:val="en-US" w:eastAsia="en-US" w:bidi="ar-SA"/>
        </w:rPr>
        <w:t>“be”</w:t>
      </w:r>
      <w:r>
        <w:rPr>
          <w:rFonts w:ascii="Times New Roman" w:hAnsi="Times New Roman" w:eastAsia="Times New Roman" w:cs="Times New Roman"/>
          <w:spacing w:val="5"/>
          <w:sz w:val="24"/>
          <w:szCs w:val="24"/>
          <w:lang w:val="en-US" w:eastAsia="en-US" w:bidi="ar-SA"/>
        </w:rPr>
        <w:t xml:space="preserve"> </w:t>
      </w:r>
      <w:r>
        <w:rPr>
          <w:rFonts w:ascii="Times New Roman" w:hAnsi="Times New Roman" w:eastAsia="Times New Roman" w:cs="Times New Roman"/>
          <w:sz w:val="24"/>
          <w:szCs w:val="24"/>
          <w:lang w:val="en-US" w:eastAsia="en-US" w:bidi="ar-SA"/>
        </w:rPr>
        <w:t>in</w:t>
      </w: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nominal</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simple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past tense?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Please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explain!</w:t>
      </w:r>
    </w:p>
    <w:p>
      <w:pPr>
        <w:tabs>
          <w:tab w:val="left" w:pos="1799"/>
        </w:tabs>
        <w:spacing w:line="360" w:lineRule="auto"/>
        <w:ind w:left="120" w:firstLine="0"/>
        <w:jc w:val="both"/>
        <w:sectPr>
          <w:pgSz w:w="11910" w:h="16840"/>
          <w:pgMar w:top="1418" w:right="1418" w:bottom="1418" w:left="1701" w:header="0" w:footer="699" w:gutter="0"/>
          <w:cols w:space="720" w:num="1"/>
        </w:sect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Yes, I sometimes get confused and misuse “was” and “were.”</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5"/>
          <w:sz w:val="24"/>
          <w:szCs w:val="24"/>
          <w:lang w:val="en-US" w:eastAsia="en-US" w:bidi="ar-SA"/>
        </w:rPr>
        <w:t xml:space="preserve"> </w:t>
      </w:r>
      <w:r>
        <w:rPr>
          <w:rFonts w:ascii="Times New Roman" w:hAnsi="Times New Roman" w:eastAsia="Times New Roman" w:cs="Times New Roman"/>
          <w:sz w:val="24"/>
          <w:szCs w:val="24"/>
          <w:lang w:val="en-US" w:eastAsia="en-US" w:bidi="ar-SA"/>
        </w:rPr>
        <w:t>have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any</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problems</w:t>
      </w:r>
      <w:r>
        <w:rPr>
          <w:rFonts w:ascii="Times New Roman" w:hAnsi="Times New Roman" w:eastAsia="Times New Roman" w:cs="Times New Roman"/>
          <w:spacing w:val="5"/>
          <w:sz w:val="24"/>
          <w:szCs w:val="24"/>
          <w:lang w:val="en-US" w:eastAsia="en-US" w:bidi="ar-SA"/>
        </w:rPr>
        <w:t xml:space="preserve"> </w:t>
      </w:r>
      <w:r>
        <w:rPr>
          <w:rFonts w:ascii="Times New Roman" w:hAnsi="Times New Roman" w:eastAsia="Times New Roman" w:cs="Times New Roman"/>
          <w:sz w:val="24"/>
          <w:szCs w:val="24"/>
          <w:lang w:val="en-US" w:eastAsia="en-US" w:bidi="ar-SA"/>
        </w:rPr>
        <w:t>or</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difficulties</w:t>
      </w:r>
      <w:r>
        <w:rPr>
          <w:rFonts w:ascii="Times New Roman" w:hAnsi="Times New Roman" w:eastAsia="Times New Roman" w:cs="Times New Roman"/>
          <w:spacing w:val="4"/>
          <w:sz w:val="24"/>
          <w:szCs w:val="24"/>
          <w:lang w:val="en-US" w:eastAsia="en-US" w:bidi="ar-SA"/>
        </w:rPr>
        <w:t xml:space="preserve"> </w:t>
      </w:r>
      <w:r>
        <w:rPr>
          <w:rFonts w:ascii="Times New Roman" w:hAnsi="Times New Roman" w:eastAsia="Times New Roman" w:cs="Times New Roman"/>
          <w:sz w:val="24"/>
          <w:szCs w:val="24"/>
          <w:lang w:val="en-US" w:eastAsia="en-US" w:bidi="ar-SA"/>
        </w:rPr>
        <w:t>when</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6"/>
          <w:sz w:val="24"/>
          <w:szCs w:val="24"/>
          <w:lang w:val="en-US" w:eastAsia="en-US" w:bidi="ar-SA"/>
        </w:rPr>
        <w:t xml:space="preserve"> </w:t>
      </w:r>
      <w:r>
        <w:rPr>
          <w:rFonts w:ascii="Times New Roman" w:hAnsi="Times New Roman" w:eastAsia="Times New Roman" w:cs="Times New Roman"/>
          <w:sz w:val="24"/>
          <w:szCs w:val="24"/>
          <w:lang w:val="en-US" w:eastAsia="en-US" w:bidi="ar-SA"/>
        </w:rPr>
        <w:t>use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verb</w:t>
      </w:r>
      <w:r>
        <w:rPr>
          <w:rFonts w:ascii="Times New Roman" w:hAnsi="Times New Roman" w:eastAsia="Times New Roman" w:cs="Times New Roman"/>
          <w:spacing w:val="5"/>
          <w:sz w:val="24"/>
          <w:szCs w:val="24"/>
          <w:lang w:val="en-US" w:eastAsia="en-US" w:bidi="ar-SA"/>
        </w:rPr>
        <w:t xml:space="preserve"> </w:t>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in</w:t>
      </w: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verbal</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simple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past tense?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Please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explain!</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My</w:t>
      </w:r>
      <w:r>
        <w:rPr>
          <w:rFonts w:ascii="Times New Roman" w:hAnsi="Times New Roman" w:eastAsia="Times New Roman" w:cs="Times New Roman"/>
          <w:spacing w:val="25"/>
          <w:sz w:val="24"/>
          <w:szCs w:val="24"/>
          <w:lang w:val="en-US" w:eastAsia="en-US" w:bidi="ar-SA"/>
        </w:rPr>
        <w:t xml:space="preserve"> </w:t>
      </w:r>
      <w:r>
        <w:rPr>
          <w:rFonts w:ascii="Times New Roman" w:hAnsi="Times New Roman" w:eastAsia="Times New Roman" w:cs="Times New Roman"/>
          <w:sz w:val="24"/>
          <w:szCs w:val="24"/>
          <w:lang w:val="en-US" w:eastAsia="en-US" w:bidi="ar-SA"/>
        </w:rPr>
        <w:t>problem</w:t>
      </w:r>
      <w:r>
        <w:rPr>
          <w:rFonts w:ascii="Times New Roman" w:hAnsi="Times New Roman" w:eastAsia="Times New Roman" w:cs="Times New Roman"/>
          <w:spacing w:val="25"/>
          <w:sz w:val="24"/>
          <w:szCs w:val="24"/>
          <w:lang w:val="en-US" w:eastAsia="en-US" w:bidi="ar-SA"/>
        </w:rPr>
        <w:t xml:space="preserve"> </w:t>
      </w:r>
      <w:r>
        <w:rPr>
          <w:rFonts w:ascii="Times New Roman" w:hAnsi="Times New Roman" w:eastAsia="Times New Roman" w:cs="Times New Roman"/>
          <w:sz w:val="24"/>
          <w:szCs w:val="24"/>
          <w:lang w:val="en-US" w:eastAsia="en-US" w:bidi="ar-SA"/>
        </w:rPr>
        <w:t>is</w:t>
      </w:r>
      <w:r>
        <w:rPr>
          <w:rFonts w:ascii="Times New Roman" w:hAnsi="Times New Roman" w:eastAsia="Times New Roman" w:cs="Times New Roman"/>
          <w:spacing w:val="24"/>
          <w:sz w:val="24"/>
          <w:szCs w:val="24"/>
          <w:lang w:val="en-US" w:eastAsia="en-US" w:bidi="ar-SA"/>
        </w:rPr>
        <w:t xml:space="preserve"> </w:t>
      </w:r>
      <w:r>
        <w:rPr>
          <w:rFonts w:ascii="Times New Roman" w:hAnsi="Times New Roman" w:eastAsia="Times New Roman" w:cs="Times New Roman"/>
          <w:sz w:val="24"/>
          <w:szCs w:val="24"/>
          <w:lang w:val="en-US" w:eastAsia="en-US" w:bidi="ar-SA"/>
        </w:rPr>
        <w:t>that</w:t>
      </w:r>
      <w:r>
        <w:rPr>
          <w:rFonts w:ascii="Times New Roman" w:hAnsi="Times New Roman" w:eastAsia="Times New Roman" w:cs="Times New Roman"/>
          <w:spacing w:val="25"/>
          <w:sz w:val="24"/>
          <w:szCs w:val="24"/>
          <w:lang w:val="en-US" w:eastAsia="en-US" w:bidi="ar-SA"/>
        </w:rPr>
        <w:t xml:space="preserve"> </w:t>
      </w:r>
      <w:r>
        <w:rPr>
          <w:rFonts w:ascii="Times New Roman" w:hAnsi="Times New Roman" w:eastAsia="Times New Roman" w:cs="Times New Roman"/>
          <w:sz w:val="24"/>
          <w:szCs w:val="24"/>
          <w:lang w:val="en-US" w:eastAsia="en-US" w:bidi="ar-SA"/>
        </w:rPr>
        <w:t>I</w:t>
      </w:r>
      <w:r>
        <w:rPr>
          <w:rFonts w:ascii="Times New Roman" w:hAnsi="Times New Roman" w:eastAsia="Times New Roman" w:cs="Times New Roman"/>
          <w:spacing w:val="24"/>
          <w:sz w:val="24"/>
          <w:szCs w:val="24"/>
          <w:lang w:val="en-US" w:eastAsia="en-US" w:bidi="ar-SA"/>
        </w:rPr>
        <w:t xml:space="preserve"> </w:t>
      </w:r>
      <w:r>
        <w:rPr>
          <w:rFonts w:ascii="Times New Roman" w:hAnsi="Times New Roman" w:eastAsia="Times New Roman" w:cs="Times New Roman"/>
          <w:sz w:val="24"/>
          <w:szCs w:val="24"/>
          <w:lang w:val="en-US" w:eastAsia="en-US" w:bidi="ar-SA"/>
        </w:rPr>
        <w:t>don’t</w:t>
      </w:r>
      <w:r>
        <w:rPr>
          <w:rFonts w:ascii="Times New Roman" w:hAnsi="Times New Roman" w:eastAsia="Times New Roman" w:cs="Times New Roman"/>
          <w:spacing w:val="25"/>
          <w:sz w:val="24"/>
          <w:szCs w:val="24"/>
          <w:lang w:val="en-US" w:eastAsia="en-US" w:bidi="ar-SA"/>
        </w:rPr>
        <w:t xml:space="preserve"> </w:t>
      </w:r>
      <w:r>
        <w:rPr>
          <w:rFonts w:ascii="Times New Roman" w:hAnsi="Times New Roman" w:eastAsia="Times New Roman" w:cs="Times New Roman"/>
          <w:sz w:val="24"/>
          <w:szCs w:val="24"/>
          <w:lang w:val="en-US" w:eastAsia="en-US" w:bidi="ar-SA"/>
        </w:rPr>
        <w:t>remember</w:t>
      </w:r>
      <w:r>
        <w:rPr>
          <w:rFonts w:ascii="Times New Roman" w:hAnsi="Times New Roman" w:eastAsia="Times New Roman" w:cs="Times New Roman"/>
          <w:spacing w:val="27"/>
          <w:sz w:val="24"/>
          <w:szCs w:val="24"/>
          <w:lang w:val="en-US" w:eastAsia="en-US" w:bidi="ar-SA"/>
        </w:rPr>
        <w:t xml:space="preserve"> </w:t>
      </w:r>
      <w:r>
        <w:rPr>
          <w:rFonts w:ascii="Times New Roman" w:hAnsi="Times New Roman" w:eastAsia="Times New Roman" w:cs="Times New Roman"/>
          <w:sz w:val="24"/>
          <w:szCs w:val="24"/>
          <w:lang w:val="en-US" w:eastAsia="en-US" w:bidi="ar-SA"/>
        </w:rPr>
        <w:t>and lack knowledge of English verbs in general. This leads to confusion when I try to write the correct verb in the simple past tense.</w:t>
      </w:r>
    </w:p>
    <w:p>
      <w:pPr>
        <w:widowControl w:val="0"/>
        <w:tabs>
          <w:tab w:val="left" w:pos="1799"/>
        </w:tabs>
        <w:autoSpaceDE w:val="0"/>
        <w:autoSpaceDN w:val="0"/>
        <w:spacing w:after="0" w:line="360" w:lineRule="auto"/>
        <w:ind w:left="120" w:firstLine="0"/>
        <w:jc w:val="both"/>
        <w:rPr>
          <w:rFonts w:ascii="Times New Roman" w:hAnsi="Times New Roman" w:eastAsia="Times New Roman" w:cs="Times New Roman"/>
          <w:spacing w:val="-57"/>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Thank you very much, the interview is over.</w:t>
      </w:r>
    </w:p>
    <w:p>
      <w:pPr>
        <w:widowControl w:val="0"/>
        <w:tabs>
          <w:tab w:val="left" w:pos="1799"/>
        </w:tabs>
        <w:autoSpaceDE w:val="0"/>
        <w:autoSpaceDN w:val="0"/>
        <w:spacing w:after="0" w:line="360" w:lineRule="auto"/>
        <w:ind w:left="120" w:firstLine="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Anytime,</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Sir.</w:t>
      </w:r>
    </w:p>
    <w:p>
      <w:pPr>
        <w:widowControl w:val="0"/>
        <w:tabs>
          <w:tab w:val="left" w:pos="1799"/>
        </w:tabs>
        <w:autoSpaceDE w:val="0"/>
        <w:autoSpaceDN w:val="0"/>
        <w:spacing w:after="0" w:line="360" w:lineRule="auto"/>
        <w:ind w:left="1799" w:right="-239" w:hanging="1679"/>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1799" w:right="-239" w:hanging="1679"/>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1799" w:right="-239" w:hanging="1679"/>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1799" w:right="-239" w:hanging="1679"/>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1799" w:right="-239" w:hanging="1679"/>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1799" w:right="-239" w:hanging="1679"/>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1799" w:right="-239" w:hanging="1679"/>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1799" w:right="-239" w:hanging="1679"/>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1799" w:right="-239" w:hanging="1679"/>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1799" w:right="-239" w:hanging="1679"/>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1799" w:right="-239" w:hanging="1679"/>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1799" w:right="-239" w:hanging="1679"/>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1799" w:right="-239" w:hanging="1679"/>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1799" w:right="-239" w:hanging="1679"/>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1799" w:right="-239" w:hanging="1679"/>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1799" w:right="-239" w:hanging="1679"/>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1799" w:right="-239" w:hanging="1679"/>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1799" w:right="-239" w:hanging="1679"/>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1799" w:right="-239" w:hanging="1679"/>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1799" w:right="-239" w:hanging="1679"/>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0" w:right="-239" w:firstLine="0"/>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0" w:right="-239" w:firstLine="0"/>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0" w:right="-239" w:firstLine="0"/>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0" w:right="-239" w:firstLine="0"/>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0" w:right="-239" w:firstLine="0"/>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0" w:right="-239" w:firstLine="0"/>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0" w:right="-239" w:firstLine="0"/>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0" w:right="-239" w:firstLine="0"/>
        <w:jc w:val="both"/>
        <w:rPr>
          <w:rFonts w:ascii="Times New Roman" w:hAnsi="Times New Roman" w:eastAsia="Times New Roman" w:cs="Times New Roman"/>
          <w:sz w:val="24"/>
          <w:szCs w:val="24"/>
          <w:lang w:val="en-US" w:eastAsia="en-US" w:bidi="ar-SA"/>
        </w:rPr>
      </w:pPr>
    </w:p>
    <w:p>
      <w:pPr>
        <w:widowControl w:val="0"/>
        <w:autoSpaceDE w:val="0"/>
        <w:autoSpaceDN w:val="0"/>
        <w:spacing w:before="0" w:after="0" w:line="360" w:lineRule="auto"/>
        <w:ind w:left="2030" w:right="2030"/>
        <w:jc w:val="both"/>
        <w:outlineLvl w:val="0"/>
        <w:rPr>
          <w:rFonts w:ascii="Times New Roman" w:hAnsi="Times New Roman" w:eastAsia="Times New Roman" w:cs="Times New Roman"/>
          <w:b/>
          <w:bCs/>
          <w:sz w:val="24"/>
          <w:szCs w:val="24"/>
          <w:lang w:val="en-US" w:eastAsia="en-US" w:bidi="ar-SA"/>
        </w:rPr>
      </w:pPr>
      <w:bookmarkStart w:id="52" w:name="_Toc7507"/>
      <w:r>
        <w:rPr>
          <w:rFonts w:ascii="Times New Roman" w:hAnsi="Times New Roman" w:eastAsia="Times New Roman" w:cs="Times New Roman"/>
          <w:b/>
          <w:bCs/>
          <w:sz w:val="24"/>
          <w:szCs w:val="24"/>
          <w:lang w:val="en-US" w:eastAsia="en-US" w:bidi="ar-SA"/>
        </w:rPr>
        <w:t>TRANSCRIPT</w:t>
      </w:r>
      <w:r>
        <w:rPr>
          <w:rFonts w:ascii="Times New Roman" w:hAnsi="Times New Roman" w:eastAsia="Times New Roman" w:cs="Times New Roman"/>
          <w:b/>
          <w:bCs/>
          <w:spacing w:val="-3"/>
          <w:sz w:val="24"/>
          <w:szCs w:val="24"/>
          <w:lang w:val="en-US" w:eastAsia="en-US" w:bidi="ar-SA"/>
        </w:rPr>
        <w:t xml:space="preserve"> </w:t>
      </w:r>
      <w:r>
        <w:rPr>
          <w:rFonts w:ascii="Times New Roman" w:hAnsi="Times New Roman" w:eastAsia="Times New Roman" w:cs="Times New Roman"/>
          <w:b/>
          <w:bCs/>
          <w:sz w:val="24"/>
          <w:szCs w:val="24"/>
          <w:lang w:val="en-US" w:eastAsia="en-US" w:bidi="ar-SA"/>
        </w:rPr>
        <w:t>OF</w:t>
      </w:r>
      <w:r>
        <w:rPr>
          <w:rFonts w:ascii="Times New Roman" w:hAnsi="Times New Roman" w:eastAsia="Times New Roman" w:cs="Times New Roman"/>
          <w:b/>
          <w:bCs/>
          <w:spacing w:val="-4"/>
          <w:sz w:val="24"/>
          <w:szCs w:val="24"/>
          <w:lang w:val="en-US" w:eastAsia="en-US" w:bidi="ar-SA"/>
        </w:rPr>
        <w:t xml:space="preserve"> </w:t>
      </w:r>
      <w:r>
        <w:rPr>
          <w:rFonts w:ascii="Times New Roman" w:hAnsi="Times New Roman" w:eastAsia="Times New Roman" w:cs="Times New Roman"/>
          <w:b/>
          <w:bCs/>
          <w:sz w:val="24"/>
          <w:szCs w:val="24"/>
          <w:lang w:val="en-US" w:eastAsia="en-US" w:bidi="ar-SA"/>
        </w:rPr>
        <w:t>INTERVIEW</w:t>
      </w:r>
      <w:r>
        <w:rPr>
          <w:rFonts w:ascii="Times New Roman" w:hAnsi="Times New Roman" w:eastAsia="Times New Roman" w:cs="Times New Roman"/>
          <w:b/>
          <w:bCs/>
          <w:spacing w:val="-5"/>
          <w:sz w:val="24"/>
          <w:szCs w:val="24"/>
          <w:lang w:val="en-US" w:eastAsia="en-US" w:bidi="ar-SA"/>
        </w:rPr>
        <w:t xml:space="preserve"> </w:t>
      </w:r>
      <w:r>
        <w:rPr>
          <w:rFonts w:ascii="Times New Roman" w:hAnsi="Times New Roman" w:eastAsia="Times New Roman" w:cs="Times New Roman"/>
          <w:b/>
          <w:bCs/>
          <w:sz w:val="24"/>
          <w:szCs w:val="24"/>
          <w:lang w:val="en-US" w:eastAsia="en-US" w:bidi="ar-SA"/>
        </w:rPr>
        <w:t>RESULT</w:t>
      </w:r>
      <w:bookmarkEnd w:id="52"/>
    </w:p>
    <w:p>
      <w:pPr>
        <w:widowControl w:val="0"/>
        <w:autoSpaceDE w:val="0"/>
        <w:autoSpaceDN w:val="0"/>
        <w:spacing w:after="0" w:line="360" w:lineRule="auto"/>
        <w:ind w:left="0" w:firstLine="0"/>
        <w:jc w:val="both"/>
        <w:rPr>
          <w:rFonts w:ascii="Times New Roman" w:hAnsi="Times New Roman" w:eastAsia="Times New Roman" w:cs="Times New Roman"/>
          <w:b/>
          <w:sz w:val="23"/>
          <w:szCs w:val="24"/>
          <w:lang w:val="en-US" w:eastAsia="en-US" w:bidi="ar-SA"/>
        </w:rPr>
      </w:pPr>
    </w:p>
    <w:p>
      <w:pPr>
        <w:widowControl w:val="0"/>
        <w:tabs>
          <w:tab w:val="left" w:pos="1379"/>
          <w:tab w:val="left" w:pos="1799"/>
        </w:tabs>
        <w:autoSpaceDE w:val="0"/>
        <w:autoSpaceDN w:val="0"/>
        <w:spacing w:after="0" w:line="360" w:lineRule="auto"/>
        <w:ind w:left="120" w:right="45" w:firstLine="0"/>
        <w:jc w:val="both"/>
        <w:rPr>
          <w:rFonts w:ascii="Times New Roman" w:hAnsi="Times New Roman" w:eastAsia="Times New Roman" w:cs="Times New Roman"/>
          <w:b/>
          <w:bCs/>
          <w:sz w:val="24"/>
          <w:szCs w:val="24"/>
          <w:lang w:val="en-US" w:eastAsia="en-US" w:bidi="ar-SA"/>
        </w:rPr>
      </w:pPr>
      <w:r>
        <w:rPr>
          <w:rFonts w:ascii="Times New Roman" w:hAnsi="Times New Roman" w:eastAsia="Times New Roman" w:cs="Times New Roman"/>
          <w:b/>
          <w:bCs/>
          <w:sz w:val="24"/>
          <w:szCs w:val="24"/>
          <w:lang w:val="en-US" w:eastAsia="en-US" w:bidi="ar-SA"/>
        </w:rPr>
        <w:t>Researcher</w:t>
      </w:r>
      <w:r>
        <w:rPr>
          <w:rFonts w:ascii="Times New Roman" w:hAnsi="Times New Roman" w:eastAsia="Times New Roman" w:cs="Times New Roman"/>
          <w:b/>
          <w:bCs/>
          <w:sz w:val="24"/>
          <w:szCs w:val="24"/>
          <w:lang w:val="en-US" w:eastAsia="en-US" w:bidi="ar-SA"/>
        </w:rPr>
        <w:tab/>
      </w:r>
      <w:r>
        <w:rPr>
          <w:rFonts w:ascii="Times New Roman" w:hAnsi="Times New Roman" w:eastAsia="Times New Roman" w:cs="Times New Roman"/>
          <w:b/>
          <w:bCs/>
          <w:sz w:val="24"/>
          <w:szCs w:val="24"/>
          <w:lang w:val="en-US" w:eastAsia="en-US" w:bidi="ar-SA"/>
        </w:rPr>
        <w:t>:</w:t>
      </w:r>
      <w:r>
        <w:rPr>
          <w:rFonts w:ascii="Times New Roman" w:hAnsi="Times New Roman" w:eastAsia="Times New Roman" w:cs="Times New Roman"/>
          <w:b/>
          <w:bCs/>
          <w:sz w:val="24"/>
          <w:szCs w:val="24"/>
          <w:lang w:val="en-US" w:eastAsia="en-US" w:bidi="ar-SA"/>
        </w:rPr>
        <w:tab/>
      </w:r>
      <w:r>
        <w:rPr>
          <w:rFonts w:ascii="Times New Roman" w:hAnsi="Times New Roman" w:eastAsia="Times New Roman" w:cs="Times New Roman"/>
          <w:b/>
          <w:bCs/>
          <w:sz w:val="24"/>
          <w:szCs w:val="24"/>
          <w:lang w:val="en-US" w:eastAsia="en-US" w:bidi="ar-SA"/>
        </w:rPr>
        <w:t>Muhammad</w:t>
      </w:r>
      <w:r>
        <w:rPr>
          <w:rFonts w:ascii="Times New Roman" w:hAnsi="Times New Roman" w:eastAsia="Times New Roman" w:cs="Times New Roman"/>
          <w:b/>
          <w:bCs/>
          <w:spacing w:val="-2"/>
          <w:sz w:val="24"/>
          <w:szCs w:val="24"/>
          <w:lang w:val="en-US" w:eastAsia="en-US" w:bidi="ar-SA"/>
        </w:rPr>
        <w:t xml:space="preserve"> </w:t>
      </w:r>
      <w:r>
        <w:rPr>
          <w:rFonts w:ascii="Times New Roman" w:hAnsi="Times New Roman" w:eastAsia="Times New Roman" w:cs="Times New Roman"/>
          <w:b/>
          <w:bCs/>
          <w:sz w:val="24"/>
          <w:szCs w:val="24"/>
          <w:lang w:val="en-US" w:eastAsia="en-US" w:bidi="ar-SA"/>
        </w:rPr>
        <w:t>Rafli</w:t>
      </w:r>
    </w:p>
    <w:p>
      <w:pPr>
        <w:widowControl w:val="0"/>
        <w:tabs>
          <w:tab w:val="left" w:pos="1379"/>
          <w:tab w:val="left" w:pos="1799"/>
        </w:tabs>
        <w:autoSpaceDE w:val="0"/>
        <w:autoSpaceDN w:val="0"/>
        <w:spacing w:after="0" w:line="360" w:lineRule="auto"/>
        <w:ind w:left="120" w:right="45" w:firstLine="0"/>
        <w:jc w:val="both"/>
        <w:rPr>
          <w:rFonts w:ascii="Times New Roman" w:hAnsi="Times New Roman" w:eastAsia="Times New Roman" w:cs="Times New Roman"/>
          <w:b/>
          <w:bCs/>
          <w:sz w:val="24"/>
          <w:szCs w:val="24"/>
          <w:lang w:val="en-US" w:eastAsia="en-US" w:bidi="ar-SA"/>
        </w:rPr>
      </w:pPr>
      <w:r>
        <w:rPr>
          <w:rFonts w:ascii="Times New Roman" w:hAnsi="Times New Roman" w:eastAsia="Times New Roman" w:cs="Times New Roman"/>
          <w:b/>
          <w:bCs/>
          <w:sz w:val="24"/>
          <w:szCs w:val="24"/>
          <w:lang w:val="en-US" w:eastAsia="en-US" w:bidi="ar-SA"/>
        </w:rPr>
        <w:t>NIM</w:t>
      </w:r>
      <w:r>
        <w:rPr>
          <w:rFonts w:ascii="Times New Roman" w:hAnsi="Times New Roman" w:eastAsia="Times New Roman" w:cs="Times New Roman"/>
          <w:b/>
          <w:bCs/>
          <w:sz w:val="24"/>
          <w:szCs w:val="24"/>
          <w:lang w:val="en-US" w:eastAsia="en-US" w:bidi="ar-SA"/>
        </w:rPr>
        <w:tab/>
      </w:r>
      <w:r>
        <w:rPr>
          <w:rFonts w:ascii="Times New Roman" w:hAnsi="Times New Roman" w:eastAsia="Times New Roman" w:cs="Times New Roman"/>
          <w:b/>
          <w:bCs/>
          <w:sz w:val="24"/>
          <w:szCs w:val="24"/>
          <w:lang w:val="en-US" w:eastAsia="en-US" w:bidi="ar-SA"/>
        </w:rPr>
        <w:t>:</w:t>
      </w:r>
      <w:r>
        <w:rPr>
          <w:rFonts w:ascii="Times New Roman" w:hAnsi="Times New Roman" w:eastAsia="Times New Roman" w:cs="Times New Roman"/>
          <w:b/>
          <w:bCs/>
          <w:sz w:val="24"/>
          <w:szCs w:val="24"/>
          <w:lang w:val="en-US" w:eastAsia="en-US" w:bidi="ar-SA"/>
        </w:rPr>
        <w:tab/>
      </w:r>
      <w:r>
        <w:rPr>
          <w:rFonts w:ascii="Times New Roman" w:hAnsi="Times New Roman" w:eastAsia="Times New Roman" w:cs="Times New Roman"/>
          <w:b/>
          <w:bCs/>
          <w:sz w:val="24"/>
          <w:szCs w:val="24"/>
          <w:lang w:val="en-US" w:eastAsia="en-US" w:bidi="ar-SA"/>
        </w:rPr>
        <w:t>2020205022</w:t>
      </w:r>
    </w:p>
    <w:p>
      <w:pPr>
        <w:widowControl w:val="0"/>
        <w:tabs>
          <w:tab w:val="left" w:pos="1379"/>
          <w:tab w:val="left" w:pos="1799"/>
        </w:tabs>
        <w:autoSpaceDE w:val="0"/>
        <w:autoSpaceDN w:val="0"/>
        <w:spacing w:after="0" w:line="360" w:lineRule="auto"/>
        <w:ind w:left="1800" w:right="45" w:hanging="1680"/>
        <w:jc w:val="both"/>
        <w:rPr>
          <w:rFonts w:ascii="Times New Roman" w:hAnsi="Times New Roman" w:eastAsia="Times New Roman" w:cs="Times New Roman"/>
          <w:b/>
          <w:bCs/>
          <w:sz w:val="24"/>
          <w:szCs w:val="24"/>
          <w:lang w:val="en-US" w:eastAsia="en-US" w:bidi="ar-SA"/>
        </w:rPr>
      </w:pPr>
      <w:r>
        <w:rPr>
          <w:rFonts w:ascii="Times New Roman" w:hAnsi="Times New Roman" w:eastAsia="Times New Roman" w:cs="Times New Roman"/>
          <w:b/>
          <w:bCs/>
          <w:sz w:val="24"/>
          <w:szCs w:val="24"/>
          <w:lang w:val="en-US" w:eastAsia="en-US" w:bidi="ar-SA"/>
        </w:rPr>
        <w:t>Title</w:t>
      </w:r>
      <w:r>
        <w:rPr>
          <w:rFonts w:ascii="Times New Roman" w:hAnsi="Times New Roman" w:eastAsia="Times New Roman" w:cs="Times New Roman"/>
          <w:b/>
          <w:bCs/>
          <w:sz w:val="24"/>
          <w:szCs w:val="24"/>
          <w:lang w:val="en-US" w:eastAsia="en-US" w:bidi="ar-SA"/>
        </w:rPr>
        <w:tab/>
      </w:r>
      <w:r>
        <w:rPr>
          <w:rFonts w:ascii="Times New Roman" w:hAnsi="Times New Roman" w:eastAsia="Times New Roman" w:cs="Times New Roman"/>
          <w:b/>
          <w:bCs/>
          <w:sz w:val="24"/>
          <w:szCs w:val="24"/>
          <w:lang w:val="en-US" w:eastAsia="en-US" w:bidi="ar-SA"/>
        </w:rPr>
        <w:t>:</w:t>
      </w:r>
      <w:r>
        <w:rPr>
          <w:rFonts w:ascii="Times New Roman" w:hAnsi="Times New Roman" w:eastAsia="Times New Roman" w:cs="Times New Roman"/>
          <w:b/>
          <w:bCs/>
          <w:sz w:val="24"/>
          <w:szCs w:val="24"/>
          <w:lang w:val="en-US" w:eastAsia="en-US" w:bidi="ar-SA"/>
        </w:rPr>
        <w:tab/>
      </w:r>
      <w:r>
        <w:rPr>
          <w:rFonts w:ascii="Times New Roman" w:hAnsi="Times New Roman" w:eastAsia="Times New Roman" w:cs="Times New Roman"/>
          <w:b/>
          <w:bCs/>
          <w:sz w:val="24"/>
          <w:szCs w:val="24"/>
          <w:lang w:val="en-US" w:eastAsia="en-US" w:bidi="ar-SA"/>
        </w:rPr>
        <w:t>Students’</w:t>
      </w:r>
      <w:r>
        <w:rPr>
          <w:rFonts w:ascii="Times New Roman" w:hAnsi="Times New Roman" w:eastAsia="Times New Roman" w:cs="Times New Roman"/>
          <w:b/>
          <w:bCs/>
          <w:spacing w:val="11"/>
          <w:sz w:val="24"/>
          <w:szCs w:val="24"/>
          <w:lang w:val="en-US" w:eastAsia="en-US" w:bidi="ar-SA"/>
        </w:rPr>
        <w:t xml:space="preserve"> </w:t>
      </w:r>
      <w:r>
        <w:rPr>
          <w:rFonts w:ascii="Times New Roman" w:hAnsi="Times New Roman" w:eastAsia="Times New Roman" w:cs="Times New Roman"/>
          <w:b/>
          <w:bCs/>
          <w:sz w:val="24"/>
          <w:szCs w:val="24"/>
          <w:lang w:val="en-US" w:eastAsia="en-US" w:bidi="ar-SA"/>
        </w:rPr>
        <w:t>Difficulties</w:t>
      </w:r>
      <w:r>
        <w:rPr>
          <w:rFonts w:ascii="Times New Roman" w:hAnsi="Times New Roman" w:eastAsia="Times New Roman" w:cs="Times New Roman"/>
          <w:b/>
          <w:bCs/>
          <w:spacing w:val="15"/>
          <w:sz w:val="24"/>
          <w:szCs w:val="24"/>
          <w:lang w:val="en-US" w:eastAsia="en-US" w:bidi="ar-SA"/>
        </w:rPr>
        <w:t xml:space="preserve"> </w:t>
      </w:r>
      <w:r>
        <w:rPr>
          <w:rFonts w:ascii="Times New Roman" w:hAnsi="Times New Roman" w:eastAsia="Times New Roman" w:cs="Times New Roman"/>
          <w:b/>
          <w:bCs/>
          <w:sz w:val="24"/>
          <w:szCs w:val="24"/>
          <w:lang w:val="en-US" w:eastAsia="en-US" w:bidi="ar-SA"/>
        </w:rPr>
        <w:t>in</w:t>
      </w:r>
      <w:r>
        <w:rPr>
          <w:rFonts w:ascii="Times New Roman" w:hAnsi="Times New Roman" w:eastAsia="Times New Roman" w:cs="Times New Roman"/>
          <w:b/>
          <w:bCs/>
          <w:spacing w:val="11"/>
          <w:sz w:val="24"/>
          <w:szCs w:val="24"/>
          <w:lang w:val="en-US" w:eastAsia="en-US" w:bidi="ar-SA"/>
        </w:rPr>
        <w:t xml:space="preserve"> </w:t>
      </w:r>
      <w:r>
        <w:rPr>
          <w:rFonts w:ascii="Times New Roman" w:hAnsi="Times New Roman" w:eastAsia="Times New Roman" w:cs="Times New Roman"/>
          <w:b/>
          <w:bCs/>
          <w:sz w:val="24"/>
          <w:szCs w:val="24"/>
          <w:lang w:val="en-US" w:eastAsia="en-US" w:bidi="ar-SA"/>
        </w:rPr>
        <w:t>Writing</w:t>
      </w:r>
      <w:r>
        <w:rPr>
          <w:rFonts w:ascii="Times New Roman" w:hAnsi="Times New Roman" w:eastAsia="Times New Roman" w:cs="Times New Roman"/>
          <w:b/>
          <w:bCs/>
          <w:spacing w:val="10"/>
          <w:sz w:val="24"/>
          <w:szCs w:val="24"/>
          <w:lang w:val="en-US" w:eastAsia="en-US" w:bidi="ar-SA"/>
        </w:rPr>
        <w:t xml:space="preserve"> </w:t>
      </w:r>
      <w:r>
        <w:rPr>
          <w:rFonts w:ascii="Times New Roman" w:hAnsi="Times New Roman" w:eastAsia="Times New Roman" w:cs="Times New Roman"/>
          <w:b/>
          <w:bCs/>
          <w:sz w:val="24"/>
          <w:szCs w:val="24"/>
          <w:lang w:val="en-US" w:eastAsia="en-US" w:bidi="ar-SA"/>
        </w:rPr>
        <w:t>Recount</w:t>
      </w:r>
      <w:r>
        <w:rPr>
          <w:rFonts w:ascii="Times New Roman" w:hAnsi="Times New Roman" w:eastAsia="Times New Roman" w:cs="Times New Roman"/>
          <w:b/>
          <w:bCs/>
          <w:spacing w:val="15"/>
          <w:sz w:val="24"/>
          <w:szCs w:val="24"/>
          <w:lang w:val="en-US" w:eastAsia="en-US" w:bidi="ar-SA"/>
        </w:rPr>
        <w:t xml:space="preserve"> </w:t>
      </w:r>
      <w:r>
        <w:rPr>
          <w:rFonts w:ascii="Times New Roman" w:hAnsi="Times New Roman" w:eastAsia="Times New Roman" w:cs="Times New Roman"/>
          <w:b/>
          <w:bCs/>
          <w:sz w:val="24"/>
          <w:szCs w:val="24"/>
          <w:lang w:val="en-US" w:eastAsia="en-US" w:bidi="ar-SA"/>
        </w:rPr>
        <w:t>Text</w:t>
      </w:r>
      <w:r>
        <w:rPr>
          <w:rFonts w:ascii="Times New Roman" w:hAnsi="Times New Roman" w:eastAsia="Times New Roman" w:cs="Times New Roman"/>
          <w:b/>
          <w:bCs/>
          <w:spacing w:val="11"/>
          <w:sz w:val="24"/>
          <w:szCs w:val="24"/>
          <w:lang w:val="en-US" w:eastAsia="en-US" w:bidi="ar-SA"/>
        </w:rPr>
        <w:t xml:space="preserve"> </w:t>
      </w:r>
      <w:r>
        <w:rPr>
          <w:rFonts w:ascii="Times New Roman" w:hAnsi="Times New Roman" w:eastAsia="Times New Roman" w:cs="Times New Roman"/>
          <w:b/>
          <w:bCs/>
          <w:sz w:val="24"/>
          <w:szCs w:val="24"/>
          <w:lang w:val="en-US" w:eastAsia="en-US" w:bidi="ar-SA"/>
        </w:rPr>
        <w:t>at</w:t>
      </w:r>
      <w:r>
        <w:rPr>
          <w:rFonts w:ascii="Times New Roman" w:hAnsi="Times New Roman" w:eastAsia="Times New Roman" w:cs="Times New Roman"/>
          <w:b/>
          <w:bCs/>
          <w:spacing w:val="12"/>
          <w:sz w:val="24"/>
          <w:szCs w:val="24"/>
          <w:lang w:val="en-US" w:eastAsia="en-US" w:bidi="ar-SA"/>
        </w:rPr>
        <w:t xml:space="preserve"> </w:t>
      </w:r>
      <w:r>
        <w:rPr>
          <w:rFonts w:ascii="Times New Roman" w:hAnsi="Times New Roman" w:eastAsia="Times New Roman" w:cs="Times New Roman"/>
          <w:b/>
          <w:bCs/>
          <w:sz w:val="24"/>
          <w:szCs w:val="24"/>
          <w:lang w:val="en-US" w:eastAsia="en-US" w:bidi="ar-SA"/>
        </w:rPr>
        <w:t>SMA</w:t>
      </w:r>
      <w:r>
        <w:rPr>
          <w:rFonts w:ascii="Times New Roman" w:hAnsi="Times New Roman" w:eastAsia="Times New Roman" w:cs="Times New Roman"/>
          <w:b/>
          <w:bCs/>
          <w:spacing w:val="10"/>
          <w:sz w:val="24"/>
          <w:szCs w:val="24"/>
          <w:lang w:val="en-US" w:eastAsia="en-US" w:bidi="ar-SA"/>
        </w:rPr>
        <w:t xml:space="preserve"> </w:t>
      </w:r>
      <w:r>
        <w:rPr>
          <w:rFonts w:ascii="Times New Roman" w:hAnsi="Times New Roman" w:eastAsia="Times New Roman" w:cs="Times New Roman"/>
          <w:b/>
          <w:bCs/>
          <w:sz w:val="24"/>
          <w:szCs w:val="24"/>
          <w:lang w:val="en-US" w:eastAsia="en-US" w:bidi="ar-SA"/>
        </w:rPr>
        <w:t>Bina</w:t>
      </w:r>
      <w:r>
        <w:rPr>
          <w:rFonts w:ascii="Times New Roman" w:hAnsi="Times New Roman" w:eastAsia="Times New Roman" w:cs="Times New Roman"/>
          <w:b/>
          <w:bCs/>
          <w:spacing w:val="13"/>
          <w:sz w:val="24"/>
          <w:szCs w:val="24"/>
          <w:lang w:val="en-US" w:eastAsia="en-US" w:bidi="ar-SA"/>
        </w:rPr>
        <w:t xml:space="preserve"> </w:t>
      </w:r>
      <w:r>
        <w:rPr>
          <w:rFonts w:ascii="Times New Roman" w:hAnsi="Times New Roman" w:eastAsia="Times New Roman" w:cs="Times New Roman"/>
          <w:b/>
          <w:bCs/>
          <w:sz w:val="24"/>
          <w:szCs w:val="24"/>
          <w:lang w:val="en-US" w:eastAsia="en-US" w:bidi="ar-SA"/>
        </w:rPr>
        <w:t>Warga 2</w:t>
      </w:r>
      <w:r>
        <w:rPr>
          <w:rFonts w:ascii="Times New Roman" w:hAnsi="Times New Roman" w:eastAsia="Times New Roman" w:cs="Times New Roman"/>
          <w:b/>
          <w:bCs/>
          <w:spacing w:val="-1"/>
          <w:sz w:val="24"/>
          <w:szCs w:val="24"/>
          <w:lang w:val="en-US" w:eastAsia="en-US" w:bidi="ar-SA"/>
        </w:rPr>
        <w:t xml:space="preserve"> </w:t>
      </w:r>
      <w:r>
        <w:rPr>
          <w:rFonts w:ascii="Times New Roman" w:hAnsi="Times New Roman" w:eastAsia="Times New Roman" w:cs="Times New Roman"/>
          <w:b/>
          <w:bCs/>
          <w:sz w:val="24"/>
          <w:szCs w:val="24"/>
          <w:lang w:val="en-US" w:eastAsia="en-US" w:bidi="ar-SA"/>
        </w:rPr>
        <w:t>Palembang</w:t>
      </w:r>
    </w:p>
    <w:p>
      <w:pPr>
        <w:widowControl w:val="0"/>
        <w:tabs>
          <w:tab w:val="left" w:pos="1799"/>
        </w:tabs>
        <w:autoSpaceDE w:val="0"/>
        <w:autoSpaceDN w:val="0"/>
        <w:spacing w:after="0" w:line="360" w:lineRule="auto"/>
        <w:ind w:left="120" w:right="45" w:firstLine="0"/>
        <w:jc w:val="both"/>
        <w:rPr>
          <w:rFonts w:ascii="Times New Roman" w:hAnsi="Times New Roman" w:eastAsia="Times New Roman" w:cs="Times New Roman"/>
          <w:b/>
          <w:bCs/>
          <w:sz w:val="24"/>
          <w:szCs w:val="24"/>
          <w:lang w:val="en-US" w:eastAsia="en-US" w:bidi="ar-SA"/>
        </w:rPr>
      </w:pPr>
      <w:r>
        <w:rPr>
          <w:rFonts w:ascii="Times New Roman" w:hAnsi="Times New Roman" w:eastAsia="Times New Roman" w:cs="Times New Roman"/>
          <w:b/>
          <w:bCs/>
          <w:sz w:val="24"/>
          <w:szCs w:val="24"/>
          <w:lang w:val="en-US" w:eastAsia="en-US" w:bidi="ar-SA"/>
        </w:rPr>
        <w:t>Interviewee</w:t>
      </w:r>
      <w:r>
        <w:rPr>
          <w:rFonts w:ascii="Times New Roman" w:hAnsi="Times New Roman" w:eastAsia="Times New Roman" w:cs="Times New Roman"/>
          <w:b/>
          <w:bCs/>
          <w:spacing w:val="65"/>
          <w:sz w:val="24"/>
          <w:szCs w:val="24"/>
          <w:lang w:val="en-US" w:eastAsia="en-US" w:bidi="ar-SA"/>
        </w:rPr>
        <w:t xml:space="preserve"> </w:t>
      </w:r>
      <w:r>
        <w:rPr>
          <w:rFonts w:ascii="Times New Roman" w:hAnsi="Times New Roman" w:eastAsia="Times New Roman" w:cs="Times New Roman"/>
          <w:b/>
          <w:bCs/>
          <w:sz w:val="24"/>
          <w:szCs w:val="24"/>
          <w:lang w:val="en-US" w:eastAsia="en-US" w:bidi="ar-SA"/>
        </w:rPr>
        <w:t>:</w:t>
      </w:r>
      <w:r>
        <w:rPr>
          <w:rFonts w:ascii="Times New Roman" w:hAnsi="Times New Roman" w:eastAsia="Times New Roman" w:cs="Times New Roman"/>
          <w:b/>
          <w:bCs/>
          <w:sz w:val="24"/>
          <w:szCs w:val="24"/>
          <w:lang w:val="en-US" w:eastAsia="en-US" w:bidi="ar-SA"/>
        </w:rPr>
        <w:tab/>
      </w:r>
      <w:r>
        <w:rPr>
          <w:rFonts w:ascii="Times New Roman" w:hAnsi="Times New Roman" w:eastAsia="Times New Roman" w:cs="Times New Roman"/>
          <w:b/>
          <w:bCs/>
          <w:sz w:val="24"/>
          <w:szCs w:val="24"/>
          <w:lang w:val="en-US" w:eastAsia="en-US" w:bidi="ar-SA"/>
        </w:rPr>
        <w:t>Initial</w:t>
      </w:r>
      <w:r>
        <w:rPr>
          <w:rFonts w:ascii="Times New Roman" w:hAnsi="Times New Roman" w:eastAsia="Times New Roman" w:cs="Times New Roman"/>
          <w:b/>
          <w:bCs/>
          <w:spacing w:val="-1"/>
          <w:sz w:val="24"/>
          <w:szCs w:val="24"/>
          <w:lang w:val="en-US" w:eastAsia="en-US" w:bidi="ar-SA"/>
        </w:rPr>
        <w:t xml:space="preserve"> </w:t>
      </w:r>
      <w:r>
        <w:rPr>
          <w:rFonts w:ascii="Times New Roman" w:hAnsi="Times New Roman" w:eastAsia="Times New Roman" w:cs="Times New Roman"/>
          <w:b/>
          <w:bCs/>
          <w:sz w:val="24"/>
          <w:szCs w:val="24"/>
          <w:lang w:val="en-US" w:eastAsia="en-US" w:bidi="ar-SA"/>
        </w:rPr>
        <w:t>N.A</w:t>
      </w:r>
    </w:p>
    <w:p>
      <w:pPr>
        <w:widowControl w:val="0"/>
        <w:tabs>
          <w:tab w:val="left" w:pos="1379"/>
          <w:tab w:val="left" w:pos="1799"/>
        </w:tabs>
        <w:autoSpaceDE w:val="0"/>
        <w:autoSpaceDN w:val="0"/>
        <w:spacing w:after="0" w:line="360" w:lineRule="auto"/>
        <w:ind w:left="120" w:right="45" w:firstLine="0"/>
        <w:jc w:val="both"/>
        <w:rPr>
          <w:rFonts w:ascii="Times New Roman" w:hAnsi="Times New Roman" w:eastAsia="Times New Roman" w:cs="Times New Roman"/>
          <w:b/>
          <w:bCs/>
          <w:sz w:val="24"/>
          <w:szCs w:val="24"/>
          <w:lang w:val="en-US" w:eastAsia="en-US" w:bidi="ar-SA"/>
        </w:rPr>
      </w:pPr>
      <w:r>
        <w:rPr>
          <w:rFonts w:ascii="Times New Roman" w:hAnsi="Times New Roman" w:eastAsia="Times New Roman" w:cs="Times New Roman"/>
          <w:b/>
          <w:bCs/>
          <w:sz w:val="24"/>
          <w:szCs w:val="24"/>
          <w:lang w:val="en-US" w:eastAsia="en-US" w:bidi="ar-SA"/>
        </w:rPr>
        <w:t>Status</w:t>
      </w:r>
      <w:r>
        <w:rPr>
          <w:rFonts w:ascii="Times New Roman" w:hAnsi="Times New Roman" w:eastAsia="Times New Roman" w:cs="Times New Roman"/>
          <w:b/>
          <w:bCs/>
          <w:sz w:val="24"/>
          <w:szCs w:val="24"/>
          <w:lang w:val="en-US" w:eastAsia="en-US" w:bidi="ar-SA"/>
        </w:rPr>
        <w:tab/>
      </w:r>
      <w:r>
        <w:rPr>
          <w:rFonts w:ascii="Times New Roman" w:hAnsi="Times New Roman" w:eastAsia="Times New Roman" w:cs="Times New Roman"/>
          <w:b/>
          <w:bCs/>
          <w:sz w:val="24"/>
          <w:szCs w:val="24"/>
          <w:lang w:val="en-US" w:eastAsia="en-US" w:bidi="ar-SA"/>
        </w:rPr>
        <w:t>:</w:t>
      </w:r>
      <w:r>
        <w:rPr>
          <w:rFonts w:ascii="Times New Roman" w:hAnsi="Times New Roman" w:eastAsia="Times New Roman" w:cs="Times New Roman"/>
          <w:b/>
          <w:bCs/>
          <w:sz w:val="24"/>
          <w:szCs w:val="24"/>
          <w:lang w:val="en-US" w:eastAsia="en-US" w:bidi="ar-SA"/>
        </w:rPr>
        <w:tab/>
      </w:r>
      <w:r>
        <w:rPr>
          <w:rFonts w:ascii="Times New Roman" w:hAnsi="Times New Roman" w:eastAsia="Times New Roman" w:cs="Times New Roman"/>
          <w:b/>
          <w:bCs/>
          <w:sz w:val="24"/>
          <w:szCs w:val="24"/>
          <w:lang w:val="en-US" w:eastAsia="en-US" w:bidi="ar-SA"/>
        </w:rPr>
        <w:t>First</w:t>
      </w:r>
      <w:r>
        <w:rPr>
          <w:rFonts w:ascii="Times New Roman" w:hAnsi="Times New Roman" w:eastAsia="Times New Roman" w:cs="Times New Roman"/>
          <w:b/>
          <w:bCs/>
          <w:spacing w:val="-2"/>
          <w:sz w:val="24"/>
          <w:szCs w:val="24"/>
          <w:lang w:val="en-US" w:eastAsia="en-US" w:bidi="ar-SA"/>
        </w:rPr>
        <w:t xml:space="preserve"> </w:t>
      </w:r>
      <w:r>
        <w:rPr>
          <w:rFonts w:ascii="Times New Roman" w:hAnsi="Times New Roman" w:eastAsia="Times New Roman" w:cs="Times New Roman"/>
          <w:b/>
          <w:bCs/>
          <w:sz w:val="24"/>
          <w:szCs w:val="24"/>
          <w:lang w:val="en-US" w:eastAsia="en-US" w:bidi="ar-SA"/>
        </w:rPr>
        <w:t>Grade</w:t>
      </w:r>
      <w:r>
        <w:rPr>
          <w:rFonts w:ascii="Times New Roman" w:hAnsi="Times New Roman" w:eastAsia="Times New Roman" w:cs="Times New Roman"/>
          <w:b/>
          <w:bCs/>
          <w:spacing w:val="-1"/>
          <w:sz w:val="24"/>
          <w:szCs w:val="24"/>
          <w:lang w:val="en-US" w:eastAsia="en-US" w:bidi="ar-SA"/>
        </w:rPr>
        <w:t xml:space="preserve"> </w:t>
      </w:r>
      <w:r>
        <w:rPr>
          <w:rFonts w:ascii="Times New Roman" w:hAnsi="Times New Roman" w:eastAsia="Times New Roman" w:cs="Times New Roman"/>
          <w:b/>
          <w:bCs/>
          <w:sz w:val="24"/>
          <w:szCs w:val="24"/>
          <w:lang w:val="en-US" w:eastAsia="en-US" w:bidi="ar-SA"/>
        </w:rPr>
        <w:t>Students</w:t>
      </w:r>
      <w:r>
        <w:rPr>
          <w:rFonts w:ascii="Times New Roman" w:hAnsi="Times New Roman" w:eastAsia="Times New Roman" w:cs="Times New Roman"/>
          <w:b/>
          <w:bCs/>
          <w:spacing w:val="-1"/>
          <w:sz w:val="24"/>
          <w:szCs w:val="24"/>
          <w:lang w:val="en-US" w:eastAsia="en-US" w:bidi="ar-SA"/>
        </w:rPr>
        <w:t xml:space="preserve"> </w:t>
      </w:r>
      <w:r>
        <w:rPr>
          <w:rFonts w:ascii="Times New Roman" w:hAnsi="Times New Roman" w:eastAsia="Times New Roman" w:cs="Times New Roman"/>
          <w:b/>
          <w:bCs/>
          <w:sz w:val="24"/>
          <w:szCs w:val="24"/>
          <w:lang w:val="en-US" w:eastAsia="en-US" w:bidi="ar-SA"/>
        </w:rPr>
        <w:t>at</w:t>
      </w:r>
      <w:r>
        <w:rPr>
          <w:rFonts w:ascii="Times New Roman" w:hAnsi="Times New Roman" w:eastAsia="Times New Roman" w:cs="Times New Roman"/>
          <w:b/>
          <w:bCs/>
          <w:spacing w:val="-2"/>
          <w:sz w:val="24"/>
          <w:szCs w:val="24"/>
          <w:lang w:val="en-US" w:eastAsia="en-US" w:bidi="ar-SA"/>
        </w:rPr>
        <w:t xml:space="preserve"> </w:t>
      </w:r>
      <w:r>
        <w:rPr>
          <w:rFonts w:ascii="Times New Roman" w:hAnsi="Times New Roman" w:eastAsia="Times New Roman" w:cs="Times New Roman"/>
          <w:b/>
          <w:bCs/>
          <w:sz w:val="24"/>
          <w:szCs w:val="24"/>
          <w:lang w:val="en-US" w:eastAsia="en-US" w:bidi="ar-SA"/>
        </w:rPr>
        <w:t>SMA</w:t>
      </w:r>
      <w:r>
        <w:rPr>
          <w:rFonts w:ascii="Times New Roman" w:hAnsi="Times New Roman" w:eastAsia="Times New Roman" w:cs="Times New Roman"/>
          <w:b/>
          <w:bCs/>
          <w:spacing w:val="-2"/>
          <w:sz w:val="24"/>
          <w:szCs w:val="24"/>
          <w:lang w:val="en-US" w:eastAsia="en-US" w:bidi="ar-SA"/>
        </w:rPr>
        <w:t xml:space="preserve"> </w:t>
      </w:r>
      <w:r>
        <w:rPr>
          <w:rFonts w:ascii="Times New Roman" w:hAnsi="Times New Roman" w:eastAsia="Times New Roman" w:cs="Times New Roman"/>
          <w:b/>
          <w:bCs/>
          <w:sz w:val="24"/>
          <w:szCs w:val="24"/>
          <w:lang w:val="en-US" w:eastAsia="en-US" w:bidi="ar-SA"/>
        </w:rPr>
        <w:t>BW</w:t>
      </w:r>
      <w:r>
        <w:rPr>
          <w:rFonts w:ascii="Times New Roman" w:hAnsi="Times New Roman" w:eastAsia="Times New Roman" w:cs="Times New Roman"/>
          <w:b/>
          <w:bCs/>
          <w:spacing w:val="-1"/>
          <w:sz w:val="24"/>
          <w:szCs w:val="24"/>
          <w:lang w:val="en-US" w:eastAsia="en-US" w:bidi="ar-SA"/>
        </w:rPr>
        <w:t xml:space="preserve"> </w:t>
      </w:r>
      <w:r>
        <w:rPr>
          <w:rFonts w:ascii="Times New Roman" w:hAnsi="Times New Roman" w:eastAsia="Times New Roman" w:cs="Times New Roman"/>
          <w:b/>
          <w:bCs/>
          <w:sz w:val="24"/>
          <w:szCs w:val="24"/>
          <w:lang w:val="en-US" w:eastAsia="en-US" w:bidi="ar-SA"/>
        </w:rPr>
        <w:t>2</w:t>
      </w:r>
      <w:r>
        <w:rPr>
          <w:rFonts w:ascii="Times New Roman" w:hAnsi="Times New Roman" w:eastAsia="Times New Roman" w:cs="Times New Roman"/>
          <w:b/>
          <w:bCs/>
          <w:spacing w:val="-1"/>
          <w:sz w:val="24"/>
          <w:szCs w:val="24"/>
          <w:lang w:val="en-US" w:eastAsia="en-US" w:bidi="ar-SA"/>
        </w:rPr>
        <w:t xml:space="preserve"> </w:t>
      </w:r>
      <w:r>
        <w:rPr>
          <w:rFonts w:ascii="Times New Roman" w:hAnsi="Times New Roman" w:eastAsia="Times New Roman" w:cs="Times New Roman"/>
          <w:b/>
          <w:bCs/>
          <w:sz w:val="24"/>
          <w:szCs w:val="24"/>
          <w:lang w:val="en-US" w:eastAsia="en-US" w:bidi="ar-SA"/>
        </w:rPr>
        <w:t>Palembang</w:t>
      </w:r>
    </w:p>
    <w:p>
      <w:pPr>
        <w:widowControl w:val="0"/>
        <w:tabs>
          <w:tab w:val="left" w:pos="1379"/>
          <w:tab w:val="left" w:pos="1799"/>
        </w:tabs>
        <w:autoSpaceDE w:val="0"/>
        <w:autoSpaceDN w:val="0"/>
        <w:spacing w:after="0" w:line="360" w:lineRule="auto"/>
        <w:ind w:left="120" w:right="45" w:firstLine="0"/>
        <w:jc w:val="both"/>
        <w:rPr>
          <w:rFonts w:ascii="Times New Roman" w:hAnsi="Times New Roman" w:eastAsia="Times New Roman" w:cs="Times New Roman"/>
          <w:b/>
          <w:bCs/>
          <w:sz w:val="24"/>
          <w:szCs w:val="24"/>
          <w:lang w:val="en-US" w:eastAsia="en-US" w:bidi="ar-SA"/>
        </w:rPr>
      </w:pP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Researcher   :</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Good morning.</w:t>
      </w: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 :</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Morning, Sir.</w:t>
      </w: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Researcher   :</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How are you today?</w:t>
      </w: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 :</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 xml:space="preserve">Alhamdulillah, I’m good today, Sir. </w:t>
      </w: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Researcher   :</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I’d like to interview you, wouldn’t you?</w:t>
      </w: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 :</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Yes, Sir.</w:t>
      </w: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 </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When you write a recount text, don’t you ever feel like you have no ideas or don’t know what to write? You no longer know what to write? Please explain!</w:t>
      </w: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Interviewee : </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 have trouble writing the recount text due to the initial hurdle of selecting a specific story to narrate.</w:t>
      </w: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 </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In your opinion, do you have enough / decent English vocabulary to write a recount text ? For example, to write about your last holiday.</w:t>
      </w: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Interviewee : </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It seems that I don’t think I have enough and decent vocabulary in a recount text writing. It is due to I myself can’t translate words into English.</w:t>
      </w: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   </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What do you know about orientation in writing recount text? Please explain</w:t>
      </w: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 :</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 am unfamiliar with the specific concept of “orientation” within the context of recount texts.  My understanding is that recount texts are primarily structured using paragraphs.</w:t>
      </w: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Researcher   :</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What do you think about your ability in writing orientation of recount text?</w:t>
      </w: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 :</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 lack the necessary skills to effectively write the orientation section of a recount text.</w:t>
      </w: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Researcher   :</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Do you have any problem in writing orientation of recount text? Please explain!</w:t>
      </w: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 :</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Yes, I have a problem when writing the orientation due to my limited understanding of the concept and the process of constructing an appropriate paragraph.</w:t>
      </w: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Researcher   :</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What do you know about events in writing recount text? Please explain!</w:t>
      </w: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 :</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Honestly, I don’t know what events are and the required sentence structure within this section.</w:t>
      </w: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Researcher   :</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What do you think about your ability in writing events of recount text?</w:t>
      </w: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 :</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In my opinion, my abilities are insufficient for effectively conveying the sequence of events within a recount text. I’m not even able to formulate coherent sentences and organize the events in a logical manner.</w:t>
      </w: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Researcher   :</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Do you find it difficult to write series of events in recount text? Please explain!</w:t>
      </w: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 :</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Yes, I experience significant difficulty in organizing and presenting the sequence of events in a clear and grammatically correct manner.</w:t>
      </w: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Researcher   :</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What do you know about re-orientation in writing recount text?</w:t>
      </w: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 :</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Same as paragraph event, I once learned about the recount text structure is the same miss **** but I don’t understand and confused about this re-orientation.</w:t>
      </w: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Researcher   :</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What do you think about your ability in writing re-orientation of recount text?</w:t>
      </w: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 :</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 can’t write re-orientation because I find it very difficult. Also, I’m confused what I have to write on this section.</w:t>
      </w: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Researcher   :</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Do you find it difficult while writing recount text especially in the re-orientation part? Please explain!</w:t>
      </w: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 :</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 feel difficult because I don’t know how to write or make a good and correct sentence especially on this re-orientation part.</w:t>
      </w: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Researcher   :</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Are you familiar with personal pronouns? Can you please tell me about it?</w:t>
      </w: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 :</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 xml:space="preserve">I’m not used to hearing personal pronouns. I just hear it from you; now this is probably also something I’ve studied, but I forgot. </w:t>
      </w: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Researcher   :</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In your opinion, what is the function of personal pronoun?</w:t>
      </w: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 :</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I’m sorry, Sir. I myself don’t know the function of personal pronouns that you have mentioned.</w:t>
      </w: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Researcher   :</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Do you have difficulties in determining personal pronoun and how to use it? Please describe in detail!</w:t>
      </w: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 :</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Yes, I encounter challenges in determining pronouns and their appropriate usage within the context of a recount text.</w:t>
      </w: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Researcher   :</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What do you know about linking verb? Can you please explain!</w:t>
      </w: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 :</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 don’t know at all.</w:t>
      </w: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Researcher   :</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What do you think about your ability in choosing and using linking verb in recount text?</w:t>
      </w: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Interviewee : </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 feel I don’t have a good ability to use this linking verb because I myself do not have an extensive knowledge about it.</w:t>
      </w: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Researcher   :     Do you have any problems in determining linking verb and how to use it? Please describe in detail!</w:t>
      </w: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Interviewee :    </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 xml:space="preserve">I have trouble using the linking verb because I’m unfamiliar with the concept of linking verbs and don’t recall the specific verbs themselves. </w:t>
      </w: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    </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Do you know what action verb is? Can you please tell me about it?</w:t>
      </w: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Interviewee : </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Honestly, I’m not sure what action verbs are, and I wouldn’t be able to explain them.</w:t>
      </w: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   </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Do you have any problems in determining action verbs and when to use it? Please describe in detail!</w:t>
      </w: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Interviewee :   </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Yes, due to my limited knowledge of action verbs, I get confused and struggle to choose the correct ones for my recount texts.</w:t>
      </w: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    </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Can you tell me some examples of action verbs do you know?</w:t>
      </w: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Interviewee : </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Unfortunately, I can’t recall any specific action verbs in English at this time.</w:t>
      </w: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    </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What do you know about simple past tense? Please explain!</w:t>
      </w: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 :</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I’m so sorry, Sir, but I can’t remember what the simple past tense is.</w:t>
      </w: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 </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What do you think about your ability in using simple past tense in your recount text?</w:t>
      </w: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 :</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It seems like I may have learned it at some point, but I don’t feel comfortable using the simple past tense. I believe my ability is still weak.</w:t>
      </w: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Researcher   :</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Are you familiar with the formula of simple past tense?</w:t>
      </w: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 :</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No, I don’t remember the formula.</w:t>
      </w: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Researcher   :</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Do you have any problems or difficulties when you use verb “be” in nominal simple past tense? Please explain!</w:t>
      </w: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 :</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I’m sorry, Sir, but I’m not sure what this is or how to use it.</w:t>
      </w: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Researcher   :</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Do you have any problems or difficulties when you use verb “do” in verbal simple past tense? Please explain!</w:t>
      </w: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 :</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 don’t understand the concept of verbal verbs in the simple past tense, and I haven’t memorized verbs in English.</w:t>
      </w: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Researcher   :</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Well, that was the interview. Thank you for the answer and the time.</w:t>
      </w: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 :</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You’re welcome. I’m happy to help you, Sir.</w:t>
      </w: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p>
    <w:p>
      <w:pPr>
        <w:widowControl w:val="0"/>
        <w:tabs>
          <w:tab w:val="left" w:pos="1379"/>
        </w:tabs>
        <w:autoSpaceDE w:val="0"/>
        <w:autoSpaceDN w:val="0"/>
        <w:spacing w:after="0" w:line="360" w:lineRule="auto"/>
        <w:ind w:left="1800" w:right="45" w:hanging="1680"/>
        <w:jc w:val="both"/>
        <w:rPr>
          <w:rFonts w:ascii="Times New Roman" w:hAnsi="Times New Roman" w:eastAsia="Times New Roman" w:cs="Times New Roman"/>
          <w:sz w:val="24"/>
          <w:szCs w:val="24"/>
          <w:lang w:val="en-US" w:eastAsia="en-US" w:bidi="ar-SA"/>
        </w:rPr>
      </w:pPr>
    </w:p>
    <w:p>
      <w:pPr>
        <w:widowControl w:val="0"/>
        <w:tabs>
          <w:tab w:val="left" w:pos="1379"/>
        </w:tabs>
        <w:autoSpaceDE w:val="0"/>
        <w:autoSpaceDN w:val="0"/>
        <w:spacing w:after="0" w:line="360" w:lineRule="auto"/>
        <w:ind w:left="0" w:right="45" w:firstLine="0"/>
        <w:jc w:val="both"/>
        <w:rPr>
          <w:rFonts w:ascii="Times New Roman" w:hAnsi="Times New Roman" w:eastAsia="Times New Roman" w:cs="Times New Roman"/>
          <w:sz w:val="24"/>
          <w:szCs w:val="24"/>
          <w:lang w:val="en-US" w:eastAsia="en-US" w:bidi="ar-SA"/>
        </w:rPr>
      </w:pPr>
    </w:p>
    <w:p>
      <w:pPr>
        <w:widowControl w:val="0"/>
        <w:tabs>
          <w:tab w:val="left" w:pos="1379"/>
        </w:tabs>
        <w:autoSpaceDE w:val="0"/>
        <w:autoSpaceDN w:val="0"/>
        <w:spacing w:after="0" w:line="360" w:lineRule="auto"/>
        <w:ind w:left="0" w:right="45" w:firstLine="0"/>
        <w:jc w:val="both"/>
        <w:rPr>
          <w:rFonts w:ascii="Times New Roman" w:hAnsi="Times New Roman" w:eastAsia="Times New Roman" w:cs="Times New Roman"/>
          <w:sz w:val="24"/>
          <w:szCs w:val="24"/>
          <w:lang w:val="en-US" w:eastAsia="en-US" w:bidi="ar-SA"/>
        </w:rPr>
      </w:pPr>
    </w:p>
    <w:p>
      <w:pPr>
        <w:widowControl w:val="0"/>
        <w:tabs>
          <w:tab w:val="left" w:pos="1379"/>
        </w:tabs>
        <w:autoSpaceDE w:val="0"/>
        <w:autoSpaceDN w:val="0"/>
        <w:spacing w:after="0" w:line="360" w:lineRule="auto"/>
        <w:ind w:left="0" w:right="45" w:firstLine="0"/>
        <w:jc w:val="both"/>
        <w:rPr>
          <w:rFonts w:ascii="Times New Roman" w:hAnsi="Times New Roman" w:eastAsia="Times New Roman" w:cs="Times New Roman"/>
          <w:sz w:val="24"/>
          <w:szCs w:val="24"/>
          <w:lang w:val="en-US" w:eastAsia="en-US" w:bidi="ar-SA"/>
        </w:rPr>
      </w:pPr>
    </w:p>
    <w:p>
      <w:pPr>
        <w:widowControl w:val="0"/>
        <w:tabs>
          <w:tab w:val="left" w:pos="1379"/>
        </w:tabs>
        <w:autoSpaceDE w:val="0"/>
        <w:autoSpaceDN w:val="0"/>
        <w:spacing w:after="0" w:line="360" w:lineRule="auto"/>
        <w:ind w:left="0" w:right="45" w:firstLine="0"/>
        <w:jc w:val="both"/>
        <w:rPr>
          <w:rFonts w:ascii="Times New Roman" w:hAnsi="Times New Roman" w:eastAsia="Times New Roman" w:cs="Times New Roman"/>
          <w:sz w:val="24"/>
          <w:szCs w:val="24"/>
          <w:lang w:val="en-US" w:eastAsia="en-US" w:bidi="ar-SA"/>
        </w:rPr>
      </w:pPr>
    </w:p>
    <w:p>
      <w:pPr>
        <w:widowControl w:val="0"/>
        <w:autoSpaceDE w:val="0"/>
        <w:autoSpaceDN w:val="0"/>
        <w:spacing w:before="0" w:after="0" w:line="360" w:lineRule="auto"/>
        <w:ind w:left="720" w:leftChars="0" w:right="2030" w:firstLine="720" w:firstLineChars="0"/>
        <w:jc w:val="center"/>
        <w:outlineLvl w:val="0"/>
        <w:rPr>
          <w:rFonts w:ascii="Times New Roman" w:hAnsi="Times New Roman" w:eastAsia="Times New Roman" w:cs="Times New Roman"/>
          <w:b/>
          <w:bCs/>
          <w:sz w:val="24"/>
          <w:szCs w:val="24"/>
          <w:lang w:val="en-US" w:eastAsia="en-US" w:bidi="ar-SA"/>
        </w:rPr>
      </w:pPr>
      <w:bookmarkStart w:id="53" w:name="_Toc17811"/>
      <w:r>
        <w:rPr>
          <w:rFonts w:ascii="Times New Roman" w:hAnsi="Times New Roman" w:eastAsia="Times New Roman" w:cs="Times New Roman"/>
          <w:b/>
          <w:bCs/>
          <w:sz w:val="24"/>
          <w:szCs w:val="24"/>
          <w:lang w:val="en-US" w:eastAsia="en-US" w:bidi="ar-SA"/>
        </w:rPr>
        <w:t>TRANSCRIPT</w:t>
      </w:r>
      <w:r>
        <w:rPr>
          <w:rFonts w:ascii="Times New Roman" w:hAnsi="Times New Roman" w:eastAsia="Times New Roman" w:cs="Times New Roman"/>
          <w:b/>
          <w:bCs/>
          <w:spacing w:val="-3"/>
          <w:sz w:val="24"/>
          <w:szCs w:val="24"/>
          <w:lang w:val="en-US" w:eastAsia="en-US" w:bidi="ar-SA"/>
        </w:rPr>
        <w:t xml:space="preserve"> </w:t>
      </w:r>
      <w:r>
        <w:rPr>
          <w:rFonts w:ascii="Times New Roman" w:hAnsi="Times New Roman" w:eastAsia="Times New Roman" w:cs="Times New Roman"/>
          <w:b/>
          <w:bCs/>
          <w:sz w:val="24"/>
          <w:szCs w:val="24"/>
          <w:lang w:val="en-US" w:eastAsia="en-US" w:bidi="ar-SA"/>
        </w:rPr>
        <w:t>OF</w:t>
      </w:r>
      <w:r>
        <w:rPr>
          <w:rFonts w:ascii="Times New Roman" w:hAnsi="Times New Roman" w:eastAsia="Times New Roman" w:cs="Times New Roman"/>
          <w:b/>
          <w:bCs/>
          <w:spacing w:val="-4"/>
          <w:sz w:val="24"/>
          <w:szCs w:val="24"/>
          <w:lang w:val="en-US" w:eastAsia="en-US" w:bidi="ar-SA"/>
        </w:rPr>
        <w:t xml:space="preserve"> </w:t>
      </w:r>
      <w:r>
        <w:rPr>
          <w:rFonts w:ascii="Times New Roman" w:hAnsi="Times New Roman" w:eastAsia="Times New Roman" w:cs="Times New Roman"/>
          <w:b/>
          <w:bCs/>
          <w:sz w:val="24"/>
          <w:szCs w:val="24"/>
          <w:lang w:val="en-US" w:eastAsia="en-US" w:bidi="ar-SA"/>
        </w:rPr>
        <w:t>INTERVIEW</w:t>
      </w:r>
      <w:r>
        <w:rPr>
          <w:rFonts w:ascii="Times New Roman" w:hAnsi="Times New Roman" w:eastAsia="Times New Roman" w:cs="Times New Roman"/>
          <w:b/>
          <w:bCs/>
          <w:spacing w:val="-5"/>
          <w:sz w:val="24"/>
          <w:szCs w:val="24"/>
          <w:lang w:val="en-US" w:eastAsia="en-US" w:bidi="ar-SA"/>
        </w:rPr>
        <w:t xml:space="preserve"> </w:t>
      </w:r>
      <w:r>
        <w:rPr>
          <w:rFonts w:ascii="Times New Roman" w:hAnsi="Times New Roman" w:eastAsia="Times New Roman" w:cs="Times New Roman"/>
          <w:b/>
          <w:bCs/>
          <w:sz w:val="24"/>
          <w:szCs w:val="24"/>
          <w:lang w:val="en-US" w:eastAsia="en-US" w:bidi="ar-SA"/>
        </w:rPr>
        <w:t>RESULT</w:t>
      </w:r>
      <w:bookmarkEnd w:id="53"/>
    </w:p>
    <w:p>
      <w:pPr>
        <w:widowControl w:val="0"/>
        <w:autoSpaceDE w:val="0"/>
        <w:autoSpaceDN w:val="0"/>
        <w:spacing w:after="0" w:line="360" w:lineRule="auto"/>
        <w:ind w:left="0" w:firstLine="0"/>
        <w:jc w:val="both"/>
        <w:rPr>
          <w:rFonts w:ascii="Times New Roman" w:hAnsi="Times New Roman" w:eastAsia="Times New Roman" w:cs="Times New Roman"/>
          <w:b/>
          <w:sz w:val="23"/>
          <w:szCs w:val="24"/>
          <w:lang w:val="en-US" w:eastAsia="en-US" w:bidi="ar-SA"/>
        </w:rPr>
      </w:pPr>
    </w:p>
    <w:p>
      <w:pPr>
        <w:widowControl w:val="0"/>
        <w:tabs>
          <w:tab w:val="left" w:pos="1379"/>
          <w:tab w:val="left" w:pos="1799"/>
        </w:tabs>
        <w:autoSpaceDE w:val="0"/>
        <w:autoSpaceDN w:val="0"/>
        <w:spacing w:after="0" w:line="360" w:lineRule="auto"/>
        <w:ind w:left="120" w:right="45" w:firstLine="0"/>
        <w:jc w:val="both"/>
        <w:rPr>
          <w:rFonts w:ascii="Times New Roman" w:hAnsi="Times New Roman" w:eastAsia="Times New Roman" w:cs="Times New Roman"/>
          <w:b/>
          <w:bCs/>
          <w:sz w:val="24"/>
          <w:szCs w:val="24"/>
          <w:lang w:val="en-US" w:eastAsia="en-US" w:bidi="ar-SA"/>
        </w:rPr>
      </w:pPr>
      <w:r>
        <w:rPr>
          <w:rFonts w:ascii="Times New Roman" w:hAnsi="Times New Roman" w:eastAsia="Times New Roman" w:cs="Times New Roman"/>
          <w:b/>
          <w:bCs/>
          <w:sz w:val="24"/>
          <w:szCs w:val="24"/>
          <w:lang w:val="en-US" w:eastAsia="en-US" w:bidi="ar-SA"/>
        </w:rPr>
        <w:t>Researcher</w:t>
      </w:r>
      <w:r>
        <w:rPr>
          <w:rFonts w:ascii="Times New Roman" w:hAnsi="Times New Roman" w:eastAsia="Times New Roman" w:cs="Times New Roman"/>
          <w:b/>
          <w:bCs/>
          <w:sz w:val="24"/>
          <w:szCs w:val="24"/>
          <w:lang w:val="en-US" w:eastAsia="en-US" w:bidi="ar-SA"/>
        </w:rPr>
        <w:tab/>
      </w:r>
      <w:r>
        <w:rPr>
          <w:rFonts w:ascii="Times New Roman" w:hAnsi="Times New Roman" w:eastAsia="Times New Roman" w:cs="Times New Roman"/>
          <w:b/>
          <w:bCs/>
          <w:sz w:val="24"/>
          <w:szCs w:val="24"/>
          <w:lang w:val="en-US" w:eastAsia="en-US" w:bidi="ar-SA"/>
        </w:rPr>
        <w:t>:</w:t>
      </w:r>
      <w:r>
        <w:rPr>
          <w:rFonts w:ascii="Times New Roman" w:hAnsi="Times New Roman" w:eastAsia="Times New Roman" w:cs="Times New Roman"/>
          <w:b/>
          <w:bCs/>
          <w:sz w:val="24"/>
          <w:szCs w:val="24"/>
          <w:lang w:val="en-US" w:eastAsia="en-US" w:bidi="ar-SA"/>
        </w:rPr>
        <w:tab/>
      </w:r>
      <w:r>
        <w:rPr>
          <w:rFonts w:ascii="Times New Roman" w:hAnsi="Times New Roman" w:eastAsia="Times New Roman" w:cs="Times New Roman"/>
          <w:b/>
          <w:bCs/>
          <w:sz w:val="24"/>
          <w:szCs w:val="24"/>
          <w:lang w:val="en-US" w:eastAsia="en-US" w:bidi="ar-SA"/>
        </w:rPr>
        <w:t>Muhammad</w:t>
      </w:r>
      <w:r>
        <w:rPr>
          <w:rFonts w:ascii="Times New Roman" w:hAnsi="Times New Roman" w:eastAsia="Times New Roman" w:cs="Times New Roman"/>
          <w:b/>
          <w:bCs/>
          <w:spacing w:val="-2"/>
          <w:sz w:val="24"/>
          <w:szCs w:val="24"/>
          <w:lang w:val="en-US" w:eastAsia="en-US" w:bidi="ar-SA"/>
        </w:rPr>
        <w:t xml:space="preserve"> </w:t>
      </w:r>
      <w:r>
        <w:rPr>
          <w:rFonts w:ascii="Times New Roman" w:hAnsi="Times New Roman" w:eastAsia="Times New Roman" w:cs="Times New Roman"/>
          <w:b/>
          <w:bCs/>
          <w:sz w:val="24"/>
          <w:szCs w:val="24"/>
          <w:lang w:val="en-US" w:eastAsia="en-US" w:bidi="ar-SA"/>
        </w:rPr>
        <w:t>Rafli</w:t>
      </w:r>
    </w:p>
    <w:p>
      <w:pPr>
        <w:widowControl w:val="0"/>
        <w:tabs>
          <w:tab w:val="left" w:pos="1379"/>
          <w:tab w:val="left" w:pos="1799"/>
        </w:tabs>
        <w:autoSpaceDE w:val="0"/>
        <w:autoSpaceDN w:val="0"/>
        <w:spacing w:after="0" w:line="360" w:lineRule="auto"/>
        <w:ind w:left="120" w:right="45" w:firstLine="0"/>
        <w:jc w:val="both"/>
        <w:rPr>
          <w:rFonts w:ascii="Times New Roman" w:hAnsi="Times New Roman" w:eastAsia="Times New Roman" w:cs="Times New Roman"/>
          <w:b/>
          <w:bCs/>
          <w:sz w:val="24"/>
          <w:szCs w:val="24"/>
          <w:lang w:val="en-US" w:eastAsia="en-US" w:bidi="ar-SA"/>
        </w:rPr>
      </w:pPr>
      <w:r>
        <w:rPr>
          <w:rFonts w:ascii="Times New Roman" w:hAnsi="Times New Roman" w:eastAsia="Times New Roman" w:cs="Times New Roman"/>
          <w:b/>
          <w:bCs/>
          <w:sz w:val="24"/>
          <w:szCs w:val="24"/>
          <w:lang w:val="en-US" w:eastAsia="en-US" w:bidi="ar-SA"/>
        </w:rPr>
        <w:t>NIM</w:t>
      </w:r>
      <w:r>
        <w:rPr>
          <w:rFonts w:ascii="Times New Roman" w:hAnsi="Times New Roman" w:eastAsia="Times New Roman" w:cs="Times New Roman"/>
          <w:b/>
          <w:bCs/>
          <w:sz w:val="24"/>
          <w:szCs w:val="24"/>
          <w:lang w:val="en-US" w:eastAsia="en-US" w:bidi="ar-SA"/>
        </w:rPr>
        <w:tab/>
      </w:r>
      <w:r>
        <w:rPr>
          <w:rFonts w:ascii="Times New Roman" w:hAnsi="Times New Roman" w:eastAsia="Times New Roman" w:cs="Times New Roman"/>
          <w:b/>
          <w:bCs/>
          <w:sz w:val="24"/>
          <w:szCs w:val="24"/>
          <w:lang w:val="en-US" w:eastAsia="en-US" w:bidi="ar-SA"/>
        </w:rPr>
        <w:t>:</w:t>
      </w:r>
      <w:r>
        <w:rPr>
          <w:rFonts w:ascii="Times New Roman" w:hAnsi="Times New Roman" w:eastAsia="Times New Roman" w:cs="Times New Roman"/>
          <w:b/>
          <w:bCs/>
          <w:sz w:val="24"/>
          <w:szCs w:val="24"/>
          <w:lang w:val="en-US" w:eastAsia="en-US" w:bidi="ar-SA"/>
        </w:rPr>
        <w:tab/>
      </w:r>
      <w:r>
        <w:rPr>
          <w:rFonts w:ascii="Times New Roman" w:hAnsi="Times New Roman" w:eastAsia="Times New Roman" w:cs="Times New Roman"/>
          <w:b/>
          <w:bCs/>
          <w:sz w:val="24"/>
          <w:szCs w:val="24"/>
          <w:lang w:val="en-US" w:eastAsia="en-US" w:bidi="ar-SA"/>
        </w:rPr>
        <w:t>2020205022</w:t>
      </w:r>
    </w:p>
    <w:p>
      <w:pPr>
        <w:widowControl w:val="0"/>
        <w:tabs>
          <w:tab w:val="left" w:pos="1379"/>
          <w:tab w:val="left" w:pos="1799"/>
        </w:tabs>
        <w:autoSpaceDE w:val="0"/>
        <w:autoSpaceDN w:val="0"/>
        <w:spacing w:after="0" w:line="360" w:lineRule="auto"/>
        <w:ind w:left="1800" w:right="45" w:hanging="1680"/>
        <w:jc w:val="both"/>
        <w:rPr>
          <w:rFonts w:ascii="Times New Roman" w:hAnsi="Times New Roman" w:eastAsia="Times New Roman" w:cs="Times New Roman"/>
          <w:b/>
          <w:bCs/>
          <w:sz w:val="24"/>
          <w:szCs w:val="24"/>
          <w:lang w:val="en-US" w:eastAsia="en-US" w:bidi="ar-SA"/>
        </w:rPr>
      </w:pPr>
      <w:r>
        <w:rPr>
          <w:rFonts w:ascii="Times New Roman" w:hAnsi="Times New Roman" w:eastAsia="Times New Roman" w:cs="Times New Roman"/>
          <w:b/>
          <w:bCs/>
          <w:sz w:val="24"/>
          <w:szCs w:val="24"/>
          <w:lang w:val="en-US" w:eastAsia="en-US" w:bidi="ar-SA"/>
        </w:rPr>
        <w:t>Title</w:t>
      </w:r>
      <w:r>
        <w:rPr>
          <w:rFonts w:ascii="Times New Roman" w:hAnsi="Times New Roman" w:eastAsia="Times New Roman" w:cs="Times New Roman"/>
          <w:b/>
          <w:bCs/>
          <w:sz w:val="24"/>
          <w:szCs w:val="24"/>
          <w:lang w:val="en-US" w:eastAsia="en-US" w:bidi="ar-SA"/>
        </w:rPr>
        <w:tab/>
      </w:r>
      <w:r>
        <w:rPr>
          <w:rFonts w:ascii="Times New Roman" w:hAnsi="Times New Roman" w:eastAsia="Times New Roman" w:cs="Times New Roman"/>
          <w:b/>
          <w:bCs/>
          <w:sz w:val="24"/>
          <w:szCs w:val="24"/>
          <w:lang w:val="en-US" w:eastAsia="en-US" w:bidi="ar-SA"/>
        </w:rPr>
        <w:t>:</w:t>
      </w:r>
      <w:r>
        <w:rPr>
          <w:rFonts w:ascii="Times New Roman" w:hAnsi="Times New Roman" w:eastAsia="Times New Roman" w:cs="Times New Roman"/>
          <w:b/>
          <w:bCs/>
          <w:sz w:val="24"/>
          <w:szCs w:val="24"/>
          <w:lang w:val="en-US" w:eastAsia="en-US" w:bidi="ar-SA"/>
        </w:rPr>
        <w:tab/>
      </w:r>
      <w:r>
        <w:rPr>
          <w:rFonts w:ascii="Times New Roman" w:hAnsi="Times New Roman" w:eastAsia="Times New Roman" w:cs="Times New Roman"/>
          <w:b/>
          <w:bCs/>
          <w:sz w:val="24"/>
          <w:szCs w:val="24"/>
          <w:lang w:val="en-US" w:eastAsia="en-US" w:bidi="ar-SA"/>
        </w:rPr>
        <w:t>Students’</w:t>
      </w:r>
      <w:r>
        <w:rPr>
          <w:rFonts w:ascii="Times New Roman" w:hAnsi="Times New Roman" w:eastAsia="Times New Roman" w:cs="Times New Roman"/>
          <w:b/>
          <w:bCs/>
          <w:spacing w:val="11"/>
          <w:sz w:val="24"/>
          <w:szCs w:val="24"/>
          <w:lang w:val="en-US" w:eastAsia="en-US" w:bidi="ar-SA"/>
        </w:rPr>
        <w:t xml:space="preserve"> </w:t>
      </w:r>
      <w:r>
        <w:rPr>
          <w:rFonts w:ascii="Times New Roman" w:hAnsi="Times New Roman" w:eastAsia="Times New Roman" w:cs="Times New Roman"/>
          <w:b/>
          <w:bCs/>
          <w:sz w:val="24"/>
          <w:szCs w:val="24"/>
          <w:lang w:val="en-US" w:eastAsia="en-US" w:bidi="ar-SA"/>
        </w:rPr>
        <w:t>Difficulties</w:t>
      </w:r>
      <w:r>
        <w:rPr>
          <w:rFonts w:ascii="Times New Roman" w:hAnsi="Times New Roman" w:eastAsia="Times New Roman" w:cs="Times New Roman"/>
          <w:b/>
          <w:bCs/>
          <w:spacing w:val="15"/>
          <w:sz w:val="24"/>
          <w:szCs w:val="24"/>
          <w:lang w:val="en-US" w:eastAsia="en-US" w:bidi="ar-SA"/>
        </w:rPr>
        <w:t xml:space="preserve"> </w:t>
      </w:r>
      <w:r>
        <w:rPr>
          <w:rFonts w:ascii="Times New Roman" w:hAnsi="Times New Roman" w:eastAsia="Times New Roman" w:cs="Times New Roman"/>
          <w:b/>
          <w:bCs/>
          <w:sz w:val="24"/>
          <w:szCs w:val="24"/>
          <w:lang w:val="en-US" w:eastAsia="en-US" w:bidi="ar-SA"/>
        </w:rPr>
        <w:t>in</w:t>
      </w:r>
      <w:r>
        <w:rPr>
          <w:rFonts w:ascii="Times New Roman" w:hAnsi="Times New Roman" w:eastAsia="Times New Roman" w:cs="Times New Roman"/>
          <w:b/>
          <w:bCs/>
          <w:spacing w:val="11"/>
          <w:sz w:val="24"/>
          <w:szCs w:val="24"/>
          <w:lang w:val="en-US" w:eastAsia="en-US" w:bidi="ar-SA"/>
        </w:rPr>
        <w:t xml:space="preserve"> </w:t>
      </w:r>
      <w:r>
        <w:rPr>
          <w:rFonts w:ascii="Times New Roman" w:hAnsi="Times New Roman" w:eastAsia="Times New Roman" w:cs="Times New Roman"/>
          <w:b/>
          <w:bCs/>
          <w:sz w:val="24"/>
          <w:szCs w:val="24"/>
          <w:lang w:val="en-US" w:eastAsia="en-US" w:bidi="ar-SA"/>
        </w:rPr>
        <w:t>Writing</w:t>
      </w:r>
      <w:r>
        <w:rPr>
          <w:rFonts w:ascii="Times New Roman" w:hAnsi="Times New Roman" w:eastAsia="Times New Roman" w:cs="Times New Roman"/>
          <w:b/>
          <w:bCs/>
          <w:spacing w:val="10"/>
          <w:sz w:val="24"/>
          <w:szCs w:val="24"/>
          <w:lang w:val="en-US" w:eastAsia="en-US" w:bidi="ar-SA"/>
        </w:rPr>
        <w:t xml:space="preserve"> </w:t>
      </w:r>
      <w:r>
        <w:rPr>
          <w:rFonts w:ascii="Times New Roman" w:hAnsi="Times New Roman" w:eastAsia="Times New Roman" w:cs="Times New Roman"/>
          <w:b/>
          <w:bCs/>
          <w:sz w:val="24"/>
          <w:szCs w:val="24"/>
          <w:lang w:val="en-US" w:eastAsia="en-US" w:bidi="ar-SA"/>
        </w:rPr>
        <w:t>Recount</w:t>
      </w:r>
      <w:r>
        <w:rPr>
          <w:rFonts w:ascii="Times New Roman" w:hAnsi="Times New Roman" w:eastAsia="Times New Roman" w:cs="Times New Roman"/>
          <w:b/>
          <w:bCs/>
          <w:spacing w:val="15"/>
          <w:sz w:val="24"/>
          <w:szCs w:val="24"/>
          <w:lang w:val="en-US" w:eastAsia="en-US" w:bidi="ar-SA"/>
        </w:rPr>
        <w:t xml:space="preserve"> </w:t>
      </w:r>
      <w:r>
        <w:rPr>
          <w:rFonts w:ascii="Times New Roman" w:hAnsi="Times New Roman" w:eastAsia="Times New Roman" w:cs="Times New Roman"/>
          <w:b/>
          <w:bCs/>
          <w:sz w:val="24"/>
          <w:szCs w:val="24"/>
          <w:lang w:val="en-US" w:eastAsia="en-US" w:bidi="ar-SA"/>
        </w:rPr>
        <w:t>Text</w:t>
      </w:r>
      <w:r>
        <w:rPr>
          <w:rFonts w:ascii="Times New Roman" w:hAnsi="Times New Roman" w:eastAsia="Times New Roman" w:cs="Times New Roman"/>
          <w:b/>
          <w:bCs/>
          <w:spacing w:val="11"/>
          <w:sz w:val="24"/>
          <w:szCs w:val="24"/>
          <w:lang w:val="en-US" w:eastAsia="en-US" w:bidi="ar-SA"/>
        </w:rPr>
        <w:t xml:space="preserve"> </w:t>
      </w:r>
      <w:r>
        <w:rPr>
          <w:rFonts w:ascii="Times New Roman" w:hAnsi="Times New Roman" w:eastAsia="Times New Roman" w:cs="Times New Roman"/>
          <w:b/>
          <w:bCs/>
          <w:sz w:val="24"/>
          <w:szCs w:val="24"/>
          <w:lang w:val="en-US" w:eastAsia="en-US" w:bidi="ar-SA"/>
        </w:rPr>
        <w:t>at</w:t>
      </w:r>
      <w:r>
        <w:rPr>
          <w:rFonts w:ascii="Times New Roman" w:hAnsi="Times New Roman" w:eastAsia="Times New Roman" w:cs="Times New Roman"/>
          <w:b/>
          <w:bCs/>
          <w:spacing w:val="12"/>
          <w:sz w:val="24"/>
          <w:szCs w:val="24"/>
          <w:lang w:val="en-US" w:eastAsia="en-US" w:bidi="ar-SA"/>
        </w:rPr>
        <w:t xml:space="preserve"> </w:t>
      </w:r>
      <w:r>
        <w:rPr>
          <w:rFonts w:ascii="Times New Roman" w:hAnsi="Times New Roman" w:eastAsia="Times New Roman" w:cs="Times New Roman"/>
          <w:b/>
          <w:bCs/>
          <w:sz w:val="24"/>
          <w:szCs w:val="24"/>
          <w:lang w:val="en-US" w:eastAsia="en-US" w:bidi="ar-SA"/>
        </w:rPr>
        <w:t>SMA</w:t>
      </w:r>
      <w:r>
        <w:rPr>
          <w:rFonts w:ascii="Times New Roman" w:hAnsi="Times New Roman" w:eastAsia="Times New Roman" w:cs="Times New Roman"/>
          <w:b/>
          <w:bCs/>
          <w:spacing w:val="10"/>
          <w:sz w:val="24"/>
          <w:szCs w:val="24"/>
          <w:lang w:val="en-US" w:eastAsia="en-US" w:bidi="ar-SA"/>
        </w:rPr>
        <w:t xml:space="preserve"> </w:t>
      </w:r>
      <w:r>
        <w:rPr>
          <w:rFonts w:ascii="Times New Roman" w:hAnsi="Times New Roman" w:eastAsia="Times New Roman" w:cs="Times New Roman"/>
          <w:b/>
          <w:bCs/>
          <w:sz w:val="24"/>
          <w:szCs w:val="24"/>
          <w:lang w:val="en-US" w:eastAsia="en-US" w:bidi="ar-SA"/>
        </w:rPr>
        <w:t>Bina</w:t>
      </w:r>
      <w:r>
        <w:rPr>
          <w:rFonts w:ascii="Times New Roman" w:hAnsi="Times New Roman" w:eastAsia="Times New Roman" w:cs="Times New Roman"/>
          <w:b/>
          <w:bCs/>
          <w:spacing w:val="13"/>
          <w:sz w:val="24"/>
          <w:szCs w:val="24"/>
          <w:lang w:val="en-US" w:eastAsia="en-US" w:bidi="ar-SA"/>
        </w:rPr>
        <w:t xml:space="preserve"> </w:t>
      </w:r>
      <w:r>
        <w:rPr>
          <w:rFonts w:ascii="Times New Roman" w:hAnsi="Times New Roman" w:eastAsia="Times New Roman" w:cs="Times New Roman"/>
          <w:b/>
          <w:bCs/>
          <w:sz w:val="24"/>
          <w:szCs w:val="24"/>
          <w:lang w:val="en-US" w:eastAsia="en-US" w:bidi="ar-SA"/>
        </w:rPr>
        <w:t>Warga 2</w:t>
      </w:r>
      <w:r>
        <w:rPr>
          <w:rFonts w:ascii="Times New Roman" w:hAnsi="Times New Roman" w:eastAsia="Times New Roman" w:cs="Times New Roman"/>
          <w:b/>
          <w:bCs/>
          <w:spacing w:val="-1"/>
          <w:sz w:val="24"/>
          <w:szCs w:val="24"/>
          <w:lang w:val="en-US" w:eastAsia="en-US" w:bidi="ar-SA"/>
        </w:rPr>
        <w:t xml:space="preserve"> </w:t>
      </w:r>
      <w:r>
        <w:rPr>
          <w:rFonts w:ascii="Times New Roman" w:hAnsi="Times New Roman" w:eastAsia="Times New Roman" w:cs="Times New Roman"/>
          <w:b/>
          <w:bCs/>
          <w:sz w:val="24"/>
          <w:szCs w:val="24"/>
          <w:lang w:val="en-US" w:eastAsia="en-US" w:bidi="ar-SA"/>
        </w:rPr>
        <w:t>Palembang</w:t>
      </w:r>
    </w:p>
    <w:p>
      <w:pPr>
        <w:widowControl w:val="0"/>
        <w:tabs>
          <w:tab w:val="left" w:pos="1799"/>
        </w:tabs>
        <w:autoSpaceDE w:val="0"/>
        <w:autoSpaceDN w:val="0"/>
        <w:spacing w:after="0" w:line="360" w:lineRule="auto"/>
        <w:ind w:left="120" w:right="45" w:firstLine="0"/>
        <w:jc w:val="both"/>
        <w:rPr>
          <w:rFonts w:ascii="Times New Roman" w:hAnsi="Times New Roman" w:eastAsia="Times New Roman" w:cs="Times New Roman"/>
          <w:b/>
          <w:bCs/>
          <w:sz w:val="24"/>
          <w:szCs w:val="24"/>
          <w:lang w:val="en-US" w:eastAsia="en-US" w:bidi="ar-SA"/>
        </w:rPr>
      </w:pPr>
      <w:r>
        <w:rPr>
          <w:rFonts w:ascii="Times New Roman" w:hAnsi="Times New Roman" w:eastAsia="Times New Roman" w:cs="Times New Roman"/>
          <w:b/>
          <w:bCs/>
          <w:sz w:val="24"/>
          <w:szCs w:val="24"/>
          <w:lang w:val="en-US" w:eastAsia="en-US" w:bidi="ar-SA"/>
        </w:rPr>
        <w:t>Interviewee</w:t>
      </w:r>
      <w:r>
        <w:rPr>
          <w:rFonts w:ascii="Times New Roman" w:hAnsi="Times New Roman" w:eastAsia="Times New Roman" w:cs="Times New Roman"/>
          <w:b/>
          <w:bCs/>
          <w:spacing w:val="65"/>
          <w:sz w:val="24"/>
          <w:szCs w:val="24"/>
          <w:lang w:val="en-US" w:eastAsia="en-US" w:bidi="ar-SA"/>
        </w:rPr>
        <w:t xml:space="preserve"> </w:t>
      </w:r>
      <w:r>
        <w:rPr>
          <w:rFonts w:ascii="Times New Roman" w:hAnsi="Times New Roman" w:eastAsia="Times New Roman" w:cs="Times New Roman"/>
          <w:b/>
          <w:bCs/>
          <w:sz w:val="24"/>
          <w:szCs w:val="24"/>
          <w:lang w:val="en-US" w:eastAsia="en-US" w:bidi="ar-SA"/>
        </w:rPr>
        <w:t>:</w:t>
      </w:r>
      <w:r>
        <w:rPr>
          <w:rFonts w:ascii="Times New Roman" w:hAnsi="Times New Roman" w:eastAsia="Times New Roman" w:cs="Times New Roman"/>
          <w:b/>
          <w:bCs/>
          <w:sz w:val="24"/>
          <w:szCs w:val="24"/>
          <w:lang w:val="en-US" w:eastAsia="en-US" w:bidi="ar-SA"/>
        </w:rPr>
        <w:tab/>
      </w:r>
      <w:r>
        <w:rPr>
          <w:rFonts w:ascii="Times New Roman" w:hAnsi="Times New Roman" w:eastAsia="Times New Roman" w:cs="Times New Roman"/>
          <w:b/>
          <w:bCs/>
          <w:sz w:val="24"/>
          <w:szCs w:val="24"/>
          <w:lang w:val="en-US" w:eastAsia="en-US" w:bidi="ar-SA"/>
        </w:rPr>
        <w:t>Initial</w:t>
      </w:r>
      <w:r>
        <w:rPr>
          <w:rFonts w:ascii="Times New Roman" w:hAnsi="Times New Roman" w:eastAsia="Times New Roman" w:cs="Times New Roman"/>
          <w:b/>
          <w:bCs/>
          <w:spacing w:val="-1"/>
          <w:sz w:val="24"/>
          <w:szCs w:val="24"/>
          <w:lang w:val="en-US" w:eastAsia="en-US" w:bidi="ar-SA"/>
        </w:rPr>
        <w:t xml:space="preserve"> </w:t>
      </w:r>
      <w:r>
        <w:rPr>
          <w:rFonts w:ascii="Times New Roman" w:hAnsi="Times New Roman" w:eastAsia="Times New Roman" w:cs="Times New Roman"/>
          <w:b/>
          <w:bCs/>
          <w:sz w:val="24"/>
          <w:szCs w:val="24"/>
          <w:lang w:val="en-US" w:eastAsia="en-US" w:bidi="ar-SA"/>
        </w:rPr>
        <w:t>N.M</w:t>
      </w:r>
    </w:p>
    <w:p>
      <w:pPr>
        <w:widowControl w:val="0"/>
        <w:tabs>
          <w:tab w:val="left" w:pos="1379"/>
          <w:tab w:val="left" w:pos="1799"/>
        </w:tabs>
        <w:autoSpaceDE w:val="0"/>
        <w:autoSpaceDN w:val="0"/>
        <w:spacing w:after="0" w:line="360" w:lineRule="auto"/>
        <w:ind w:left="120" w:right="45" w:firstLine="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b/>
          <w:bCs/>
          <w:sz w:val="24"/>
          <w:szCs w:val="24"/>
          <w:lang w:val="en-US" w:eastAsia="en-US" w:bidi="ar-SA"/>
        </w:rPr>
        <w:t>Status</w:t>
      </w:r>
      <w:r>
        <w:rPr>
          <w:rFonts w:ascii="Times New Roman" w:hAnsi="Times New Roman" w:eastAsia="Times New Roman" w:cs="Times New Roman"/>
          <w:b/>
          <w:bCs/>
          <w:sz w:val="24"/>
          <w:szCs w:val="24"/>
          <w:lang w:val="en-US" w:eastAsia="en-US" w:bidi="ar-SA"/>
        </w:rPr>
        <w:tab/>
      </w:r>
      <w:r>
        <w:rPr>
          <w:rFonts w:ascii="Times New Roman" w:hAnsi="Times New Roman" w:eastAsia="Times New Roman" w:cs="Times New Roman"/>
          <w:b/>
          <w:bCs/>
          <w:sz w:val="24"/>
          <w:szCs w:val="24"/>
          <w:lang w:val="en-US" w:eastAsia="en-US" w:bidi="ar-SA"/>
        </w:rPr>
        <w:t>:</w:t>
      </w:r>
      <w:r>
        <w:rPr>
          <w:rFonts w:ascii="Times New Roman" w:hAnsi="Times New Roman" w:eastAsia="Times New Roman" w:cs="Times New Roman"/>
          <w:b/>
          <w:bCs/>
          <w:sz w:val="24"/>
          <w:szCs w:val="24"/>
          <w:lang w:val="en-US" w:eastAsia="en-US" w:bidi="ar-SA"/>
        </w:rPr>
        <w:tab/>
      </w:r>
      <w:r>
        <w:rPr>
          <w:rFonts w:ascii="Times New Roman" w:hAnsi="Times New Roman" w:eastAsia="Times New Roman" w:cs="Times New Roman"/>
          <w:b/>
          <w:bCs/>
          <w:sz w:val="24"/>
          <w:szCs w:val="24"/>
          <w:lang w:val="en-US" w:eastAsia="en-US" w:bidi="ar-SA"/>
        </w:rPr>
        <w:t>First</w:t>
      </w:r>
      <w:r>
        <w:rPr>
          <w:rFonts w:ascii="Times New Roman" w:hAnsi="Times New Roman" w:eastAsia="Times New Roman" w:cs="Times New Roman"/>
          <w:b/>
          <w:bCs/>
          <w:spacing w:val="-2"/>
          <w:sz w:val="24"/>
          <w:szCs w:val="24"/>
          <w:lang w:val="en-US" w:eastAsia="en-US" w:bidi="ar-SA"/>
        </w:rPr>
        <w:t xml:space="preserve"> </w:t>
      </w:r>
      <w:r>
        <w:rPr>
          <w:rFonts w:ascii="Times New Roman" w:hAnsi="Times New Roman" w:eastAsia="Times New Roman" w:cs="Times New Roman"/>
          <w:b/>
          <w:bCs/>
          <w:sz w:val="24"/>
          <w:szCs w:val="24"/>
          <w:lang w:val="en-US" w:eastAsia="en-US" w:bidi="ar-SA"/>
        </w:rPr>
        <w:t>Grade</w:t>
      </w:r>
      <w:r>
        <w:rPr>
          <w:rFonts w:ascii="Times New Roman" w:hAnsi="Times New Roman" w:eastAsia="Times New Roman" w:cs="Times New Roman"/>
          <w:b/>
          <w:bCs/>
          <w:spacing w:val="-1"/>
          <w:sz w:val="24"/>
          <w:szCs w:val="24"/>
          <w:lang w:val="en-US" w:eastAsia="en-US" w:bidi="ar-SA"/>
        </w:rPr>
        <w:t xml:space="preserve"> </w:t>
      </w:r>
      <w:r>
        <w:rPr>
          <w:rFonts w:ascii="Times New Roman" w:hAnsi="Times New Roman" w:eastAsia="Times New Roman" w:cs="Times New Roman"/>
          <w:b/>
          <w:bCs/>
          <w:sz w:val="24"/>
          <w:szCs w:val="24"/>
          <w:lang w:val="en-US" w:eastAsia="en-US" w:bidi="ar-SA"/>
        </w:rPr>
        <w:t>Students</w:t>
      </w:r>
      <w:r>
        <w:rPr>
          <w:rFonts w:ascii="Times New Roman" w:hAnsi="Times New Roman" w:eastAsia="Times New Roman" w:cs="Times New Roman"/>
          <w:b/>
          <w:bCs/>
          <w:spacing w:val="-1"/>
          <w:sz w:val="24"/>
          <w:szCs w:val="24"/>
          <w:lang w:val="en-US" w:eastAsia="en-US" w:bidi="ar-SA"/>
        </w:rPr>
        <w:t xml:space="preserve"> </w:t>
      </w:r>
      <w:r>
        <w:rPr>
          <w:rFonts w:ascii="Times New Roman" w:hAnsi="Times New Roman" w:eastAsia="Times New Roman" w:cs="Times New Roman"/>
          <w:b/>
          <w:bCs/>
          <w:sz w:val="24"/>
          <w:szCs w:val="24"/>
          <w:lang w:val="en-US" w:eastAsia="en-US" w:bidi="ar-SA"/>
        </w:rPr>
        <w:t>at</w:t>
      </w:r>
      <w:r>
        <w:rPr>
          <w:rFonts w:ascii="Times New Roman" w:hAnsi="Times New Roman" w:eastAsia="Times New Roman" w:cs="Times New Roman"/>
          <w:b/>
          <w:bCs/>
          <w:spacing w:val="-2"/>
          <w:sz w:val="24"/>
          <w:szCs w:val="24"/>
          <w:lang w:val="en-US" w:eastAsia="en-US" w:bidi="ar-SA"/>
        </w:rPr>
        <w:t xml:space="preserve"> </w:t>
      </w:r>
      <w:r>
        <w:rPr>
          <w:rFonts w:ascii="Times New Roman" w:hAnsi="Times New Roman" w:eastAsia="Times New Roman" w:cs="Times New Roman"/>
          <w:b/>
          <w:bCs/>
          <w:sz w:val="24"/>
          <w:szCs w:val="24"/>
          <w:lang w:val="en-US" w:eastAsia="en-US" w:bidi="ar-SA"/>
        </w:rPr>
        <w:t>SMA</w:t>
      </w:r>
      <w:r>
        <w:rPr>
          <w:rFonts w:ascii="Times New Roman" w:hAnsi="Times New Roman" w:eastAsia="Times New Roman" w:cs="Times New Roman"/>
          <w:b/>
          <w:bCs/>
          <w:spacing w:val="-2"/>
          <w:sz w:val="24"/>
          <w:szCs w:val="24"/>
          <w:lang w:val="en-US" w:eastAsia="en-US" w:bidi="ar-SA"/>
        </w:rPr>
        <w:t xml:space="preserve"> </w:t>
      </w:r>
      <w:r>
        <w:rPr>
          <w:rFonts w:ascii="Times New Roman" w:hAnsi="Times New Roman" w:eastAsia="Times New Roman" w:cs="Times New Roman"/>
          <w:b/>
          <w:bCs/>
          <w:sz w:val="24"/>
          <w:szCs w:val="24"/>
          <w:lang w:val="en-US" w:eastAsia="en-US" w:bidi="ar-SA"/>
        </w:rPr>
        <w:t>BW</w:t>
      </w:r>
      <w:r>
        <w:rPr>
          <w:rFonts w:ascii="Times New Roman" w:hAnsi="Times New Roman" w:eastAsia="Times New Roman" w:cs="Times New Roman"/>
          <w:b/>
          <w:bCs/>
          <w:spacing w:val="-1"/>
          <w:sz w:val="24"/>
          <w:szCs w:val="24"/>
          <w:lang w:val="en-US" w:eastAsia="en-US" w:bidi="ar-SA"/>
        </w:rPr>
        <w:t xml:space="preserve"> </w:t>
      </w:r>
      <w:r>
        <w:rPr>
          <w:rFonts w:ascii="Times New Roman" w:hAnsi="Times New Roman" w:eastAsia="Times New Roman" w:cs="Times New Roman"/>
          <w:b/>
          <w:bCs/>
          <w:sz w:val="24"/>
          <w:szCs w:val="24"/>
          <w:lang w:val="en-US" w:eastAsia="en-US" w:bidi="ar-SA"/>
        </w:rPr>
        <w:t>2</w:t>
      </w:r>
      <w:r>
        <w:rPr>
          <w:rFonts w:ascii="Times New Roman" w:hAnsi="Times New Roman" w:eastAsia="Times New Roman" w:cs="Times New Roman"/>
          <w:b/>
          <w:bCs/>
          <w:spacing w:val="-1"/>
          <w:sz w:val="24"/>
          <w:szCs w:val="24"/>
          <w:lang w:val="en-US" w:eastAsia="en-US" w:bidi="ar-SA"/>
        </w:rPr>
        <w:t xml:space="preserve"> </w:t>
      </w:r>
      <w:r>
        <w:rPr>
          <w:rFonts w:ascii="Times New Roman" w:hAnsi="Times New Roman" w:eastAsia="Times New Roman" w:cs="Times New Roman"/>
          <w:b/>
          <w:bCs/>
          <w:sz w:val="24"/>
          <w:szCs w:val="24"/>
          <w:lang w:val="en-US" w:eastAsia="en-US" w:bidi="ar-SA"/>
        </w:rPr>
        <w:t>Palembang</w:t>
      </w:r>
    </w:p>
    <w:p>
      <w:pPr>
        <w:widowControl w:val="0"/>
        <w:tabs>
          <w:tab w:val="left" w:pos="1799"/>
        </w:tabs>
        <w:autoSpaceDE w:val="0"/>
        <w:autoSpaceDN w:val="0"/>
        <w:spacing w:after="0" w:line="360" w:lineRule="auto"/>
        <w:ind w:left="120" w:right="25" w:firstLine="0"/>
        <w:jc w:val="both"/>
        <w:rPr>
          <w:rFonts w:ascii="Times New Roman" w:hAnsi="Times New Roman" w:eastAsia="Times New Roman" w:cs="Times New Roman"/>
          <w:spacing w:val="1"/>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Good morning</w:t>
      </w:r>
    </w:p>
    <w:p>
      <w:pPr>
        <w:widowControl w:val="0"/>
        <w:tabs>
          <w:tab w:val="left" w:pos="1799"/>
        </w:tabs>
        <w:autoSpaceDE w:val="0"/>
        <w:autoSpaceDN w:val="0"/>
        <w:spacing w:after="0" w:line="360" w:lineRule="auto"/>
        <w:ind w:left="120" w:right="25" w:firstLine="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Morning, Sir.</w:t>
      </w:r>
    </w:p>
    <w:p>
      <w:pPr>
        <w:widowControl w:val="0"/>
        <w:tabs>
          <w:tab w:val="left" w:pos="1799"/>
        </w:tabs>
        <w:autoSpaceDE w:val="0"/>
        <w:autoSpaceDN w:val="0"/>
        <w:spacing w:after="0" w:line="360" w:lineRule="auto"/>
        <w:ind w:left="120" w:right="25" w:firstLine="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How are you today?</w:t>
      </w:r>
    </w:p>
    <w:p>
      <w:pPr>
        <w:widowControl w:val="0"/>
        <w:tabs>
          <w:tab w:val="left" w:pos="1799"/>
        </w:tabs>
        <w:autoSpaceDE w:val="0"/>
        <w:autoSpaceDN w:val="0"/>
        <w:spacing w:after="0" w:line="360" w:lineRule="auto"/>
        <w:ind w:left="120" w:right="25" w:firstLine="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Alhamdulillah</w:t>
      </w:r>
      <w:r>
        <w:rPr>
          <w:rFonts w:ascii="Times New Roman" w:hAnsi="Times New Roman" w:eastAsia="Times New Roman" w:cs="Times New Roman"/>
          <w:spacing w:val="-3"/>
          <w:sz w:val="24"/>
          <w:szCs w:val="24"/>
          <w:lang w:val="en-US" w:eastAsia="en-US" w:bidi="ar-SA"/>
        </w:rPr>
        <w:t>.</w:t>
      </w:r>
    </w:p>
    <w:p>
      <w:pPr>
        <w:widowControl w:val="0"/>
        <w:tabs>
          <w:tab w:val="left" w:pos="1799"/>
        </w:tabs>
        <w:autoSpaceDE w:val="0"/>
        <w:autoSpaceDN w:val="0"/>
        <w:spacing w:after="0" w:line="360" w:lineRule="auto"/>
        <w:ind w:left="120" w:right="25" w:firstLine="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I’d like to interview you, wouldn’t you?</w:t>
      </w:r>
    </w:p>
    <w:p>
      <w:pPr>
        <w:widowControl w:val="0"/>
        <w:tabs>
          <w:tab w:val="left" w:pos="1799"/>
        </w:tabs>
        <w:autoSpaceDE w:val="0"/>
        <w:autoSpaceDN w:val="0"/>
        <w:spacing w:after="0" w:line="360" w:lineRule="auto"/>
        <w:ind w:left="120" w:right="25" w:firstLine="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Sure.</w:t>
      </w:r>
    </w:p>
    <w:p>
      <w:pPr>
        <w:widowControl w:val="0"/>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Researcher</w:t>
      </w:r>
      <w:r>
        <w:rPr>
          <w:rFonts w:ascii="Times New Roman" w:hAnsi="Times New Roman" w:eastAsia="Times New Roman" w:cs="Times New Roman"/>
          <w:spacing w:val="61"/>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pacing w:val="61"/>
          <w:sz w:val="24"/>
          <w:szCs w:val="24"/>
          <w:lang w:val="en-US" w:eastAsia="en-US" w:bidi="ar-SA"/>
        </w:rPr>
        <w:t xml:space="preserve"> </w:t>
      </w:r>
      <w:r>
        <w:rPr>
          <w:rFonts w:ascii="Times New Roman" w:hAnsi="Times New Roman" w:eastAsia="Times New Roman" w:cs="Times New Roman"/>
          <w:spacing w:val="61"/>
          <w:sz w:val="24"/>
          <w:szCs w:val="24"/>
          <w:lang w:val="en-US" w:eastAsia="en-US" w:bidi="ar-SA"/>
        </w:rPr>
        <w:tab/>
      </w:r>
      <w:r>
        <w:rPr>
          <w:rFonts w:ascii="Times New Roman" w:hAnsi="Times New Roman" w:eastAsia="Times New Roman" w:cs="Times New Roman"/>
          <w:sz w:val="24"/>
          <w:szCs w:val="24"/>
          <w:lang w:val="en-US" w:eastAsia="en-US" w:bidi="ar-SA"/>
        </w:rPr>
        <w:t>When you write a recount text, don’t you ever feel like you have no</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ideas or don’t know what to write? You</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no longer</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know what to</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write? Please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explain!</w:t>
      </w:r>
    </w:p>
    <w:p>
      <w:pPr>
        <w:widowControl w:val="0"/>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pacing w:val="1"/>
          <w:sz w:val="24"/>
          <w:szCs w:val="24"/>
          <w:lang w:val="en-US" w:eastAsia="en-US" w:bidi="ar-SA"/>
        </w:rPr>
        <w:tab/>
      </w:r>
      <w:r>
        <w:rPr>
          <w:rFonts w:ascii="Times New Roman" w:hAnsi="Times New Roman" w:eastAsia="Times New Roman" w:cs="Times New Roman"/>
          <w:sz w:val="24"/>
          <w:szCs w:val="24"/>
          <w:lang w:val="en-US" w:eastAsia="en-US" w:bidi="ar-SA"/>
        </w:rPr>
        <w:t>Yes, for two main reasons. First, I don’t have enough ideas to get started. Second, I lack the vocabulary to express myself clearly.</w:t>
      </w:r>
    </w:p>
    <w:p>
      <w:pPr>
        <w:widowControl w:val="0"/>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Researcher</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pacing w:val="61"/>
          <w:sz w:val="24"/>
          <w:szCs w:val="24"/>
          <w:lang w:val="en-US" w:eastAsia="en-US" w:bidi="ar-SA"/>
        </w:rPr>
        <w:t xml:space="preserve"> </w:t>
      </w:r>
      <w:r>
        <w:rPr>
          <w:rFonts w:ascii="Times New Roman" w:hAnsi="Times New Roman" w:eastAsia="Times New Roman" w:cs="Times New Roman"/>
          <w:spacing w:val="61"/>
          <w:sz w:val="24"/>
          <w:szCs w:val="24"/>
          <w:lang w:val="en-US" w:eastAsia="en-US" w:bidi="ar-SA"/>
        </w:rPr>
        <w:tab/>
      </w:r>
      <w:r>
        <w:rPr>
          <w:rFonts w:ascii="Times New Roman" w:hAnsi="Times New Roman" w:eastAsia="Times New Roman" w:cs="Times New Roman"/>
          <w:sz w:val="24"/>
          <w:szCs w:val="24"/>
          <w:lang w:val="en-US" w:eastAsia="en-US" w:bidi="ar-SA"/>
        </w:rPr>
        <w:t>In your opinion, do you have enough / decent English vocabulary to</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write</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a recount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text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For</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example,</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to</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write</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about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your</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last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holiday.</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 don’t believe my English vocabulary is strong enough for writing tasks. Sometimes I struggle to find the correct words to express myself.</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What</w:t>
      </w:r>
      <w:r>
        <w:rPr>
          <w:rFonts w:ascii="Times New Roman" w:hAnsi="Times New Roman" w:eastAsia="Times New Roman" w:cs="Times New Roman"/>
          <w:spacing w:val="46"/>
          <w:sz w:val="24"/>
          <w:szCs w:val="24"/>
          <w:lang w:val="en-US" w:eastAsia="en-US" w:bidi="ar-SA"/>
        </w:rPr>
        <w:t xml:space="preserve"> </w:t>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pacing w:val="44"/>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49"/>
          <w:sz w:val="24"/>
          <w:szCs w:val="24"/>
          <w:lang w:val="en-US" w:eastAsia="en-US" w:bidi="ar-SA"/>
        </w:rPr>
        <w:t xml:space="preserve"> </w:t>
      </w:r>
      <w:r>
        <w:rPr>
          <w:rFonts w:ascii="Times New Roman" w:hAnsi="Times New Roman" w:eastAsia="Times New Roman" w:cs="Times New Roman"/>
          <w:sz w:val="24"/>
          <w:szCs w:val="24"/>
          <w:lang w:val="en-US" w:eastAsia="en-US" w:bidi="ar-SA"/>
        </w:rPr>
        <w:t>know</w:t>
      </w:r>
      <w:r>
        <w:rPr>
          <w:rFonts w:ascii="Times New Roman" w:hAnsi="Times New Roman" w:eastAsia="Times New Roman" w:cs="Times New Roman"/>
          <w:spacing w:val="46"/>
          <w:sz w:val="24"/>
          <w:szCs w:val="24"/>
          <w:lang w:val="en-US" w:eastAsia="en-US" w:bidi="ar-SA"/>
        </w:rPr>
        <w:t xml:space="preserve"> </w:t>
      </w:r>
      <w:r>
        <w:rPr>
          <w:rFonts w:ascii="Times New Roman" w:hAnsi="Times New Roman" w:eastAsia="Times New Roman" w:cs="Times New Roman"/>
          <w:sz w:val="24"/>
          <w:szCs w:val="24"/>
          <w:lang w:val="en-US" w:eastAsia="en-US" w:bidi="ar-SA"/>
        </w:rPr>
        <w:t>about</w:t>
      </w:r>
      <w:r>
        <w:rPr>
          <w:rFonts w:ascii="Times New Roman" w:hAnsi="Times New Roman" w:eastAsia="Times New Roman" w:cs="Times New Roman"/>
          <w:spacing w:val="45"/>
          <w:sz w:val="24"/>
          <w:szCs w:val="24"/>
          <w:lang w:val="en-US" w:eastAsia="en-US" w:bidi="ar-SA"/>
        </w:rPr>
        <w:t xml:space="preserve"> </w:t>
      </w:r>
      <w:r>
        <w:rPr>
          <w:rFonts w:ascii="Times New Roman" w:hAnsi="Times New Roman" w:eastAsia="Times New Roman" w:cs="Times New Roman"/>
          <w:sz w:val="24"/>
          <w:szCs w:val="24"/>
          <w:lang w:val="en-US" w:eastAsia="en-US" w:bidi="ar-SA"/>
        </w:rPr>
        <w:t>orientation</w:t>
      </w:r>
      <w:r>
        <w:rPr>
          <w:rFonts w:ascii="Times New Roman" w:hAnsi="Times New Roman" w:eastAsia="Times New Roman" w:cs="Times New Roman"/>
          <w:spacing w:val="47"/>
          <w:sz w:val="24"/>
          <w:szCs w:val="24"/>
          <w:lang w:val="en-US" w:eastAsia="en-US" w:bidi="ar-SA"/>
        </w:rPr>
        <w:t xml:space="preserve"> </w:t>
      </w:r>
      <w:r>
        <w:rPr>
          <w:rFonts w:ascii="Times New Roman" w:hAnsi="Times New Roman" w:eastAsia="Times New Roman" w:cs="Times New Roman"/>
          <w:sz w:val="24"/>
          <w:szCs w:val="24"/>
          <w:lang w:val="en-US" w:eastAsia="en-US" w:bidi="ar-SA"/>
        </w:rPr>
        <w:t>in</w:t>
      </w:r>
      <w:r>
        <w:rPr>
          <w:rFonts w:ascii="Times New Roman" w:hAnsi="Times New Roman" w:eastAsia="Times New Roman" w:cs="Times New Roman"/>
          <w:spacing w:val="44"/>
          <w:sz w:val="24"/>
          <w:szCs w:val="24"/>
          <w:lang w:val="en-US" w:eastAsia="en-US" w:bidi="ar-SA"/>
        </w:rPr>
        <w:t xml:space="preserve"> </w:t>
      </w:r>
      <w:r>
        <w:rPr>
          <w:rFonts w:ascii="Times New Roman" w:hAnsi="Times New Roman" w:eastAsia="Times New Roman" w:cs="Times New Roman"/>
          <w:sz w:val="24"/>
          <w:szCs w:val="24"/>
          <w:lang w:val="en-US" w:eastAsia="en-US" w:bidi="ar-SA"/>
        </w:rPr>
        <w:t>writing</w:t>
      </w:r>
      <w:r>
        <w:rPr>
          <w:rFonts w:ascii="Times New Roman" w:hAnsi="Times New Roman" w:eastAsia="Times New Roman" w:cs="Times New Roman"/>
          <w:spacing w:val="44"/>
          <w:sz w:val="24"/>
          <w:szCs w:val="24"/>
          <w:lang w:val="en-US" w:eastAsia="en-US" w:bidi="ar-SA"/>
        </w:rPr>
        <w:t xml:space="preserve"> </w:t>
      </w:r>
      <w:r>
        <w:rPr>
          <w:rFonts w:ascii="Times New Roman" w:hAnsi="Times New Roman" w:eastAsia="Times New Roman" w:cs="Times New Roman"/>
          <w:sz w:val="24"/>
          <w:szCs w:val="24"/>
          <w:lang w:val="en-US" w:eastAsia="en-US" w:bidi="ar-SA"/>
        </w:rPr>
        <w:t xml:space="preserve">recount text? </w:t>
      </w: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Please explain!</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w:t>
      </w:r>
      <w:r>
        <w:rPr>
          <w:rFonts w:ascii="Times New Roman" w:hAnsi="Times New Roman" w:eastAsia="Times New Roman" w:cs="Times New Roman"/>
          <w:spacing w:val="29"/>
          <w:sz w:val="24"/>
          <w:szCs w:val="24"/>
          <w:lang w:val="en-US" w:eastAsia="en-US" w:bidi="ar-SA"/>
        </w:rPr>
        <w:t xml:space="preserve"> </w:t>
      </w:r>
      <w:r>
        <w:rPr>
          <w:rFonts w:ascii="Times New Roman" w:hAnsi="Times New Roman" w:eastAsia="Times New Roman" w:cs="Times New Roman"/>
          <w:sz w:val="24"/>
          <w:szCs w:val="24"/>
          <w:lang w:val="en-US" w:eastAsia="en-US" w:bidi="ar-SA"/>
        </w:rPr>
        <w:t>don’t</w:t>
      </w:r>
      <w:r>
        <w:rPr>
          <w:rFonts w:ascii="Times New Roman" w:hAnsi="Times New Roman" w:eastAsia="Times New Roman" w:cs="Times New Roman"/>
          <w:spacing w:val="32"/>
          <w:sz w:val="24"/>
          <w:szCs w:val="24"/>
          <w:lang w:val="en-US" w:eastAsia="en-US" w:bidi="ar-SA"/>
        </w:rPr>
        <w:t xml:space="preserve"> </w:t>
      </w:r>
      <w:r>
        <w:rPr>
          <w:rFonts w:ascii="Times New Roman" w:hAnsi="Times New Roman" w:eastAsia="Times New Roman" w:cs="Times New Roman"/>
          <w:sz w:val="24"/>
          <w:szCs w:val="24"/>
          <w:lang w:val="en-US" w:eastAsia="en-US" w:bidi="ar-SA"/>
        </w:rPr>
        <w:t>know</w:t>
      </w:r>
      <w:r>
        <w:rPr>
          <w:rFonts w:ascii="Times New Roman" w:hAnsi="Times New Roman" w:eastAsia="Times New Roman" w:cs="Times New Roman"/>
          <w:spacing w:val="28"/>
          <w:sz w:val="24"/>
          <w:szCs w:val="24"/>
          <w:lang w:val="en-US" w:eastAsia="en-US" w:bidi="ar-SA"/>
        </w:rPr>
        <w:t xml:space="preserve"> </w:t>
      </w:r>
      <w:r>
        <w:rPr>
          <w:rFonts w:ascii="Times New Roman" w:hAnsi="Times New Roman" w:eastAsia="Times New Roman" w:cs="Times New Roman"/>
          <w:sz w:val="24"/>
          <w:szCs w:val="24"/>
          <w:lang w:val="en-US" w:eastAsia="en-US" w:bidi="ar-SA"/>
        </w:rPr>
        <w:t>very</w:t>
      </w:r>
      <w:r>
        <w:rPr>
          <w:rFonts w:ascii="Times New Roman" w:hAnsi="Times New Roman" w:eastAsia="Times New Roman" w:cs="Times New Roman"/>
          <w:spacing w:val="30"/>
          <w:sz w:val="24"/>
          <w:szCs w:val="24"/>
          <w:lang w:val="en-US" w:eastAsia="en-US" w:bidi="ar-SA"/>
        </w:rPr>
        <w:t xml:space="preserve"> </w:t>
      </w:r>
      <w:r>
        <w:rPr>
          <w:rFonts w:ascii="Times New Roman" w:hAnsi="Times New Roman" w:eastAsia="Times New Roman" w:cs="Times New Roman"/>
          <w:sz w:val="24"/>
          <w:szCs w:val="24"/>
          <w:lang w:val="en-US" w:eastAsia="en-US" w:bidi="ar-SA"/>
        </w:rPr>
        <w:t>well</w:t>
      </w:r>
      <w:r>
        <w:rPr>
          <w:rFonts w:ascii="Times New Roman" w:hAnsi="Times New Roman" w:eastAsia="Times New Roman" w:cs="Times New Roman"/>
          <w:spacing w:val="29"/>
          <w:sz w:val="24"/>
          <w:szCs w:val="24"/>
          <w:lang w:val="en-US" w:eastAsia="en-US" w:bidi="ar-SA"/>
        </w:rPr>
        <w:t xml:space="preserve"> </w:t>
      </w:r>
      <w:r>
        <w:rPr>
          <w:rFonts w:ascii="Times New Roman" w:hAnsi="Times New Roman" w:eastAsia="Times New Roman" w:cs="Times New Roman"/>
          <w:sz w:val="24"/>
          <w:szCs w:val="24"/>
          <w:lang w:val="en-US" w:eastAsia="en-US" w:bidi="ar-SA"/>
        </w:rPr>
        <w:t>about</w:t>
      </w:r>
      <w:r>
        <w:rPr>
          <w:rFonts w:ascii="Times New Roman" w:hAnsi="Times New Roman" w:eastAsia="Times New Roman" w:cs="Times New Roman"/>
          <w:spacing w:val="29"/>
          <w:sz w:val="24"/>
          <w:szCs w:val="24"/>
          <w:lang w:val="en-US" w:eastAsia="en-US" w:bidi="ar-SA"/>
        </w:rPr>
        <w:t xml:space="preserve"> </w:t>
      </w:r>
      <w:r>
        <w:rPr>
          <w:rFonts w:ascii="Times New Roman" w:hAnsi="Times New Roman" w:eastAsia="Times New Roman" w:cs="Times New Roman"/>
          <w:sz w:val="24"/>
          <w:szCs w:val="24"/>
          <w:lang w:val="en-US" w:eastAsia="en-US" w:bidi="ar-SA"/>
        </w:rPr>
        <w:t xml:space="preserve">orientation </w:t>
      </w: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but</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as</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I</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recall orientation</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is</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the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opening paragraph.</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What do you think about your ability in writing orientation of</w:t>
      </w: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recount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text?</w:t>
      </w:r>
    </w:p>
    <w:p>
      <w:pPr>
        <w:tabs>
          <w:tab w:val="left" w:pos="1799"/>
        </w:tabs>
        <w:spacing w:line="360" w:lineRule="auto"/>
        <w:ind w:left="1758" w:leftChars="54" w:hanging="1639" w:hangingChars="683"/>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In</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my</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opinion,</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my ability to write the orientation section is still below average.</w:t>
      </w:r>
    </w:p>
    <w:p>
      <w:pPr>
        <w:widowControl w:val="0"/>
        <w:tabs>
          <w:tab w:val="left" w:pos="1276"/>
        </w:tabs>
        <w:autoSpaceDE w:val="0"/>
        <w:autoSpaceDN w:val="0"/>
        <w:spacing w:after="0" w:line="360" w:lineRule="auto"/>
        <w:ind w:left="1843" w:hanging="1723"/>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you have any</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problem</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in</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writing</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orientation</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of recount</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text? Please</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explain!</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Yes, I do. The problem is I’m unsure of proper writing techniques.</w:t>
      </w:r>
    </w:p>
    <w:p>
      <w:pPr>
        <w:tabs>
          <w:tab w:val="left" w:pos="1799"/>
        </w:tabs>
        <w:spacing w:line="360" w:lineRule="auto"/>
        <w:ind w:left="1758" w:leftChars="54" w:hanging="1639" w:hangingChars="683"/>
        <w:jc w:val="both"/>
        <w:rPr>
          <w:rFonts w:ascii="Times New Roman" w:hAnsi="Times New Roman" w:eastAsia="Times New Roman" w:cs="Times New Roman"/>
          <w:sz w:val="24"/>
          <w:szCs w:val="24"/>
          <w:lang w:val="en-US" w:eastAsia="en-US" w:bidi="ar-SA"/>
        </w:rPr>
      </w:pPr>
    </w:p>
    <w:p>
      <w:pPr>
        <w:tabs>
          <w:tab w:val="left" w:pos="1799"/>
        </w:tabs>
        <w:spacing w:line="360" w:lineRule="auto"/>
        <w:ind w:left="1758" w:leftChars="54" w:hanging="1639" w:hangingChars="683"/>
        <w:jc w:val="both"/>
        <w:rPr>
          <w:rFonts w:ascii="Times New Roman" w:hAnsi="Times New Roman" w:eastAsia="Times New Roman" w:cs="Times New Roman"/>
          <w:sz w:val="24"/>
          <w:szCs w:val="24"/>
          <w:lang w:val="en-US" w:eastAsia="en-US" w:bidi="ar-SA"/>
        </w:rPr>
        <w:sectPr>
          <w:pgSz w:w="11910" w:h="16840"/>
          <w:pgMar w:top="1360" w:right="1416" w:bottom="880" w:left="1680" w:header="0" w:footer="699" w:gutter="0"/>
          <w:cols w:space="720" w:num="1"/>
        </w:sectPr>
      </w:pP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What do you know about events in writing recount text? Please explain!</w:t>
      </w:r>
    </w:p>
    <w:p>
      <w:pPr>
        <w:widowControl w:val="0"/>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0"/>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If I’m not mistaken the meaning of event is</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the same as an event. I’m confused to explain the meaning of the events section.</w:t>
      </w:r>
    </w:p>
    <w:p>
      <w:pPr>
        <w:widowControl w:val="0"/>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Researcher   :</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What do you think about your ability in writing events of recount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text?</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 do not have a good ability to write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paragraphs</w:t>
      </w:r>
      <w:r>
        <w:rPr>
          <w:rFonts w:ascii="Times New Roman" w:hAnsi="Times New Roman" w:eastAsia="Times New Roman" w:cs="Times New Roman"/>
          <w:spacing w:val="30"/>
          <w:sz w:val="24"/>
          <w:szCs w:val="24"/>
          <w:lang w:val="en-US" w:eastAsia="en-US" w:bidi="ar-SA"/>
        </w:rPr>
        <w:t xml:space="preserve"> </w:t>
      </w:r>
      <w:r>
        <w:rPr>
          <w:rFonts w:ascii="Times New Roman" w:hAnsi="Times New Roman" w:eastAsia="Times New Roman" w:cs="Times New Roman"/>
          <w:sz w:val="24"/>
          <w:szCs w:val="24"/>
          <w:lang w:val="en-US" w:eastAsia="en-US" w:bidi="ar-SA"/>
        </w:rPr>
        <w:t>on</w:t>
      </w:r>
      <w:r>
        <w:rPr>
          <w:rFonts w:ascii="Times New Roman" w:hAnsi="Times New Roman" w:eastAsia="Times New Roman" w:cs="Times New Roman"/>
          <w:spacing w:val="27"/>
          <w:sz w:val="24"/>
          <w:szCs w:val="24"/>
          <w:lang w:val="en-US" w:eastAsia="en-US" w:bidi="ar-SA"/>
        </w:rPr>
        <w:t xml:space="preserve"> </w:t>
      </w:r>
      <w:r>
        <w:rPr>
          <w:rFonts w:ascii="Times New Roman" w:hAnsi="Times New Roman" w:eastAsia="Times New Roman" w:cs="Times New Roman"/>
          <w:sz w:val="24"/>
          <w:szCs w:val="24"/>
          <w:lang w:val="en-US" w:eastAsia="en-US" w:bidi="ar-SA"/>
        </w:rPr>
        <w:t>recount</w:t>
      </w:r>
      <w:r>
        <w:rPr>
          <w:rFonts w:ascii="Times New Roman" w:hAnsi="Times New Roman" w:eastAsia="Times New Roman" w:cs="Times New Roman"/>
          <w:spacing w:val="28"/>
          <w:sz w:val="24"/>
          <w:szCs w:val="24"/>
          <w:lang w:val="en-US" w:eastAsia="en-US" w:bidi="ar-SA"/>
        </w:rPr>
        <w:t xml:space="preserve"> </w:t>
      </w:r>
      <w:r>
        <w:rPr>
          <w:rFonts w:ascii="Times New Roman" w:hAnsi="Times New Roman" w:eastAsia="Times New Roman" w:cs="Times New Roman"/>
          <w:sz w:val="24"/>
          <w:szCs w:val="24"/>
          <w:lang w:val="en-US" w:eastAsia="en-US" w:bidi="ar-SA"/>
        </w:rPr>
        <w:t>text</w:t>
      </w:r>
      <w:r>
        <w:rPr>
          <w:rFonts w:ascii="Times New Roman" w:hAnsi="Times New Roman" w:eastAsia="Times New Roman" w:cs="Times New Roman"/>
          <w:spacing w:val="28"/>
          <w:sz w:val="24"/>
          <w:szCs w:val="24"/>
          <w:lang w:val="en-US" w:eastAsia="en-US" w:bidi="ar-SA"/>
        </w:rPr>
        <w:t xml:space="preserve"> </w:t>
      </w:r>
      <w:r>
        <w:rPr>
          <w:rFonts w:ascii="Times New Roman" w:hAnsi="Times New Roman" w:eastAsia="Times New Roman" w:cs="Times New Roman"/>
          <w:sz w:val="24"/>
          <w:szCs w:val="24"/>
          <w:lang w:val="en-US" w:eastAsia="en-US" w:bidi="ar-SA"/>
        </w:rPr>
        <w:t>because I struggle to connect sentences and express myself clearly due to limited vocabulary.</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 xml:space="preserve">Do you find it difficult to write series of events in </w:t>
      </w: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recount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text?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Please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explain!</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Yes, I find it difficult to sequence events in English.</w:t>
      </w:r>
    </w:p>
    <w:p>
      <w:pPr>
        <w:widowControl w:val="0"/>
        <w:tabs>
          <w:tab w:val="left" w:pos="1799"/>
        </w:tabs>
        <w:autoSpaceDE w:val="0"/>
        <w:autoSpaceDN w:val="0"/>
        <w:spacing w:after="0" w:line="360" w:lineRule="auto"/>
        <w:ind w:left="120" w:firstLine="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What do you know about re-orientation in writing recount text?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Perhaps it refers to repeating a word for emphasis</w:t>
      </w:r>
    </w:p>
    <w:p>
      <w:pPr>
        <w:widowControl w:val="0"/>
        <w:tabs>
          <w:tab w:val="left" w:pos="1799"/>
        </w:tabs>
        <w:autoSpaceDE w:val="0"/>
        <w:autoSpaceDN w:val="0"/>
        <w:spacing w:after="0" w:line="360" w:lineRule="auto"/>
        <w:ind w:left="1843" w:hanging="1723"/>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What</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you think</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about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your</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ability</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in</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writing</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re-orientation</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of recount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text?</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 believe my overall ability in recount writing is still low.</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 xml:space="preserve">Do you find it difficult while writing recount text especially in the </w:t>
      </w: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re-orientation</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part?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Please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explain!</w:t>
      </w:r>
    </w:p>
    <w:p>
      <w:pPr>
        <w:widowControl w:val="0"/>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pacing w:val="1"/>
          <w:sz w:val="24"/>
          <w:szCs w:val="24"/>
          <w:lang w:val="en-US" w:eastAsia="en-US" w:bidi="ar-SA"/>
        </w:rPr>
        <w:tab/>
      </w:r>
      <w:r>
        <w:rPr>
          <w:rFonts w:ascii="Times New Roman" w:hAnsi="Times New Roman" w:eastAsia="Times New Roman" w:cs="Times New Roman"/>
          <w:spacing w:val="1"/>
          <w:sz w:val="24"/>
          <w:szCs w:val="24"/>
          <w:lang w:val="en-US" w:eastAsia="en-US" w:bidi="ar-SA"/>
        </w:rPr>
        <w:t>Y</w:t>
      </w:r>
      <w:r>
        <w:rPr>
          <w:rFonts w:ascii="Times New Roman" w:hAnsi="Times New Roman" w:eastAsia="Times New Roman" w:cs="Times New Roman"/>
          <w:sz w:val="24"/>
          <w:szCs w:val="24"/>
          <w:lang w:val="en-US" w:eastAsia="en-US" w:bidi="ar-SA"/>
        </w:rPr>
        <w:t>es, this section seems to be the most challenging. I was told by Ms. **** that it requires including specific details, and I struggle with how to organize them.</w:t>
      </w:r>
    </w:p>
    <w:p>
      <w:pPr>
        <w:widowControl w:val="0"/>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Researcher   :</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Are you familiar with personal pronouns? Can you please tell me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about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it?</w:t>
      </w:r>
    </w:p>
    <w:p>
      <w:pPr>
        <w:widowControl w:val="0"/>
        <w:autoSpaceDE w:val="0"/>
        <w:autoSpaceDN w:val="0"/>
        <w:spacing w:after="0" w:line="360" w:lineRule="auto"/>
        <w:ind w:left="120" w:firstLine="0"/>
        <w:jc w:val="both"/>
        <w:rPr>
          <w:rFonts w:ascii="Times New Roman" w:hAnsi="Times New Roman" w:eastAsia="Times New Roman" w:cs="Times New Roman"/>
          <w:spacing w:val="1"/>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1"/>
          <w:sz w:val="24"/>
          <w:szCs w:val="24"/>
          <w:lang w:val="en-US" w:eastAsia="en-US" w:bidi="ar-SA"/>
        </w:rPr>
        <w:tab/>
      </w:r>
      <w:r>
        <w:rPr>
          <w:rFonts w:ascii="Times New Roman" w:hAnsi="Times New Roman" w:eastAsia="Times New Roman" w:cs="Times New Roman"/>
          <w:sz w:val="24"/>
          <w:szCs w:val="24"/>
          <w:lang w:val="en-US" w:eastAsia="en-US" w:bidi="ar-SA"/>
        </w:rPr>
        <w:t>:    I’m not accustomed to using personal pronouns effectively in my writing.</w:t>
      </w:r>
    </w:p>
    <w:p>
      <w:pPr>
        <w:widowControl w:val="0"/>
        <w:autoSpaceDE w:val="0"/>
        <w:autoSpaceDN w:val="0"/>
        <w:spacing w:after="0" w:line="360" w:lineRule="auto"/>
        <w:ind w:left="120" w:firstLine="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Researcher</w:t>
      </w:r>
      <w:r>
        <w:rPr>
          <w:rFonts w:ascii="Times New Roman" w:hAnsi="Times New Roman" w:eastAsia="Times New Roman" w:cs="Times New Roman"/>
          <w:spacing w:val="15"/>
          <w:sz w:val="24"/>
          <w:szCs w:val="24"/>
          <w:lang w:val="en-US" w:eastAsia="en-US" w:bidi="ar-SA"/>
        </w:rPr>
        <w:t xml:space="preserve"> </w:t>
      </w:r>
      <w:r>
        <w:rPr>
          <w:rFonts w:ascii="Times New Roman" w:hAnsi="Times New Roman" w:eastAsia="Times New Roman" w:cs="Times New Roman"/>
          <w:spacing w:val="15"/>
          <w:sz w:val="24"/>
          <w:szCs w:val="24"/>
          <w:lang w:val="en-US" w:eastAsia="en-US" w:bidi="ar-SA"/>
        </w:rPr>
        <w:tab/>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pacing w:val="51"/>
          <w:sz w:val="24"/>
          <w:szCs w:val="24"/>
          <w:lang w:val="en-US" w:eastAsia="en-US" w:bidi="ar-SA"/>
        </w:rPr>
        <w:t xml:space="preserve">  </w:t>
      </w:r>
      <w:r>
        <w:rPr>
          <w:rFonts w:ascii="Times New Roman" w:hAnsi="Times New Roman" w:eastAsia="Times New Roman" w:cs="Times New Roman"/>
          <w:sz w:val="24"/>
          <w:szCs w:val="24"/>
          <w:lang w:val="en-US" w:eastAsia="en-US" w:bidi="ar-SA"/>
        </w:rPr>
        <w:t>In</w:t>
      </w:r>
      <w:r>
        <w:rPr>
          <w:rFonts w:ascii="Times New Roman" w:hAnsi="Times New Roman" w:eastAsia="Times New Roman" w:cs="Times New Roman"/>
          <w:spacing w:val="-4"/>
          <w:sz w:val="24"/>
          <w:szCs w:val="24"/>
          <w:lang w:val="en-US" w:eastAsia="en-US" w:bidi="ar-SA"/>
        </w:rPr>
        <w:t xml:space="preserve"> </w:t>
      </w:r>
      <w:r>
        <w:rPr>
          <w:rFonts w:ascii="Times New Roman" w:hAnsi="Times New Roman" w:eastAsia="Times New Roman" w:cs="Times New Roman"/>
          <w:sz w:val="24"/>
          <w:szCs w:val="24"/>
          <w:lang w:val="en-US" w:eastAsia="en-US" w:bidi="ar-SA"/>
        </w:rPr>
        <w:t>your</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opinion,</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what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is</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the function of</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personal</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pronoun?</w:t>
      </w:r>
    </w:p>
    <w:p>
      <w:pPr>
        <w:widowControl w:val="0"/>
        <w:tabs>
          <w:tab w:val="left" w:pos="1799"/>
          <w:tab w:val="left" w:pos="2872"/>
          <w:tab w:val="left" w:pos="3686"/>
          <w:tab w:val="left" w:pos="5085"/>
          <w:tab w:val="left" w:pos="5632"/>
          <w:tab w:val="left" w:pos="7151"/>
        </w:tabs>
        <w:autoSpaceDE w:val="0"/>
        <w:autoSpaceDN w:val="0"/>
        <w:spacing w:after="0" w:line="360" w:lineRule="auto"/>
        <w:ind w:left="120" w:right="-239" w:firstLine="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hint="default"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Sorry, Sir. I don’t know the function of personal pronoun.</w:t>
      </w:r>
    </w:p>
    <w:p>
      <w:pPr>
        <w:widowControl w:val="0"/>
        <w:tabs>
          <w:tab w:val="left" w:pos="1799"/>
          <w:tab w:val="left" w:pos="2872"/>
          <w:tab w:val="left" w:pos="3686"/>
          <w:tab w:val="left" w:pos="5085"/>
          <w:tab w:val="left" w:pos="5632"/>
          <w:tab w:val="left" w:pos="7151"/>
        </w:tabs>
        <w:autoSpaceDE w:val="0"/>
        <w:autoSpaceDN w:val="0"/>
        <w:spacing w:after="0" w:line="360" w:lineRule="auto"/>
        <w:ind w:left="1843" w:right="21" w:hanging="1723"/>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you have difficulties in determining</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personal Pronoun</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and</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how</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to</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use</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it?</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Please describe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in</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detail!</w:t>
      </w:r>
    </w:p>
    <w:p>
      <w:pPr>
        <w:widowControl w:val="0"/>
        <w:tabs>
          <w:tab w:val="left" w:pos="1799"/>
        </w:tabs>
        <w:autoSpaceDE w:val="0"/>
        <w:autoSpaceDN w:val="0"/>
        <w:spacing w:after="0" w:line="360" w:lineRule="auto"/>
        <w:ind w:left="1800" w:right="21"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Yes, I have difficulty in determining personal pronouns because I don’t understand their purpose in a sentence.</w:t>
      </w:r>
    </w:p>
    <w:p>
      <w:pPr>
        <w:widowControl w:val="0"/>
        <w:tabs>
          <w:tab w:val="left" w:pos="1799"/>
        </w:tabs>
        <w:autoSpaceDE w:val="0"/>
        <w:autoSpaceDN w:val="0"/>
        <w:spacing w:after="0" w:line="360" w:lineRule="auto"/>
        <w:ind w:left="120" w:firstLine="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What do you know about linking verb? Can you please explain!</w:t>
      </w: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Sorry</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I</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don’t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know</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about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linking</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verbs</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in</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sentences</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or</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text.</w:t>
      </w:r>
    </w:p>
    <w:p>
      <w:pPr>
        <w:widowControl w:val="0"/>
        <w:tabs>
          <w:tab w:val="left" w:pos="1799"/>
          <w:tab w:val="left" w:pos="7178"/>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p>
    <w:p>
      <w:pPr>
        <w:widowControl w:val="0"/>
        <w:tabs>
          <w:tab w:val="left" w:pos="1799"/>
          <w:tab w:val="left" w:pos="7178"/>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What</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think</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about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your ability</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in</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choosing</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 xml:space="preserve">and </w:t>
      </w:r>
      <w:r>
        <w:rPr>
          <w:rFonts w:ascii="Times New Roman" w:hAnsi="Times New Roman" w:eastAsia="Times New Roman" w:cs="Times New Roman"/>
          <w:spacing w:val="-1"/>
          <w:sz w:val="24"/>
          <w:szCs w:val="24"/>
          <w:lang w:val="en-US" w:eastAsia="en-US" w:bidi="ar-SA"/>
        </w:rPr>
        <w:t xml:space="preserve">using </w:t>
      </w:r>
      <w:r>
        <w:rPr>
          <w:rFonts w:ascii="Times New Roman" w:hAnsi="Times New Roman" w:eastAsia="Times New Roman" w:cs="Times New Roman"/>
          <w:sz w:val="24"/>
          <w:szCs w:val="24"/>
          <w:lang w:val="en-US" w:eastAsia="en-US" w:bidi="ar-SA"/>
        </w:rPr>
        <w:t>linking</w:t>
      </w:r>
      <w:r>
        <w:rPr>
          <w:rFonts w:ascii="Times New Roman" w:hAnsi="Times New Roman" w:eastAsia="Times New Roman" w:cs="Times New Roman"/>
          <w:spacing w:val="-4"/>
          <w:sz w:val="24"/>
          <w:szCs w:val="24"/>
          <w:lang w:val="en-US" w:eastAsia="en-US" w:bidi="ar-SA"/>
        </w:rPr>
        <w:t xml:space="preserve"> </w:t>
      </w:r>
      <w:r>
        <w:rPr>
          <w:rFonts w:ascii="Times New Roman" w:hAnsi="Times New Roman" w:eastAsia="Times New Roman" w:cs="Times New Roman"/>
          <w:sz w:val="24"/>
          <w:szCs w:val="24"/>
          <w:lang w:val="en-US" w:eastAsia="en-US" w:bidi="ar-SA"/>
        </w:rPr>
        <w:t>verb</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in recount text?</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Since I don’t understand linking verbs at all, I believe I have no ability to choose or use them correctly in my writing.</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pacing w:val="18"/>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23"/>
          <w:sz w:val="24"/>
          <w:szCs w:val="24"/>
          <w:lang w:val="en-US" w:eastAsia="en-US" w:bidi="ar-SA"/>
        </w:rPr>
        <w:t xml:space="preserve"> </w:t>
      </w:r>
      <w:r>
        <w:rPr>
          <w:rFonts w:ascii="Times New Roman" w:hAnsi="Times New Roman" w:eastAsia="Times New Roman" w:cs="Times New Roman"/>
          <w:sz w:val="24"/>
          <w:szCs w:val="24"/>
          <w:lang w:val="en-US" w:eastAsia="en-US" w:bidi="ar-SA"/>
        </w:rPr>
        <w:t>have</w:t>
      </w:r>
      <w:r>
        <w:rPr>
          <w:rFonts w:ascii="Times New Roman" w:hAnsi="Times New Roman" w:eastAsia="Times New Roman" w:cs="Times New Roman"/>
          <w:spacing w:val="18"/>
          <w:sz w:val="24"/>
          <w:szCs w:val="24"/>
          <w:lang w:val="en-US" w:eastAsia="en-US" w:bidi="ar-SA"/>
        </w:rPr>
        <w:t xml:space="preserve"> </w:t>
      </w:r>
      <w:r>
        <w:rPr>
          <w:rFonts w:ascii="Times New Roman" w:hAnsi="Times New Roman" w:eastAsia="Times New Roman" w:cs="Times New Roman"/>
          <w:sz w:val="24"/>
          <w:szCs w:val="24"/>
          <w:lang w:val="en-US" w:eastAsia="en-US" w:bidi="ar-SA"/>
        </w:rPr>
        <w:t>any</w:t>
      </w:r>
      <w:r>
        <w:rPr>
          <w:rFonts w:ascii="Times New Roman" w:hAnsi="Times New Roman" w:eastAsia="Times New Roman" w:cs="Times New Roman"/>
          <w:spacing w:val="20"/>
          <w:sz w:val="24"/>
          <w:szCs w:val="24"/>
          <w:lang w:val="en-US" w:eastAsia="en-US" w:bidi="ar-SA"/>
        </w:rPr>
        <w:t xml:space="preserve"> </w:t>
      </w:r>
      <w:r>
        <w:rPr>
          <w:rFonts w:ascii="Times New Roman" w:hAnsi="Times New Roman" w:eastAsia="Times New Roman" w:cs="Times New Roman"/>
          <w:sz w:val="24"/>
          <w:szCs w:val="24"/>
          <w:lang w:val="en-US" w:eastAsia="en-US" w:bidi="ar-SA"/>
        </w:rPr>
        <w:t>problems</w:t>
      </w:r>
      <w:r>
        <w:rPr>
          <w:rFonts w:ascii="Times New Roman" w:hAnsi="Times New Roman" w:eastAsia="Times New Roman" w:cs="Times New Roman"/>
          <w:spacing w:val="18"/>
          <w:sz w:val="24"/>
          <w:szCs w:val="24"/>
          <w:lang w:val="en-US" w:eastAsia="en-US" w:bidi="ar-SA"/>
        </w:rPr>
        <w:t xml:space="preserve"> </w:t>
      </w:r>
      <w:r>
        <w:rPr>
          <w:rFonts w:ascii="Times New Roman" w:hAnsi="Times New Roman" w:eastAsia="Times New Roman" w:cs="Times New Roman"/>
          <w:sz w:val="24"/>
          <w:szCs w:val="24"/>
          <w:lang w:val="en-US" w:eastAsia="en-US" w:bidi="ar-SA"/>
        </w:rPr>
        <w:t>in</w:t>
      </w:r>
      <w:r>
        <w:rPr>
          <w:rFonts w:ascii="Times New Roman" w:hAnsi="Times New Roman" w:eastAsia="Times New Roman" w:cs="Times New Roman"/>
          <w:spacing w:val="18"/>
          <w:sz w:val="24"/>
          <w:szCs w:val="24"/>
          <w:lang w:val="en-US" w:eastAsia="en-US" w:bidi="ar-SA"/>
        </w:rPr>
        <w:t xml:space="preserve"> </w:t>
      </w:r>
      <w:r>
        <w:rPr>
          <w:rFonts w:ascii="Times New Roman" w:hAnsi="Times New Roman" w:eastAsia="Times New Roman" w:cs="Times New Roman"/>
          <w:sz w:val="24"/>
          <w:szCs w:val="24"/>
          <w:lang w:val="en-US" w:eastAsia="en-US" w:bidi="ar-SA"/>
        </w:rPr>
        <w:t>determining</w:t>
      </w:r>
      <w:r>
        <w:rPr>
          <w:rFonts w:ascii="Times New Roman" w:hAnsi="Times New Roman" w:eastAsia="Times New Roman" w:cs="Times New Roman"/>
          <w:spacing w:val="19"/>
          <w:sz w:val="24"/>
          <w:szCs w:val="24"/>
          <w:lang w:val="en-US" w:eastAsia="en-US" w:bidi="ar-SA"/>
        </w:rPr>
        <w:t xml:space="preserve"> </w:t>
      </w:r>
      <w:r>
        <w:rPr>
          <w:rFonts w:ascii="Times New Roman" w:hAnsi="Times New Roman" w:eastAsia="Times New Roman" w:cs="Times New Roman"/>
          <w:sz w:val="24"/>
          <w:szCs w:val="24"/>
          <w:lang w:val="en-US" w:eastAsia="en-US" w:bidi="ar-SA"/>
        </w:rPr>
        <w:t>linking</w:t>
      </w:r>
      <w:r>
        <w:rPr>
          <w:rFonts w:ascii="Times New Roman" w:hAnsi="Times New Roman" w:eastAsia="Times New Roman" w:cs="Times New Roman"/>
          <w:spacing w:val="18"/>
          <w:sz w:val="24"/>
          <w:szCs w:val="24"/>
          <w:lang w:val="en-US" w:eastAsia="en-US" w:bidi="ar-SA"/>
        </w:rPr>
        <w:t xml:space="preserve"> </w:t>
      </w:r>
      <w:r>
        <w:rPr>
          <w:rFonts w:ascii="Times New Roman" w:hAnsi="Times New Roman" w:eastAsia="Times New Roman" w:cs="Times New Roman"/>
          <w:sz w:val="24"/>
          <w:szCs w:val="24"/>
          <w:lang w:val="en-US" w:eastAsia="en-US" w:bidi="ar-SA"/>
        </w:rPr>
        <w:t>verb</w:t>
      </w:r>
      <w:r>
        <w:rPr>
          <w:rFonts w:ascii="Times New Roman" w:hAnsi="Times New Roman" w:eastAsia="Times New Roman" w:cs="Times New Roman"/>
          <w:spacing w:val="20"/>
          <w:sz w:val="24"/>
          <w:szCs w:val="24"/>
          <w:lang w:val="en-US" w:eastAsia="en-US" w:bidi="ar-SA"/>
        </w:rPr>
        <w:t xml:space="preserve"> </w:t>
      </w:r>
      <w:r>
        <w:rPr>
          <w:rFonts w:ascii="Times New Roman" w:hAnsi="Times New Roman" w:eastAsia="Times New Roman" w:cs="Times New Roman"/>
          <w:sz w:val="24"/>
          <w:szCs w:val="24"/>
          <w:lang w:val="en-US" w:eastAsia="en-US" w:bidi="ar-SA"/>
        </w:rPr>
        <w:t>and</w:t>
      </w:r>
      <w:r>
        <w:rPr>
          <w:rFonts w:ascii="Times New Roman" w:hAnsi="Times New Roman" w:eastAsia="Times New Roman" w:cs="Times New Roman"/>
          <w:spacing w:val="18"/>
          <w:sz w:val="24"/>
          <w:szCs w:val="24"/>
          <w:lang w:val="en-US" w:eastAsia="en-US" w:bidi="ar-SA"/>
        </w:rPr>
        <w:t xml:space="preserve"> </w:t>
      </w:r>
      <w:r>
        <w:rPr>
          <w:rFonts w:ascii="Times New Roman" w:hAnsi="Times New Roman" w:eastAsia="Times New Roman" w:cs="Times New Roman"/>
          <w:sz w:val="24"/>
          <w:szCs w:val="24"/>
          <w:lang w:val="en-US" w:eastAsia="en-US" w:bidi="ar-SA"/>
        </w:rPr>
        <w:t>how</w:t>
      </w:r>
      <w:r>
        <w:rPr>
          <w:rFonts w:ascii="Times New Roman" w:hAnsi="Times New Roman" w:eastAsia="Times New Roman" w:cs="Times New Roman"/>
          <w:spacing w:val="19"/>
          <w:sz w:val="24"/>
          <w:szCs w:val="24"/>
          <w:lang w:val="en-US" w:eastAsia="en-US" w:bidi="ar-SA"/>
        </w:rPr>
        <w:t xml:space="preserve"> </w:t>
      </w:r>
      <w:r>
        <w:rPr>
          <w:rFonts w:ascii="Times New Roman" w:hAnsi="Times New Roman" w:eastAsia="Times New Roman" w:cs="Times New Roman"/>
          <w:sz w:val="24"/>
          <w:szCs w:val="24"/>
          <w:lang w:val="en-US" w:eastAsia="en-US" w:bidi="ar-SA"/>
        </w:rPr>
        <w:t>to use</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it?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Please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describe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in detail</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The</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problem</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is</w:t>
      </w:r>
      <w:r>
        <w:rPr>
          <w:rFonts w:ascii="Times New Roman" w:hAnsi="Times New Roman" w:eastAsia="Times New Roman" w:cs="Times New Roman"/>
          <w:spacing w:val="4"/>
          <w:sz w:val="24"/>
          <w:szCs w:val="24"/>
          <w:lang w:val="en-US" w:eastAsia="en-US" w:bidi="ar-SA"/>
        </w:rPr>
        <w:t xml:space="preserve"> that </w:t>
      </w:r>
      <w:r>
        <w:rPr>
          <w:rFonts w:ascii="Times New Roman" w:hAnsi="Times New Roman" w:eastAsia="Times New Roman" w:cs="Times New Roman"/>
          <w:sz w:val="24"/>
          <w:szCs w:val="24"/>
          <w:lang w:val="en-US" w:eastAsia="en-US" w:bidi="ar-SA"/>
        </w:rPr>
        <w:t>I</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simply</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don’t</w:t>
      </w:r>
      <w:r>
        <w:rPr>
          <w:rFonts w:ascii="Times New Roman" w:hAnsi="Times New Roman" w:eastAsia="Times New Roman" w:cs="Times New Roman"/>
          <w:spacing w:val="4"/>
          <w:sz w:val="24"/>
          <w:szCs w:val="24"/>
          <w:lang w:val="en-US" w:eastAsia="en-US" w:bidi="ar-SA"/>
        </w:rPr>
        <w:t xml:space="preserve"> </w:t>
      </w:r>
      <w:r>
        <w:rPr>
          <w:rFonts w:ascii="Times New Roman" w:hAnsi="Times New Roman" w:eastAsia="Times New Roman" w:cs="Times New Roman"/>
          <w:sz w:val="24"/>
          <w:szCs w:val="24"/>
          <w:lang w:val="en-US" w:eastAsia="en-US" w:bidi="ar-SA"/>
        </w:rPr>
        <w:t>understand</w:t>
      </w:r>
      <w:r>
        <w:rPr>
          <w:rFonts w:ascii="Times New Roman" w:hAnsi="Times New Roman" w:eastAsia="Times New Roman" w:cs="Times New Roman"/>
          <w:spacing w:val="4"/>
          <w:sz w:val="24"/>
          <w:szCs w:val="24"/>
          <w:lang w:val="en-US" w:eastAsia="en-US" w:bidi="ar-SA"/>
        </w:rPr>
        <w:t xml:space="preserve"> </w:t>
      </w:r>
      <w:r>
        <w:rPr>
          <w:rFonts w:ascii="Times New Roman" w:hAnsi="Times New Roman" w:eastAsia="Times New Roman" w:cs="Times New Roman"/>
          <w:sz w:val="24"/>
          <w:szCs w:val="24"/>
          <w:lang w:val="en-US" w:eastAsia="en-US" w:bidi="ar-SA"/>
        </w:rPr>
        <w:t>linking verbs</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and how to</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use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them.</w:t>
      </w:r>
    </w:p>
    <w:p>
      <w:pPr>
        <w:widowControl w:val="0"/>
        <w:tabs>
          <w:tab w:val="left" w:pos="1799"/>
        </w:tabs>
        <w:autoSpaceDE w:val="0"/>
        <w:autoSpaceDN w:val="0"/>
        <w:spacing w:after="0" w:line="360" w:lineRule="auto"/>
        <w:ind w:left="120" w:firstLine="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Do you know what action verb is? Can you please tell me about it?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No, I don’t. I’m not familiar with the term “action verb.”</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pacing w:val="8"/>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12"/>
          <w:sz w:val="24"/>
          <w:szCs w:val="24"/>
          <w:lang w:val="en-US" w:eastAsia="en-US" w:bidi="ar-SA"/>
        </w:rPr>
        <w:t xml:space="preserve"> </w:t>
      </w:r>
      <w:r>
        <w:rPr>
          <w:rFonts w:ascii="Times New Roman" w:hAnsi="Times New Roman" w:eastAsia="Times New Roman" w:cs="Times New Roman"/>
          <w:sz w:val="24"/>
          <w:szCs w:val="24"/>
          <w:lang w:val="en-US" w:eastAsia="en-US" w:bidi="ar-SA"/>
        </w:rPr>
        <w:t>have</w:t>
      </w:r>
      <w:r>
        <w:rPr>
          <w:rFonts w:ascii="Times New Roman" w:hAnsi="Times New Roman" w:eastAsia="Times New Roman" w:cs="Times New Roman"/>
          <w:spacing w:val="9"/>
          <w:sz w:val="24"/>
          <w:szCs w:val="24"/>
          <w:lang w:val="en-US" w:eastAsia="en-US" w:bidi="ar-SA"/>
        </w:rPr>
        <w:t xml:space="preserve"> </w:t>
      </w:r>
      <w:r>
        <w:rPr>
          <w:rFonts w:ascii="Times New Roman" w:hAnsi="Times New Roman" w:eastAsia="Times New Roman" w:cs="Times New Roman"/>
          <w:sz w:val="24"/>
          <w:szCs w:val="24"/>
          <w:lang w:val="en-US" w:eastAsia="en-US" w:bidi="ar-SA"/>
        </w:rPr>
        <w:t>any</w:t>
      </w:r>
      <w:r>
        <w:rPr>
          <w:rFonts w:ascii="Times New Roman" w:hAnsi="Times New Roman" w:eastAsia="Times New Roman" w:cs="Times New Roman"/>
          <w:spacing w:val="8"/>
          <w:sz w:val="24"/>
          <w:szCs w:val="24"/>
          <w:lang w:val="en-US" w:eastAsia="en-US" w:bidi="ar-SA"/>
        </w:rPr>
        <w:t xml:space="preserve"> </w:t>
      </w:r>
      <w:r>
        <w:rPr>
          <w:rFonts w:ascii="Times New Roman" w:hAnsi="Times New Roman" w:eastAsia="Times New Roman" w:cs="Times New Roman"/>
          <w:sz w:val="24"/>
          <w:szCs w:val="24"/>
          <w:lang w:val="en-US" w:eastAsia="en-US" w:bidi="ar-SA"/>
        </w:rPr>
        <w:t>problems</w:t>
      </w:r>
      <w:r>
        <w:rPr>
          <w:rFonts w:ascii="Times New Roman" w:hAnsi="Times New Roman" w:eastAsia="Times New Roman" w:cs="Times New Roman"/>
          <w:spacing w:val="10"/>
          <w:sz w:val="24"/>
          <w:szCs w:val="24"/>
          <w:lang w:val="en-US" w:eastAsia="en-US" w:bidi="ar-SA"/>
        </w:rPr>
        <w:t xml:space="preserve"> </w:t>
      </w:r>
      <w:r>
        <w:rPr>
          <w:rFonts w:ascii="Times New Roman" w:hAnsi="Times New Roman" w:eastAsia="Times New Roman" w:cs="Times New Roman"/>
          <w:sz w:val="24"/>
          <w:szCs w:val="24"/>
          <w:lang w:val="en-US" w:eastAsia="en-US" w:bidi="ar-SA"/>
        </w:rPr>
        <w:t>in</w:t>
      </w:r>
      <w:r>
        <w:rPr>
          <w:rFonts w:ascii="Times New Roman" w:hAnsi="Times New Roman" w:eastAsia="Times New Roman" w:cs="Times New Roman"/>
          <w:spacing w:val="8"/>
          <w:sz w:val="24"/>
          <w:szCs w:val="24"/>
          <w:lang w:val="en-US" w:eastAsia="en-US" w:bidi="ar-SA"/>
        </w:rPr>
        <w:t xml:space="preserve"> </w:t>
      </w:r>
      <w:r>
        <w:rPr>
          <w:rFonts w:ascii="Times New Roman" w:hAnsi="Times New Roman" w:eastAsia="Times New Roman" w:cs="Times New Roman"/>
          <w:sz w:val="24"/>
          <w:szCs w:val="24"/>
          <w:lang w:val="en-US" w:eastAsia="en-US" w:bidi="ar-SA"/>
        </w:rPr>
        <w:t>determining</w:t>
      </w:r>
      <w:r>
        <w:rPr>
          <w:rFonts w:ascii="Times New Roman" w:hAnsi="Times New Roman" w:eastAsia="Times New Roman" w:cs="Times New Roman"/>
          <w:spacing w:val="10"/>
          <w:sz w:val="24"/>
          <w:szCs w:val="24"/>
          <w:lang w:val="en-US" w:eastAsia="en-US" w:bidi="ar-SA"/>
        </w:rPr>
        <w:t xml:space="preserve"> </w:t>
      </w:r>
      <w:r>
        <w:rPr>
          <w:rFonts w:ascii="Times New Roman" w:hAnsi="Times New Roman" w:eastAsia="Times New Roman" w:cs="Times New Roman"/>
          <w:sz w:val="24"/>
          <w:szCs w:val="24"/>
          <w:lang w:val="en-US" w:eastAsia="en-US" w:bidi="ar-SA"/>
        </w:rPr>
        <w:t>action</w:t>
      </w:r>
      <w:r>
        <w:rPr>
          <w:rFonts w:ascii="Times New Roman" w:hAnsi="Times New Roman" w:eastAsia="Times New Roman" w:cs="Times New Roman"/>
          <w:spacing w:val="7"/>
          <w:sz w:val="24"/>
          <w:szCs w:val="24"/>
          <w:lang w:val="en-US" w:eastAsia="en-US" w:bidi="ar-SA"/>
        </w:rPr>
        <w:t xml:space="preserve"> </w:t>
      </w:r>
      <w:r>
        <w:rPr>
          <w:rFonts w:ascii="Times New Roman" w:hAnsi="Times New Roman" w:eastAsia="Times New Roman" w:cs="Times New Roman"/>
          <w:sz w:val="24"/>
          <w:szCs w:val="24"/>
          <w:lang w:val="en-US" w:eastAsia="en-US" w:bidi="ar-SA"/>
        </w:rPr>
        <w:t>verbs</w:t>
      </w:r>
      <w:r>
        <w:rPr>
          <w:rFonts w:ascii="Times New Roman" w:hAnsi="Times New Roman" w:eastAsia="Times New Roman" w:cs="Times New Roman"/>
          <w:spacing w:val="11"/>
          <w:sz w:val="24"/>
          <w:szCs w:val="24"/>
          <w:lang w:val="en-US" w:eastAsia="en-US" w:bidi="ar-SA"/>
        </w:rPr>
        <w:t xml:space="preserve"> </w:t>
      </w:r>
      <w:r>
        <w:rPr>
          <w:rFonts w:ascii="Times New Roman" w:hAnsi="Times New Roman" w:eastAsia="Times New Roman" w:cs="Times New Roman"/>
          <w:sz w:val="24"/>
          <w:szCs w:val="24"/>
          <w:lang w:val="en-US" w:eastAsia="en-US" w:bidi="ar-SA"/>
        </w:rPr>
        <w:t>and</w:t>
      </w:r>
      <w:r>
        <w:rPr>
          <w:rFonts w:ascii="Times New Roman" w:hAnsi="Times New Roman" w:eastAsia="Times New Roman" w:cs="Times New Roman"/>
          <w:spacing w:val="10"/>
          <w:sz w:val="24"/>
          <w:szCs w:val="24"/>
          <w:lang w:val="en-US" w:eastAsia="en-US" w:bidi="ar-SA"/>
        </w:rPr>
        <w:t xml:space="preserve"> </w:t>
      </w:r>
      <w:r>
        <w:rPr>
          <w:rFonts w:ascii="Times New Roman" w:hAnsi="Times New Roman" w:eastAsia="Times New Roman" w:cs="Times New Roman"/>
          <w:sz w:val="24"/>
          <w:szCs w:val="24"/>
          <w:lang w:val="en-US" w:eastAsia="en-US" w:bidi="ar-SA"/>
        </w:rPr>
        <w:t>when</w:t>
      </w:r>
      <w:r>
        <w:rPr>
          <w:rFonts w:ascii="Times New Roman" w:hAnsi="Times New Roman" w:eastAsia="Times New Roman" w:cs="Times New Roman"/>
          <w:spacing w:val="10"/>
          <w:sz w:val="24"/>
          <w:szCs w:val="24"/>
          <w:lang w:val="en-US" w:eastAsia="en-US" w:bidi="ar-SA"/>
        </w:rPr>
        <w:t xml:space="preserve"> </w:t>
      </w:r>
      <w:r>
        <w:rPr>
          <w:rFonts w:ascii="Times New Roman" w:hAnsi="Times New Roman" w:eastAsia="Times New Roman" w:cs="Times New Roman"/>
          <w:sz w:val="24"/>
          <w:szCs w:val="24"/>
          <w:lang w:val="en-US" w:eastAsia="en-US" w:bidi="ar-SA"/>
        </w:rPr>
        <w:t>to</w:t>
      </w: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use</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it?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Please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describe</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in detail!</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Yes sir I have a problem in this because I haven’t memorized verbs and don’t know how to use them in sentences.</w:t>
      </w:r>
    </w:p>
    <w:p>
      <w:pPr>
        <w:widowControl w:val="0"/>
        <w:tabs>
          <w:tab w:val="left" w:pos="1799"/>
        </w:tabs>
        <w:autoSpaceDE w:val="0"/>
        <w:autoSpaceDN w:val="0"/>
        <w:spacing w:after="0" w:line="360" w:lineRule="auto"/>
        <w:ind w:left="120" w:firstLine="0"/>
        <w:jc w:val="both"/>
        <w:rPr>
          <w:rFonts w:ascii="Times New Roman" w:hAnsi="Times New Roman" w:eastAsia="Times New Roman" w:cs="Times New Roman"/>
          <w:spacing w:val="-57"/>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Can you tell me some examples of action verbs do you know?</w:t>
      </w:r>
      <w:r>
        <w:rPr>
          <w:rFonts w:ascii="Times New Roman" w:hAnsi="Times New Roman" w:eastAsia="Times New Roman" w:cs="Times New Roman"/>
          <w:spacing w:val="-57"/>
          <w:sz w:val="24"/>
          <w:szCs w:val="24"/>
          <w:lang w:val="en-US" w:eastAsia="en-US" w:bidi="ar-SA"/>
        </w:rPr>
        <w:t xml:space="preserve"> </w:t>
      </w:r>
    </w:p>
    <w:p>
      <w:pPr>
        <w:widowControl w:val="0"/>
        <w:tabs>
          <w:tab w:val="left" w:pos="1799"/>
        </w:tabs>
        <w:autoSpaceDE w:val="0"/>
        <w:autoSpaceDN w:val="0"/>
        <w:spacing w:after="0" w:line="360" w:lineRule="auto"/>
        <w:ind w:left="120" w:firstLine="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don’t know</w:t>
      </w:r>
      <w:r>
        <w:rPr>
          <w:rFonts w:ascii="Times New Roman" w:hAnsi="Times New Roman" w:eastAsia="Times New Roman" w:cs="Times New Roman"/>
          <w:spacing w:val="-1"/>
          <w:sz w:val="24"/>
          <w:szCs w:val="24"/>
          <w:lang w:val="en-US" w:eastAsia="en-US" w:bidi="ar-SA"/>
        </w:rPr>
        <w:t>, Sir.</w:t>
      </w:r>
    </w:p>
    <w:p>
      <w:pPr>
        <w:widowControl w:val="0"/>
        <w:tabs>
          <w:tab w:val="left" w:pos="1799"/>
        </w:tabs>
        <w:autoSpaceDE w:val="0"/>
        <w:autoSpaceDN w:val="0"/>
        <w:spacing w:after="0" w:line="360" w:lineRule="auto"/>
        <w:ind w:left="120" w:firstLine="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What</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know about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simple</w:t>
      </w:r>
      <w:r>
        <w:rPr>
          <w:rFonts w:ascii="Times New Roman" w:hAnsi="Times New Roman" w:eastAsia="Times New Roman" w:cs="Times New Roman"/>
          <w:spacing w:val="-5"/>
          <w:sz w:val="24"/>
          <w:szCs w:val="24"/>
          <w:lang w:val="en-US" w:eastAsia="en-US" w:bidi="ar-SA"/>
        </w:rPr>
        <w:t xml:space="preserve"> </w:t>
      </w:r>
      <w:r>
        <w:rPr>
          <w:rFonts w:ascii="Times New Roman" w:hAnsi="Times New Roman" w:eastAsia="Times New Roman" w:cs="Times New Roman"/>
          <w:sz w:val="24"/>
          <w:szCs w:val="24"/>
          <w:lang w:val="en-US" w:eastAsia="en-US" w:bidi="ar-SA"/>
        </w:rPr>
        <w:t>past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tense? Please explain!</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I’m unfamiliar with the simple past tense and how to use it in recount writing.</w:t>
      </w:r>
    </w:p>
    <w:p>
      <w:pPr>
        <w:widowControl w:val="0"/>
        <w:tabs>
          <w:tab w:val="left" w:pos="1799"/>
          <w:tab w:val="left" w:pos="2548"/>
          <w:tab w:val="left" w:pos="3021"/>
          <w:tab w:val="left" w:pos="3611"/>
          <w:tab w:val="left" w:pos="4336"/>
          <w:tab w:val="left" w:pos="5099"/>
          <w:tab w:val="left" w:pos="5771"/>
          <w:tab w:val="left" w:pos="6616"/>
          <w:tab w:val="left" w:pos="7034"/>
          <w:tab w:val="left" w:pos="7785"/>
        </w:tabs>
        <w:autoSpaceDE w:val="0"/>
        <w:autoSpaceDN w:val="0"/>
        <w:spacing w:after="0" w:line="360" w:lineRule="auto"/>
        <w:ind w:left="1860" w:hanging="174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 xml:space="preserve">What do you think about your ability in using simple </w:t>
      </w: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past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tense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in your</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recount text?</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Actually, I</w:t>
      </w:r>
      <w:r>
        <w:rPr>
          <w:rFonts w:ascii="Times New Roman" w:hAnsi="Times New Roman" w:eastAsia="Times New Roman" w:cs="Times New Roman"/>
          <w:spacing w:val="24"/>
          <w:sz w:val="24"/>
          <w:szCs w:val="24"/>
          <w:lang w:val="en-US" w:eastAsia="en-US" w:bidi="ar-SA"/>
        </w:rPr>
        <w:t xml:space="preserve"> </w:t>
      </w:r>
      <w:r>
        <w:rPr>
          <w:rFonts w:ascii="Times New Roman" w:hAnsi="Times New Roman" w:eastAsia="Times New Roman" w:cs="Times New Roman"/>
          <w:sz w:val="24"/>
          <w:szCs w:val="24"/>
          <w:lang w:val="en-US" w:eastAsia="en-US" w:bidi="ar-SA"/>
        </w:rPr>
        <w:t>have</w:t>
      </w:r>
      <w:r>
        <w:rPr>
          <w:rFonts w:ascii="Times New Roman" w:hAnsi="Times New Roman" w:eastAsia="Times New Roman" w:cs="Times New Roman"/>
          <w:spacing w:val="26"/>
          <w:sz w:val="24"/>
          <w:szCs w:val="24"/>
          <w:lang w:val="en-US" w:eastAsia="en-US" w:bidi="ar-SA"/>
        </w:rPr>
        <w:t xml:space="preserve"> </w:t>
      </w:r>
      <w:r>
        <w:rPr>
          <w:rFonts w:ascii="Times New Roman" w:hAnsi="Times New Roman" w:eastAsia="Times New Roman" w:cs="Times New Roman"/>
          <w:sz w:val="24"/>
          <w:szCs w:val="24"/>
          <w:lang w:val="en-US" w:eastAsia="en-US" w:bidi="ar-SA"/>
        </w:rPr>
        <w:t>studied</w:t>
      </w:r>
      <w:r>
        <w:rPr>
          <w:rFonts w:ascii="Times New Roman" w:hAnsi="Times New Roman" w:eastAsia="Times New Roman" w:cs="Times New Roman"/>
          <w:spacing w:val="22"/>
          <w:sz w:val="24"/>
          <w:szCs w:val="24"/>
          <w:lang w:val="en-US" w:eastAsia="en-US" w:bidi="ar-SA"/>
        </w:rPr>
        <w:t xml:space="preserve"> </w:t>
      </w:r>
      <w:r>
        <w:rPr>
          <w:rFonts w:ascii="Times New Roman" w:hAnsi="Times New Roman" w:eastAsia="Times New Roman" w:cs="Times New Roman"/>
          <w:sz w:val="24"/>
          <w:szCs w:val="24"/>
          <w:lang w:val="en-US" w:eastAsia="en-US" w:bidi="ar-SA"/>
        </w:rPr>
        <w:t>with</w:t>
      </w:r>
      <w:r>
        <w:rPr>
          <w:rFonts w:ascii="Times New Roman" w:hAnsi="Times New Roman" w:eastAsia="Times New Roman" w:cs="Times New Roman"/>
          <w:spacing w:val="25"/>
          <w:sz w:val="24"/>
          <w:szCs w:val="24"/>
          <w:lang w:val="en-US" w:eastAsia="en-US" w:bidi="ar-SA"/>
        </w:rPr>
        <w:t xml:space="preserve"> </w:t>
      </w:r>
      <w:r>
        <w:rPr>
          <w:rFonts w:ascii="Times New Roman" w:hAnsi="Times New Roman" w:eastAsia="Times New Roman" w:cs="Times New Roman"/>
          <w:sz w:val="24"/>
          <w:szCs w:val="24"/>
          <w:lang w:val="en-US" w:eastAsia="en-US" w:bidi="ar-SA"/>
        </w:rPr>
        <w:t>friends</w:t>
      </w:r>
      <w:r>
        <w:rPr>
          <w:rFonts w:ascii="Times New Roman" w:hAnsi="Times New Roman" w:eastAsia="Times New Roman" w:cs="Times New Roman"/>
          <w:spacing w:val="25"/>
          <w:sz w:val="24"/>
          <w:szCs w:val="24"/>
          <w:lang w:val="en-US" w:eastAsia="en-US" w:bidi="ar-SA"/>
        </w:rPr>
        <w:t xml:space="preserve"> </w:t>
      </w:r>
      <w:r>
        <w:rPr>
          <w:rFonts w:ascii="Times New Roman" w:hAnsi="Times New Roman" w:eastAsia="Times New Roman" w:cs="Times New Roman"/>
          <w:sz w:val="24"/>
          <w:szCs w:val="24"/>
          <w:lang w:val="en-US" w:eastAsia="en-US" w:bidi="ar-SA"/>
        </w:rPr>
        <w:t>but</w:t>
      </w:r>
      <w:r>
        <w:rPr>
          <w:rFonts w:ascii="Times New Roman" w:hAnsi="Times New Roman" w:eastAsia="Times New Roman" w:cs="Times New Roman"/>
          <w:spacing w:val="22"/>
          <w:sz w:val="24"/>
          <w:szCs w:val="24"/>
          <w:lang w:val="en-US" w:eastAsia="en-US" w:bidi="ar-SA"/>
        </w:rPr>
        <w:t xml:space="preserve"> I s</w:t>
      </w:r>
      <w:r>
        <w:rPr>
          <w:rFonts w:ascii="Times New Roman" w:hAnsi="Times New Roman" w:eastAsia="Times New Roman" w:cs="Times New Roman"/>
          <w:sz w:val="24"/>
          <w:szCs w:val="24"/>
          <w:lang w:val="en-US" w:eastAsia="en-US" w:bidi="ar-SA"/>
        </w:rPr>
        <w:t>till don’t understand. I don’t believe I’m proficient in using it in my writing.</w:t>
      </w:r>
    </w:p>
    <w:p>
      <w:pPr>
        <w:widowControl w:val="0"/>
        <w:tabs>
          <w:tab w:val="left" w:pos="1799"/>
        </w:tabs>
        <w:autoSpaceDE w:val="0"/>
        <w:autoSpaceDN w:val="0"/>
        <w:spacing w:after="0" w:line="360" w:lineRule="auto"/>
        <w:ind w:left="120" w:firstLine="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Are you familiar</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with</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the</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formula</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of simple</w:t>
      </w:r>
      <w:r>
        <w:rPr>
          <w:rFonts w:ascii="Times New Roman" w:hAnsi="Times New Roman" w:eastAsia="Times New Roman" w:cs="Times New Roman"/>
          <w:spacing w:val="-6"/>
          <w:sz w:val="24"/>
          <w:szCs w:val="24"/>
          <w:lang w:val="en-US" w:eastAsia="en-US" w:bidi="ar-SA"/>
        </w:rPr>
        <w:t xml:space="preserve"> </w:t>
      </w:r>
      <w:r>
        <w:rPr>
          <w:rFonts w:ascii="Times New Roman" w:hAnsi="Times New Roman" w:eastAsia="Times New Roman" w:cs="Times New Roman"/>
          <w:sz w:val="24"/>
          <w:szCs w:val="24"/>
          <w:lang w:val="en-US" w:eastAsia="en-US" w:bidi="ar-SA"/>
        </w:rPr>
        <w:t>past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tense?</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I’ve heard of the simple past tense, but I’m not familiar with the specific formula. It seems difficult.</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7"/>
          <w:sz w:val="24"/>
          <w:szCs w:val="24"/>
          <w:lang w:val="en-US" w:eastAsia="en-US" w:bidi="ar-SA"/>
        </w:rPr>
        <w:t xml:space="preserve"> </w:t>
      </w:r>
      <w:r>
        <w:rPr>
          <w:rFonts w:ascii="Times New Roman" w:hAnsi="Times New Roman" w:eastAsia="Times New Roman" w:cs="Times New Roman"/>
          <w:sz w:val="24"/>
          <w:szCs w:val="24"/>
          <w:lang w:val="en-US" w:eastAsia="en-US" w:bidi="ar-SA"/>
        </w:rPr>
        <w:t>have</w:t>
      </w:r>
      <w:r>
        <w:rPr>
          <w:rFonts w:ascii="Times New Roman" w:hAnsi="Times New Roman" w:eastAsia="Times New Roman" w:cs="Times New Roman"/>
          <w:spacing w:val="5"/>
          <w:sz w:val="24"/>
          <w:szCs w:val="24"/>
          <w:lang w:val="en-US" w:eastAsia="en-US" w:bidi="ar-SA"/>
        </w:rPr>
        <w:t xml:space="preserve"> </w:t>
      </w:r>
      <w:r>
        <w:rPr>
          <w:rFonts w:ascii="Times New Roman" w:hAnsi="Times New Roman" w:eastAsia="Times New Roman" w:cs="Times New Roman"/>
          <w:sz w:val="24"/>
          <w:szCs w:val="24"/>
          <w:lang w:val="en-US" w:eastAsia="en-US" w:bidi="ar-SA"/>
        </w:rPr>
        <w:t>any</w:t>
      </w:r>
      <w:r>
        <w:rPr>
          <w:rFonts w:ascii="Times New Roman" w:hAnsi="Times New Roman" w:eastAsia="Times New Roman" w:cs="Times New Roman"/>
          <w:spacing w:val="5"/>
          <w:sz w:val="24"/>
          <w:szCs w:val="24"/>
          <w:lang w:val="en-US" w:eastAsia="en-US" w:bidi="ar-SA"/>
        </w:rPr>
        <w:t xml:space="preserve"> </w:t>
      </w:r>
      <w:r>
        <w:rPr>
          <w:rFonts w:ascii="Times New Roman" w:hAnsi="Times New Roman" w:eastAsia="Times New Roman" w:cs="Times New Roman"/>
          <w:sz w:val="24"/>
          <w:szCs w:val="24"/>
          <w:lang w:val="en-US" w:eastAsia="en-US" w:bidi="ar-SA"/>
        </w:rPr>
        <w:t>problems</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or</w:t>
      </w:r>
      <w:r>
        <w:rPr>
          <w:rFonts w:ascii="Times New Roman" w:hAnsi="Times New Roman" w:eastAsia="Times New Roman" w:cs="Times New Roman"/>
          <w:spacing w:val="5"/>
          <w:sz w:val="24"/>
          <w:szCs w:val="24"/>
          <w:lang w:val="en-US" w:eastAsia="en-US" w:bidi="ar-SA"/>
        </w:rPr>
        <w:t xml:space="preserve"> </w:t>
      </w:r>
      <w:r>
        <w:rPr>
          <w:rFonts w:ascii="Times New Roman" w:hAnsi="Times New Roman" w:eastAsia="Times New Roman" w:cs="Times New Roman"/>
          <w:sz w:val="24"/>
          <w:szCs w:val="24"/>
          <w:lang w:val="en-US" w:eastAsia="en-US" w:bidi="ar-SA"/>
        </w:rPr>
        <w:t>difficulties</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when</w:t>
      </w:r>
      <w:r>
        <w:rPr>
          <w:rFonts w:ascii="Times New Roman" w:hAnsi="Times New Roman" w:eastAsia="Times New Roman" w:cs="Times New Roman"/>
          <w:spacing w:val="6"/>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7"/>
          <w:sz w:val="24"/>
          <w:szCs w:val="24"/>
          <w:lang w:val="en-US" w:eastAsia="en-US" w:bidi="ar-SA"/>
        </w:rPr>
        <w:t xml:space="preserve"> </w:t>
      </w:r>
      <w:r>
        <w:rPr>
          <w:rFonts w:ascii="Times New Roman" w:hAnsi="Times New Roman" w:eastAsia="Times New Roman" w:cs="Times New Roman"/>
          <w:sz w:val="24"/>
          <w:szCs w:val="24"/>
          <w:lang w:val="en-US" w:eastAsia="en-US" w:bidi="ar-SA"/>
        </w:rPr>
        <w:t>use</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verb</w:t>
      </w:r>
      <w:r>
        <w:rPr>
          <w:rFonts w:ascii="Times New Roman" w:hAnsi="Times New Roman" w:eastAsia="Times New Roman" w:cs="Times New Roman"/>
          <w:spacing w:val="5"/>
          <w:sz w:val="24"/>
          <w:szCs w:val="24"/>
          <w:lang w:val="en-US" w:eastAsia="en-US" w:bidi="ar-SA"/>
        </w:rPr>
        <w:t xml:space="preserve"> </w:t>
      </w:r>
      <w:r>
        <w:rPr>
          <w:rFonts w:ascii="Times New Roman" w:hAnsi="Times New Roman" w:eastAsia="Times New Roman" w:cs="Times New Roman"/>
          <w:sz w:val="24"/>
          <w:szCs w:val="24"/>
          <w:lang w:val="en-US" w:eastAsia="en-US" w:bidi="ar-SA"/>
        </w:rPr>
        <w:t>“be”</w:t>
      </w:r>
      <w:r>
        <w:rPr>
          <w:rFonts w:ascii="Times New Roman" w:hAnsi="Times New Roman" w:eastAsia="Times New Roman" w:cs="Times New Roman"/>
          <w:spacing w:val="5"/>
          <w:sz w:val="24"/>
          <w:szCs w:val="24"/>
          <w:lang w:val="en-US" w:eastAsia="en-US" w:bidi="ar-SA"/>
        </w:rPr>
        <w:t xml:space="preserve"> </w:t>
      </w:r>
      <w:r>
        <w:rPr>
          <w:rFonts w:ascii="Times New Roman" w:hAnsi="Times New Roman" w:eastAsia="Times New Roman" w:cs="Times New Roman"/>
          <w:sz w:val="24"/>
          <w:szCs w:val="24"/>
          <w:lang w:val="en-US" w:eastAsia="en-US" w:bidi="ar-SA"/>
        </w:rPr>
        <w:t>in</w:t>
      </w: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nominal</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simple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past tense?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Please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explain!</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don’t</w:t>
      </w:r>
      <w:r>
        <w:rPr>
          <w:rFonts w:ascii="Times New Roman" w:hAnsi="Times New Roman" w:eastAsia="Times New Roman" w:cs="Times New Roman"/>
          <w:spacing w:val="4"/>
          <w:sz w:val="24"/>
          <w:szCs w:val="24"/>
          <w:lang w:val="en-US" w:eastAsia="en-US" w:bidi="ar-SA"/>
        </w:rPr>
        <w:t xml:space="preserve"> </w:t>
      </w:r>
      <w:r>
        <w:rPr>
          <w:rFonts w:ascii="Times New Roman" w:hAnsi="Times New Roman" w:eastAsia="Times New Roman" w:cs="Times New Roman"/>
          <w:sz w:val="24"/>
          <w:szCs w:val="24"/>
          <w:lang w:val="en-US" w:eastAsia="en-US" w:bidi="ar-SA"/>
        </w:rPr>
        <w:t>know</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how</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to use “was” and “were” correctly in the simple past tense. I’m unsure of the rules for choosing between them.</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5"/>
          <w:sz w:val="24"/>
          <w:szCs w:val="24"/>
          <w:lang w:val="en-US" w:eastAsia="en-US" w:bidi="ar-SA"/>
        </w:rPr>
        <w:t xml:space="preserve"> </w:t>
      </w:r>
      <w:r>
        <w:rPr>
          <w:rFonts w:ascii="Times New Roman" w:hAnsi="Times New Roman" w:eastAsia="Times New Roman" w:cs="Times New Roman"/>
          <w:sz w:val="24"/>
          <w:szCs w:val="24"/>
          <w:lang w:val="en-US" w:eastAsia="en-US" w:bidi="ar-SA"/>
        </w:rPr>
        <w:t>have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any</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problems</w:t>
      </w:r>
      <w:r>
        <w:rPr>
          <w:rFonts w:ascii="Times New Roman" w:hAnsi="Times New Roman" w:eastAsia="Times New Roman" w:cs="Times New Roman"/>
          <w:spacing w:val="5"/>
          <w:sz w:val="24"/>
          <w:szCs w:val="24"/>
          <w:lang w:val="en-US" w:eastAsia="en-US" w:bidi="ar-SA"/>
        </w:rPr>
        <w:t xml:space="preserve"> </w:t>
      </w:r>
      <w:r>
        <w:rPr>
          <w:rFonts w:ascii="Times New Roman" w:hAnsi="Times New Roman" w:eastAsia="Times New Roman" w:cs="Times New Roman"/>
          <w:sz w:val="24"/>
          <w:szCs w:val="24"/>
          <w:lang w:val="en-US" w:eastAsia="en-US" w:bidi="ar-SA"/>
        </w:rPr>
        <w:t>or</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difficulties</w:t>
      </w:r>
      <w:r>
        <w:rPr>
          <w:rFonts w:ascii="Times New Roman" w:hAnsi="Times New Roman" w:eastAsia="Times New Roman" w:cs="Times New Roman"/>
          <w:spacing w:val="4"/>
          <w:sz w:val="24"/>
          <w:szCs w:val="24"/>
          <w:lang w:val="en-US" w:eastAsia="en-US" w:bidi="ar-SA"/>
        </w:rPr>
        <w:t xml:space="preserve"> </w:t>
      </w:r>
      <w:r>
        <w:rPr>
          <w:rFonts w:ascii="Times New Roman" w:hAnsi="Times New Roman" w:eastAsia="Times New Roman" w:cs="Times New Roman"/>
          <w:sz w:val="24"/>
          <w:szCs w:val="24"/>
          <w:lang w:val="en-US" w:eastAsia="en-US" w:bidi="ar-SA"/>
        </w:rPr>
        <w:t>when</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6"/>
          <w:sz w:val="24"/>
          <w:szCs w:val="24"/>
          <w:lang w:val="en-US" w:eastAsia="en-US" w:bidi="ar-SA"/>
        </w:rPr>
        <w:t xml:space="preserve"> </w:t>
      </w:r>
      <w:r>
        <w:rPr>
          <w:rFonts w:ascii="Times New Roman" w:hAnsi="Times New Roman" w:eastAsia="Times New Roman" w:cs="Times New Roman"/>
          <w:sz w:val="24"/>
          <w:szCs w:val="24"/>
          <w:lang w:val="en-US" w:eastAsia="en-US" w:bidi="ar-SA"/>
        </w:rPr>
        <w:t>use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verb</w:t>
      </w:r>
      <w:r>
        <w:rPr>
          <w:rFonts w:ascii="Times New Roman" w:hAnsi="Times New Roman" w:eastAsia="Times New Roman" w:cs="Times New Roman"/>
          <w:spacing w:val="5"/>
          <w:sz w:val="24"/>
          <w:szCs w:val="24"/>
          <w:lang w:val="en-US" w:eastAsia="en-US" w:bidi="ar-SA"/>
        </w:rPr>
        <w:t xml:space="preserve"> </w:t>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in</w:t>
      </w: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verbal</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simple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past tense?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Please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explain!</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Yes, because I don’t fully understand how to use verbs in the simple past tense in general.</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Well, that was the interview. Thank you for your answers and time.</w:t>
      </w:r>
    </w:p>
    <w:p>
      <w:pPr>
        <w:widowControl w:val="0"/>
        <w:tabs>
          <w:tab w:val="left" w:pos="1799"/>
        </w:tabs>
        <w:autoSpaceDE w:val="0"/>
        <w:autoSpaceDN w:val="0"/>
        <w:spacing w:after="0" w:line="360" w:lineRule="auto"/>
        <w:ind w:left="120" w:firstLine="0"/>
        <w:jc w:val="both"/>
        <w:rPr>
          <w:rFonts w:ascii="Times New Roman" w:hAnsi="Times New Roman" w:eastAsia="Times New Roman" w:cs="Times New Roman"/>
          <w:sz w:val="24"/>
          <w:szCs w:val="24"/>
          <w:lang w:val="en-US" w:eastAsia="en-US" w:bidi="ar-SA"/>
        </w:rPr>
        <w:sectPr>
          <w:pgSz w:w="11910" w:h="16840"/>
          <w:pgMar w:top="1360" w:right="1420" w:bottom="880" w:left="1680" w:header="0" w:footer="699" w:gutter="0"/>
          <w:cols w:space="720" w:num="1"/>
        </w:sect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Thank</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Sir</w:t>
      </w:r>
      <w:r>
        <w:rPr>
          <w:rFonts w:ascii="Times New Roman" w:hAnsi="Times New Roman" w:eastAsia="Times New Roman" w:cs="Times New Roman"/>
          <w:spacing w:val="-2"/>
          <w:sz w:val="24"/>
          <w:szCs w:val="24"/>
          <w:lang w:val="en-US" w:eastAsia="en-US" w:bidi="ar-SA"/>
        </w:rPr>
        <w:t>. I</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will</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study</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more.</w:t>
      </w:r>
    </w:p>
    <w:p>
      <w:pPr>
        <w:widowControl w:val="0"/>
        <w:tabs>
          <w:tab w:val="left" w:pos="1799"/>
        </w:tabs>
        <w:autoSpaceDE w:val="0"/>
        <w:autoSpaceDN w:val="0"/>
        <w:spacing w:after="0" w:line="360" w:lineRule="auto"/>
        <w:ind w:left="120" w:firstLine="0"/>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0" w:right="-239" w:firstLine="0"/>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0" w:right="-239" w:firstLine="0"/>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0" w:right="-239" w:firstLine="0"/>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0" w:right="-239" w:firstLine="0"/>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0" w:right="-239" w:firstLine="0"/>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0" w:right="-239" w:firstLine="0"/>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0" w:right="-239" w:firstLine="0"/>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0" w:right="-239" w:firstLine="0"/>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0" w:right="-239" w:firstLine="0"/>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0" w:right="-239" w:firstLine="0"/>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0" w:right="-239" w:firstLine="0"/>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0" w:right="-239" w:firstLine="0"/>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0" w:right="-239" w:firstLine="0"/>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0" w:right="-239" w:firstLine="0"/>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0" w:right="-239" w:firstLine="0"/>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0" w:right="-239" w:firstLine="0"/>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0" w:right="-239" w:firstLine="0"/>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0" w:right="-239" w:firstLine="0"/>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0" w:right="-239" w:firstLine="0"/>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0" w:right="-239" w:firstLine="0"/>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0" w:right="-239" w:firstLine="0"/>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0" w:right="-239" w:firstLine="0"/>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0" w:right="-239" w:firstLine="0"/>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0" w:right="-239" w:firstLine="0"/>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0" w:right="-239" w:firstLine="0"/>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0" w:right="-239" w:firstLine="0"/>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0" w:right="-239" w:firstLine="0"/>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0" w:right="-239" w:firstLine="0"/>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0" w:right="-239" w:firstLine="0"/>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0" w:right="-239" w:firstLine="0"/>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0" w:right="-239" w:firstLine="0"/>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0" w:right="-239" w:firstLine="0"/>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0" w:right="-239" w:firstLine="0"/>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0" w:right="-239" w:firstLine="0"/>
        <w:jc w:val="both"/>
        <w:rPr>
          <w:rFonts w:ascii="Times New Roman" w:hAnsi="Times New Roman" w:eastAsia="Times New Roman" w:cs="Times New Roman"/>
          <w:sz w:val="24"/>
          <w:szCs w:val="24"/>
          <w:lang w:val="en-US" w:eastAsia="en-US" w:bidi="ar-SA"/>
        </w:rPr>
      </w:pPr>
    </w:p>
    <w:p>
      <w:pPr>
        <w:widowControl w:val="0"/>
        <w:tabs>
          <w:tab w:val="left" w:pos="6521"/>
        </w:tabs>
        <w:autoSpaceDE w:val="0"/>
        <w:autoSpaceDN w:val="0"/>
        <w:spacing w:before="0" w:after="0" w:line="360" w:lineRule="auto"/>
        <w:ind w:left="2030" w:right="2030"/>
        <w:jc w:val="both"/>
        <w:outlineLvl w:val="0"/>
        <w:rPr>
          <w:rFonts w:ascii="Times New Roman" w:hAnsi="Times New Roman" w:eastAsia="Times New Roman" w:cs="Times New Roman"/>
          <w:b/>
          <w:bCs/>
          <w:sz w:val="24"/>
          <w:szCs w:val="24"/>
          <w:lang w:val="en-US" w:eastAsia="en-US" w:bidi="ar-SA"/>
        </w:rPr>
      </w:pPr>
      <w:bookmarkStart w:id="54" w:name="_Toc4844"/>
      <w:r>
        <w:rPr>
          <w:rFonts w:ascii="Times New Roman" w:hAnsi="Times New Roman" w:eastAsia="Times New Roman" w:cs="Times New Roman"/>
          <w:b/>
          <w:bCs/>
          <w:sz w:val="24"/>
          <w:szCs w:val="24"/>
          <w:lang w:val="en-US" w:eastAsia="en-US" w:bidi="ar-SA"/>
        </w:rPr>
        <w:t>TRANSCRIPT</w:t>
      </w:r>
      <w:r>
        <w:rPr>
          <w:rFonts w:ascii="Times New Roman" w:hAnsi="Times New Roman" w:eastAsia="Times New Roman" w:cs="Times New Roman"/>
          <w:b/>
          <w:bCs/>
          <w:spacing w:val="-3"/>
          <w:sz w:val="24"/>
          <w:szCs w:val="24"/>
          <w:lang w:val="en-US" w:eastAsia="en-US" w:bidi="ar-SA"/>
        </w:rPr>
        <w:t xml:space="preserve"> </w:t>
      </w:r>
      <w:r>
        <w:rPr>
          <w:rFonts w:ascii="Times New Roman" w:hAnsi="Times New Roman" w:eastAsia="Times New Roman" w:cs="Times New Roman"/>
          <w:b/>
          <w:bCs/>
          <w:sz w:val="24"/>
          <w:szCs w:val="24"/>
          <w:lang w:val="en-US" w:eastAsia="en-US" w:bidi="ar-SA"/>
        </w:rPr>
        <w:t>OF</w:t>
      </w:r>
      <w:r>
        <w:rPr>
          <w:rFonts w:ascii="Times New Roman" w:hAnsi="Times New Roman" w:eastAsia="Times New Roman" w:cs="Times New Roman"/>
          <w:b/>
          <w:bCs/>
          <w:spacing w:val="-4"/>
          <w:sz w:val="24"/>
          <w:szCs w:val="24"/>
          <w:lang w:val="en-US" w:eastAsia="en-US" w:bidi="ar-SA"/>
        </w:rPr>
        <w:t xml:space="preserve"> </w:t>
      </w:r>
      <w:r>
        <w:rPr>
          <w:rFonts w:ascii="Times New Roman" w:hAnsi="Times New Roman" w:eastAsia="Times New Roman" w:cs="Times New Roman"/>
          <w:b/>
          <w:bCs/>
          <w:sz w:val="24"/>
          <w:szCs w:val="24"/>
          <w:lang w:val="en-US" w:eastAsia="en-US" w:bidi="ar-SA"/>
        </w:rPr>
        <w:t>INTERVIEW</w:t>
      </w:r>
      <w:r>
        <w:rPr>
          <w:rFonts w:ascii="Times New Roman" w:hAnsi="Times New Roman" w:eastAsia="Times New Roman" w:cs="Times New Roman"/>
          <w:b/>
          <w:bCs/>
          <w:spacing w:val="-5"/>
          <w:sz w:val="24"/>
          <w:szCs w:val="24"/>
          <w:lang w:val="en-US" w:eastAsia="en-US" w:bidi="ar-SA"/>
        </w:rPr>
        <w:t xml:space="preserve"> </w:t>
      </w:r>
      <w:r>
        <w:rPr>
          <w:rFonts w:ascii="Times New Roman" w:hAnsi="Times New Roman" w:eastAsia="Times New Roman" w:cs="Times New Roman"/>
          <w:b/>
          <w:bCs/>
          <w:sz w:val="24"/>
          <w:szCs w:val="24"/>
          <w:lang w:val="en-US" w:eastAsia="en-US" w:bidi="ar-SA"/>
        </w:rPr>
        <w:t>RESULT</w:t>
      </w:r>
      <w:bookmarkEnd w:id="54"/>
    </w:p>
    <w:p>
      <w:pPr>
        <w:widowControl w:val="0"/>
        <w:autoSpaceDE w:val="0"/>
        <w:autoSpaceDN w:val="0"/>
        <w:spacing w:after="0" w:line="360" w:lineRule="auto"/>
        <w:ind w:left="0" w:firstLine="0"/>
        <w:jc w:val="both"/>
        <w:rPr>
          <w:rFonts w:ascii="Times New Roman" w:hAnsi="Times New Roman" w:eastAsia="Times New Roman" w:cs="Times New Roman"/>
          <w:b/>
          <w:sz w:val="23"/>
          <w:szCs w:val="24"/>
          <w:lang w:val="en-US" w:eastAsia="en-US" w:bidi="ar-SA"/>
        </w:rPr>
      </w:pPr>
    </w:p>
    <w:p>
      <w:pPr>
        <w:widowControl w:val="0"/>
        <w:tabs>
          <w:tab w:val="left" w:pos="1379"/>
          <w:tab w:val="left" w:pos="1799"/>
        </w:tabs>
        <w:autoSpaceDE w:val="0"/>
        <w:autoSpaceDN w:val="0"/>
        <w:spacing w:after="0" w:line="360" w:lineRule="auto"/>
        <w:ind w:left="120" w:right="45" w:firstLine="0"/>
        <w:jc w:val="both"/>
        <w:rPr>
          <w:rFonts w:ascii="Times New Roman" w:hAnsi="Times New Roman" w:eastAsia="Times New Roman" w:cs="Times New Roman"/>
          <w:b/>
          <w:bCs/>
          <w:sz w:val="24"/>
          <w:szCs w:val="24"/>
          <w:lang w:val="en-US" w:eastAsia="en-US" w:bidi="ar-SA"/>
        </w:rPr>
      </w:pPr>
      <w:r>
        <w:rPr>
          <w:rFonts w:ascii="Times New Roman" w:hAnsi="Times New Roman" w:eastAsia="Times New Roman" w:cs="Times New Roman"/>
          <w:b/>
          <w:bCs/>
          <w:sz w:val="24"/>
          <w:szCs w:val="24"/>
          <w:lang w:val="en-US" w:eastAsia="en-US" w:bidi="ar-SA"/>
        </w:rPr>
        <w:t>Researcher</w:t>
      </w:r>
      <w:r>
        <w:rPr>
          <w:rFonts w:ascii="Times New Roman" w:hAnsi="Times New Roman" w:eastAsia="Times New Roman" w:cs="Times New Roman"/>
          <w:b/>
          <w:bCs/>
          <w:sz w:val="24"/>
          <w:szCs w:val="24"/>
          <w:lang w:val="en-US" w:eastAsia="en-US" w:bidi="ar-SA"/>
        </w:rPr>
        <w:tab/>
      </w:r>
      <w:r>
        <w:rPr>
          <w:rFonts w:ascii="Times New Roman" w:hAnsi="Times New Roman" w:eastAsia="Times New Roman" w:cs="Times New Roman"/>
          <w:b/>
          <w:bCs/>
          <w:sz w:val="24"/>
          <w:szCs w:val="24"/>
          <w:lang w:val="en-US" w:eastAsia="en-US" w:bidi="ar-SA"/>
        </w:rPr>
        <w:t>:</w:t>
      </w:r>
      <w:r>
        <w:rPr>
          <w:rFonts w:ascii="Times New Roman" w:hAnsi="Times New Roman" w:eastAsia="Times New Roman" w:cs="Times New Roman"/>
          <w:b/>
          <w:bCs/>
          <w:sz w:val="24"/>
          <w:szCs w:val="24"/>
          <w:lang w:val="en-US" w:eastAsia="en-US" w:bidi="ar-SA"/>
        </w:rPr>
        <w:tab/>
      </w:r>
      <w:r>
        <w:rPr>
          <w:rFonts w:ascii="Times New Roman" w:hAnsi="Times New Roman" w:eastAsia="Times New Roman" w:cs="Times New Roman"/>
          <w:b/>
          <w:bCs/>
          <w:sz w:val="24"/>
          <w:szCs w:val="24"/>
          <w:lang w:val="en-US" w:eastAsia="en-US" w:bidi="ar-SA"/>
        </w:rPr>
        <w:t>Muhammad</w:t>
      </w:r>
      <w:r>
        <w:rPr>
          <w:rFonts w:ascii="Times New Roman" w:hAnsi="Times New Roman" w:eastAsia="Times New Roman" w:cs="Times New Roman"/>
          <w:b/>
          <w:bCs/>
          <w:spacing w:val="-2"/>
          <w:sz w:val="24"/>
          <w:szCs w:val="24"/>
          <w:lang w:val="en-US" w:eastAsia="en-US" w:bidi="ar-SA"/>
        </w:rPr>
        <w:t xml:space="preserve"> </w:t>
      </w:r>
      <w:r>
        <w:rPr>
          <w:rFonts w:ascii="Times New Roman" w:hAnsi="Times New Roman" w:eastAsia="Times New Roman" w:cs="Times New Roman"/>
          <w:b/>
          <w:bCs/>
          <w:sz w:val="24"/>
          <w:szCs w:val="24"/>
          <w:lang w:val="en-US" w:eastAsia="en-US" w:bidi="ar-SA"/>
        </w:rPr>
        <w:t>Rafli</w:t>
      </w:r>
    </w:p>
    <w:p>
      <w:pPr>
        <w:widowControl w:val="0"/>
        <w:tabs>
          <w:tab w:val="left" w:pos="1379"/>
          <w:tab w:val="left" w:pos="1799"/>
        </w:tabs>
        <w:autoSpaceDE w:val="0"/>
        <w:autoSpaceDN w:val="0"/>
        <w:spacing w:after="0" w:line="360" w:lineRule="auto"/>
        <w:ind w:left="120" w:right="45" w:firstLine="0"/>
        <w:jc w:val="both"/>
        <w:rPr>
          <w:rFonts w:ascii="Times New Roman" w:hAnsi="Times New Roman" w:eastAsia="Times New Roman" w:cs="Times New Roman"/>
          <w:b/>
          <w:bCs/>
          <w:sz w:val="24"/>
          <w:szCs w:val="24"/>
          <w:lang w:val="en-US" w:eastAsia="en-US" w:bidi="ar-SA"/>
        </w:rPr>
      </w:pPr>
      <w:r>
        <w:rPr>
          <w:rFonts w:ascii="Times New Roman" w:hAnsi="Times New Roman" w:eastAsia="Times New Roman" w:cs="Times New Roman"/>
          <w:b/>
          <w:bCs/>
          <w:sz w:val="24"/>
          <w:szCs w:val="24"/>
          <w:lang w:val="en-US" w:eastAsia="en-US" w:bidi="ar-SA"/>
        </w:rPr>
        <w:t>NIM</w:t>
      </w:r>
      <w:r>
        <w:rPr>
          <w:rFonts w:ascii="Times New Roman" w:hAnsi="Times New Roman" w:eastAsia="Times New Roman" w:cs="Times New Roman"/>
          <w:b/>
          <w:bCs/>
          <w:sz w:val="24"/>
          <w:szCs w:val="24"/>
          <w:lang w:val="en-US" w:eastAsia="en-US" w:bidi="ar-SA"/>
        </w:rPr>
        <w:tab/>
      </w:r>
      <w:r>
        <w:rPr>
          <w:rFonts w:ascii="Times New Roman" w:hAnsi="Times New Roman" w:eastAsia="Times New Roman" w:cs="Times New Roman"/>
          <w:b/>
          <w:bCs/>
          <w:sz w:val="24"/>
          <w:szCs w:val="24"/>
          <w:lang w:val="en-US" w:eastAsia="en-US" w:bidi="ar-SA"/>
        </w:rPr>
        <w:t>:</w:t>
      </w:r>
      <w:r>
        <w:rPr>
          <w:rFonts w:ascii="Times New Roman" w:hAnsi="Times New Roman" w:eastAsia="Times New Roman" w:cs="Times New Roman"/>
          <w:b/>
          <w:bCs/>
          <w:sz w:val="24"/>
          <w:szCs w:val="24"/>
          <w:lang w:val="en-US" w:eastAsia="en-US" w:bidi="ar-SA"/>
        </w:rPr>
        <w:tab/>
      </w:r>
      <w:r>
        <w:rPr>
          <w:rFonts w:ascii="Times New Roman" w:hAnsi="Times New Roman" w:eastAsia="Times New Roman" w:cs="Times New Roman"/>
          <w:b/>
          <w:bCs/>
          <w:sz w:val="24"/>
          <w:szCs w:val="24"/>
          <w:lang w:val="en-US" w:eastAsia="en-US" w:bidi="ar-SA"/>
        </w:rPr>
        <w:t>2020205022</w:t>
      </w:r>
    </w:p>
    <w:p>
      <w:pPr>
        <w:widowControl w:val="0"/>
        <w:tabs>
          <w:tab w:val="left" w:pos="1379"/>
          <w:tab w:val="left" w:pos="1799"/>
        </w:tabs>
        <w:autoSpaceDE w:val="0"/>
        <w:autoSpaceDN w:val="0"/>
        <w:spacing w:after="0" w:line="360" w:lineRule="auto"/>
        <w:ind w:left="1800" w:right="-239" w:hanging="1680"/>
        <w:jc w:val="both"/>
        <w:rPr>
          <w:rFonts w:ascii="Times New Roman" w:hAnsi="Times New Roman" w:eastAsia="Times New Roman" w:cs="Times New Roman"/>
          <w:b/>
          <w:bCs/>
          <w:sz w:val="24"/>
          <w:szCs w:val="24"/>
          <w:lang w:val="en-US" w:eastAsia="en-US" w:bidi="ar-SA"/>
        </w:rPr>
      </w:pPr>
      <w:r>
        <w:rPr>
          <w:rFonts w:ascii="Times New Roman" w:hAnsi="Times New Roman" w:eastAsia="Times New Roman" w:cs="Times New Roman"/>
          <w:b/>
          <w:bCs/>
          <w:sz w:val="24"/>
          <w:szCs w:val="24"/>
          <w:lang w:val="en-US" w:eastAsia="en-US" w:bidi="ar-SA"/>
        </w:rPr>
        <w:t>Title</w:t>
      </w:r>
      <w:r>
        <w:rPr>
          <w:rFonts w:ascii="Times New Roman" w:hAnsi="Times New Roman" w:eastAsia="Times New Roman" w:cs="Times New Roman"/>
          <w:b/>
          <w:bCs/>
          <w:sz w:val="24"/>
          <w:szCs w:val="24"/>
          <w:lang w:val="en-US" w:eastAsia="en-US" w:bidi="ar-SA"/>
        </w:rPr>
        <w:tab/>
      </w:r>
      <w:r>
        <w:rPr>
          <w:rFonts w:ascii="Times New Roman" w:hAnsi="Times New Roman" w:eastAsia="Times New Roman" w:cs="Times New Roman"/>
          <w:b/>
          <w:bCs/>
          <w:sz w:val="24"/>
          <w:szCs w:val="24"/>
          <w:lang w:val="en-US" w:eastAsia="en-US" w:bidi="ar-SA"/>
        </w:rPr>
        <w:t>:</w:t>
      </w:r>
      <w:r>
        <w:rPr>
          <w:rFonts w:ascii="Times New Roman" w:hAnsi="Times New Roman" w:eastAsia="Times New Roman" w:cs="Times New Roman"/>
          <w:b/>
          <w:bCs/>
          <w:sz w:val="24"/>
          <w:szCs w:val="24"/>
          <w:lang w:val="en-US" w:eastAsia="en-US" w:bidi="ar-SA"/>
        </w:rPr>
        <w:tab/>
      </w:r>
      <w:r>
        <w:rPr>
          <w:rFonts w:ascii="Times New Roman" w:hAnsi="Times New Roman" w:eastAsia="Times New Roman" w:cs="Times New Roman"/>
          <w:b/>
          <w:bCs/>
          <w:sz w:val="24"/>
          <w:szCs w:val="24"/>
          <w:lang w:val="en-US" w:eastAsia="en-US" w:bidi="ar-SA"/>
        </w:rPr>
        <w:t>Students’</w:t>
      </w:r>
      <w:r>
        <w:rPr>
          <w:rFonts w:ascii="Times New Roman" w:hAnsi="Times New Roman" w:eastAsia="Times New Roman" w:cs="Times New Roman"/>
          <w:b/>
          <w:bCs/>
          <w:spacing w:val="11"/>
          <w:sz w:val="24"/>
          <w:szCs w:val="24"/>
          <w:lang w:val="en-US" w:eastAsia="en-US" w:bidi="ar-SA"/>
        </w:rPr>
        <w:t xml:space="preserve"> </w:t>
      </w:r>
      <w:r>
        <w:rPr>
          <w:rFonts w:ascii="Times New Roman" w:hAnsi="Times New Roman" w:eastAsia="Times New Roman" w:cs="Times New Roman"/>
          <w:b/>
          <w:bCs/>
          <w:sz w:val="24"/>
          <w:szCs w:val="24"/>
          <w:lang w:val="en-US" w:eastAsia="en-US" w:bidi="ar-SA"/>
        </w:rPr>
        <w:t>Difficulties</w:t>
      </w:r>
      <w:r>
        <w:rPr>
          <w:rFonts w:ascii="Times New Roman" w:hAnsi="Times New Roman" w:eastAsia="Times New Roman" w:cs="Times New Roman"/>
          <w:b/>
          <w:bCs/>
          <w:spacing w:val="15"/>
          <w:sz w:val="24"/>
          <w:szCs w:val="24"/>
          <w:lang w:val="en-US" w:eastAsia="en-US" w:bidi="ar-SA"/>
        </w:rPr>
        <w:t xml:space="preserve"> </w:t>
      </w:r>
      <w:r>
        <w:rPr>
          <w:rFonts w:ascii="Times New Roman" w:hAnsi="Times New Roman" w:eastAsia="Times New Roman" w:cs="Times New Roman"/>
          <w:b/>
          <w:bCs/>
          <w:sz w:val="24"/>
          <w:szCs w:val="24"/>
          <w:lang w:val="en-US" w:eastAsia="en-US" w:bidi="ar-SA"/>
        </w:rPr>
        <w:t>in</w:t>
      </w:r>
      <w:r>
        <w:rPr>
          <w:rFonts w:ascii="Times New Roman" w:hAnsi="Times New Roman" w:eastAsia="Times New Roman" w:cs="Times New Roman"/>
          <w:b/>
          <w:bCs/>
          <w:spacing w:val="11"/>
          <w:sz w:val="24"/>
          <w:szCs w:val="24"/>
          <w:lang w:val="en-US" w:eastAsia="en-US" w:bidi="ar-SA"/>
        </w:rPr>
        <w:t xml:space="preserve"> </w:t>
      </w:r>
      <w:r>
        <w:rPr>
          <w:rFonts w:ascii="Times New Roman" w:hAnsi="Times New Roman" w:eastAsia="Times New Roman" w:cs="Times New Roman"/>
          <w:b/>
          <w:bCs/>
          <w:sz w:val="24"/>
          <w:szCs w:val="24"/>
          <w:lang w:val="en-US" w:eastAsia="en-US" w:bidi="ar-SA"/>
        </w:rPr>
        <w:t>Writing</w:t>
      </w:r>
      <w:r>
        <w:rPr>
          <w:rFonts w:ascii="Times New Roman" w:hAnsi="Times New Roman" w:eastAsia="Times New Roman" w:cs="Times New Roman"/>
          <w:b/>
          <w:bCs/>
          <w:spacing w:val="10"/>
          <w:sz w:val="24"/>
          <w:szCs w:val="24"/>
          <w:lang w:val="en-US" w:eastAsia="en-US" w:bidi="ar-SA"/>
        </w:rPr>
        <w:t xml:space="preserve"> </w:t>
      </w:r>
      <w:r>
        <w:rPr>
          <w:rFonts w:ascii="Times New Roman" w:hAnsi="Times New Roman" w:eastAsia="Times New Roman" w:cs="Times New Roman"/>
          <w:b/>
          <w:bCs/>
          <w:sz w:val="24"/>
          <w:szCs w:val="24"/>
          <w:lang w:val="en-US" w:eastAsia="en-US" w:bidi="ar-SA"/>
        </w:rPr>
        <w:t>Recount</w:t>
      </w:r>
      <w:r>
        <w:rPr>
          <w:rFonts w:ascii="Times New Roman" w:hAnsi="Times New Roman" w:eastAsia="Times New Roman" w:cs="Times New Roman"/>
          <w:b/>
          <w:bCs/>
          <w:spacing w:val="15"/>
          <w:sz w:val="24"/>
          <w:szCs w:val="24"/>
          <w:lang w:val="en-US" w:eastAsia="en-US" w:bidi="ar-SA"/>
        </w:rPr>
        <w:t xml:space="preserve"> </w:t>
      </w:r>
      <w:r>
        <w:rPr>
          <w:rFonts w:ascii="Times New Roman" w:hAnsi="Times New Roman" w:eastAsia="Times New Roman" w:cs="Times New Roman"/>
          <w:b/>
          <w:bCs/>
          <w:sz w:val="24"/>
          <w:szCs w:val="24"/>
          <w:lang w:val="en-US" w:eastAsia="en-US" w:bidi="ar-SA"/>
        </w:rPr>
        <w:t>Text</w:t>
      </w:r>
      <w:r>
        <w:rPr>
          <w:rFonts w:ascii="Times New Roman" w:hAnsi="Times New Roman" w:eastAsia="Times New Roman" w:cs="Times New Roman"/>
          <w:b/>
          <w:bCs/>
          <w:spacing w:val="11"/>
          <w:sz w:val="24"/>
          <w:szCs w:val="24"/>
          <w:lang w:val="en-US" w:eastAsia="en-US" w:bidi="ar-SA"/>
        </w:rPr>
        <w:t xml:space="preserve"> </w:t>
      </w:r>
      <w:r>
        <w:rPr>
          <w:rFonts w:ascii="Times New Roman" w:hAnsi="Times New Roman" w:eastAsia="Times New Roman" w:cs="Times New Roman"/>
          <w:b/>
          <w:bCs/>
          <w:sz w:val="24"/>
          <w:szCs w:val="24"/>
          <w:lang w:val="en-US" w:eastAsia="en-US" w:bidi="ar-SA"/>
        </w:rPr>
        <w:t>at</w:t>
      </w:r>
      <w:r>
        <w:rPr>
          <w:rFonts w:ascii="Times New Roman" w:hAnsi="Times New Roman" w:eastAsia="Times New Roman" w:cs="Times New Roman"/>
          <w:b/>
          <w:bCs/>
          <w:spacing w:val="12"/>
          <w:sz w:val="24"/>
          <w:szCs w:val="24"/>
          <w:lang w:val="en-US" w:eastAsia="en-US" w:bidi="ar-SA"/>
        </w:rPr>
        <w:t xml:space="preserve"> </w:t>
      </w:r>
      <w:r>
        <w:rPr>
          <w:rFonts w:ascii="Times New Roman" w:hAnsi="Times New Roman" w:eastAsia="Times New Roman" w:cs="Times New Roman"/>
          <w:b/>
          <w:bCs/>
          <w:sz w:val="24"/>
          <w:szCs w:val="24"/>
          <w:lang w:val="en-US" w:eastAsia="en-US" w:bidi="ar-SA"/>
        </w:rPr>
        <w:t>SMA</w:t>
      </w:r>
      <w:r>
        <w:rPr>
          <w:rFonts w:ascii="Times New Roman" w:hAnsi="Times New Roman" w:eastAsia="Times New Roman" w:cs="Times New Roman"/>
          <w:b/>
          <w:bCs/>
          <w:spacing w:val="10"/>
          <w:sz w:val="24"/>
          <w:szCs w:val="24"/>
          <w:lang w:val="en-US" w:eastAsia="en-US" w:bidi="ar-SA"/>
        </w:rPr>
        <w:t xml:space="preserve"> </w:t>
      </w:r>
      <w:r>
        <w:rPr>
          <w:rFonts w:ascii="Times New Roman" w:hAnsi="Times New Roman" w:eastAsia="Times New Roman" w:cs="Times New Roman"/>
          <w:b/>
          <w:bCs/>
          <w:sz w:val="24"/>
          <w:szCs w:val="24"/>
          <w:lang w:val="en-US" w:eastAsia="en-US" w:bidi="ar-SA"/>
        </w:rPr>
        <w:t>Bina</w:t>
      </w:r>
      <w:r>
        <w:rPr>
          <w:rFonts w:ascii="Times New Roman" w:hAnsi="Times New Roman" w:eastAsia="Times New Roman" w:cs="Times New Roman"/>
          <w:b/>
          <w:bCs/>
          <w:spacing w:val="13"/>
          <w:sz w:val="24"/>
          <w:szCs w:val="24"/>
          <w:lang w:val="en-US" w:eastAsia="en-US" w:bidi="ar-SA"/>
        </w:rPr>
        <w:t xml:space="preserve"> </w:t>
      </w:r>
      <w:r>
        <w:rPr>
          <w:rFonts w:ascii="Times New Roman" w:hAnsi="Times New Roman" w:eastAsia="Times New Roman" w:cs="Times New Roman"/>
          <w:b/>
          <w:bCs/>
          <w:sz w:val="24"/>
          <w:szCs w:val="24"/>
          <w:lang w:val="en-US" w:eastAsia="en-US" w:bidi="ar-SA"/>
        </w:rPr>
        <w:t>Warga 2</w:t>
      </w:r>
      <w:r>
        <w:rPr>
          <w:rFonts w:ascii="Times New Roman" w:hAnsi="Times New Roman" w:eastAsia="Times New Roman" w:cs="Times New Roman"/>
          <w:b/>
          <w:bCs/>
          <w:spacing w:val="-1"/>
          <w:sz w:val="24"/>
          <w:szCs w:val="24"/>
          <w:lang w:val="en-US" w:eastAsia="en-US" w:bidi="ar-SA"/>
        </w:rPr>
        <w:t xml:space="preserve"> </w:t>
      </w:r>
      <w:r>
        <w:rPr>
          <w:rFonts w:ascii="Times New Roman" w:hAnsi="Times New Roman" w:eastAsia="Times New Roman" w:cs="Times New Roman"/>
          <w:b/>
          <w:bCs/>
          <w:sz w:val="24"/>
          <w:szCs w:val="24"/>
          <w:lang w:val="en-US" w:eastAsia="en-US" w:bidi="ar-SA"/>
        </w:rPr>
        <w:t>Palembang</w:t>
      </w:r>
    </w:p>
    <w:p>
      <w:pPr>
        <w:widowControl w:val="0"/>
        <w:tabs>
          <w:tab w:val="left" w:pos="1799"/>
        </w:tabs>
        <w:autoSpaceDE w:val="0"/>
        <w:autoSpaceDN w:val="0"/>
        <w:spacing w:after="0" w:line="360" w:lineRule="auto"/>
        <w:ind w:left="120" w:right="45" w:firstLine="0"/>
        <w:jc w:val="both"/>
        <w:rPr>
          <w:rFonts w:ascii="Times New Roman" w:hAnsi="Times New Roman" w:eastAsia="Times New Roman" w:cs="Times New Roman"/>
          <w:b/>
          <w:bCs/>
          <w:sz w:val="24"/>
          <w:szCs w:val="24"/>
          <w:lang w:val="en-US" w:eastAsia="en-US" w:bidi="ar-SA"/>
        </w:rPr>
      </w:pPr>
      <w:r>
        <w:rPr>
          <w:rFonts w:ascii="Times New Roman" w:hAnsi="Times New Roman" w:eastAsia="Times New Roman" w:cs="Times New Roman"/>
          <w:b/>
          <w:bCs/>
          <w:sz w:val="24"/>
          <w:szCs w:val="24"/>
          <w:lang w:val="en-US" w:eastAsia="en-US" w:bidi="ar-SA"/>
        </w:rPr>
        <w:t>Interviewee</w:t>
      </w:r>
      <w:r>
        <w:rPr>
          <w:rFonts w:ascii="Times New Roman" w:hAnsi="Times New Roman" w:eastAsia="Times New Roman" w:cs="Times New Roman"/>
          <w:b/>
          <w:bCs/>
          <w:spacing w:val="65"/>
          <w:sz w:val="24"/>
          <w:szCs w:val="24"/>
          <w:lang w:val="en-US" w:eastAsia="en-US" w:bidi="ar-SA"/>
        </w:rPr>
        <w:t xml:space="preserve"> </w:t>
      </w:r>
      <w:r>
        <w:rPr>
          <w:rFonts w:ascii="Times New Roman" w:hAnsi="Times New Roman" w:eastAsia="Times New Roman" w:cs="Times New Roman"/>
          <w:b/>
          <w:bCs/>
          <w:sz w:val="24"/>
          <w:szCs w:val="24"/>
          <w:lang w:val="en-US" w:eastAsia="en-US" w:bidi="ar-SA"/>
        </w:rPr>
        <w:t>:</w:t>
      </w:r>
      <w:r>
        <w:rPr>
          <w:rFonts w:ascii="Times New Roman" w:hAnsi="Times New Roman" w:eastAsia="Times New Roman" w:cs="Times New Roman"/>
          <w:b/>
          <w:bCs/>
          <w:sz w:val="24"/>
          <w:szCs w:val="24"/>
          <w:lang w:val="en-US" w:eastAsia="en-US" w:bidi="ar-SA"/>
        </w:rPr>
        <w:tab/>
      </w:r>
      <w:r>
        <w:rPr>
          <w:rFonts w:ascii="Times New Roman" w:hAnsi="Times New Roman" w:eastAsia="Times New Roman" w:cs="Times New Roman"/>
          <w:b/>
          <w:bCs/>
          <w:sz w:val="24"/>
          <w:szCs w:val="24"/>
          <w:lang w:val="en-US" w:eastAsia="en-US" w:bidi="ar-SA"/>
        </w:rPr>
        <w:t>Initial</w:t>
      </w:r>
      <w:r>
        <w:rPr>
          <w:rFonts w:ascii="Times New Roman" w:hAnsi="Times New Roman" w:eastAsia="Times New Roman" w:cs="Times New Roman"/>
          <w:b/>
          <w:bCs/>
          <w:spacing w:val="-1"/>
          <w:sz w:val="24"/>
          <w:szCs w:val="24"/>
          <w:lang w:val="en-US" w:eastAsia="en-US" w:bidi="ar-SA"/>
        </w:rPr>
        <w:t xml:space="preserve"> </w:t>
      </w:r>
      <w:r>
        <w:rPr>
          <w:rFonts w:ascii="Times New Roman" w:hAnsi="Times New Roman" w:eastAsia="Times New Roman" w:cs="Times New Roman"/>
          <w:b/>
          <w:bCs/>
          <w:sz w:val="24"/>
          <w:szCs w:val="24"/>
          <w:lang w:val="en-US" w:eastAsia="en-US" w:bidi="ar-SA"/>
        </w:rPr>
        <w:t>A.A</w:t>
      </w:r>
    </w:p>
    <w:p>
      <w:pPr>
        <w:widowControl w:val="0"/>
        <w:tabs>
          <w:tab w:val="left" w:pos="1379"/>
          <w:tab w:val="left" w:pos="1799"/>
        </w:tabs>
        <w:autoSpaceDE w:val="0"/>
        <w:autoSpaceDN w:val="0"/>
        <w:spacing w:after="0" w:line="360" w:lineRule="auto"/>
        <w:ind w:left="120" w:right="45" w:firstLine="0"/>
        <w:jc w:val="both"/>
        <w:rPr>
          <w:rFonts w:ascii="Times New Roman" w:hAnsi="Times New Roman" w:eastAsia="Times New Roman" w:cs="Times New Roman"/>
          <w:b/>
          <w:bCs/>
          <w:sz w:val="24"/>
          <w:szCs w:val="24"/>
          <w:lang w:val="en-US" w:eastAsia="en-US" w:bidi="ar-SA"/>
        </w:rPr>
      </w:pPr>
      <w:r>
        <w:rPr>
          <w:rFonts w:ascii="Times New Roman" w:hAnsi="Times New Roman" w:eastAsia="Times New Roman" w:cs="Times New Roman"/>
          <w:b/>
          <w:bCs/>
          <w:sz w:val="24"/>
          <w:szCs w:val="24"/>
          <w:lang w:val="en-US" w:eastAsia="en-US" w:bidi="ar-SA"/>
        </w:rPr>
        <w:t>Status</w:t>
      </w:r>
      <w:r>
        <w:rPr>
          <w:rFonts w:ascii="Times New Roman" w:hAnsi="Times New Roman" w:eastAsia="Times New Roman" w:cs="Times New Roman"/>
          <w:b/>
          <w:bCs/>
          <w:sz w:val="24"/>
          <w:szCs w:val="24"/>
          <w:lang w:val="en-US" w:eastAsia="en-US" w:bidi="ar-SA"/>
        </w:rPr>
        <w:tab/>
      </w:r>
      <w:r>
        <w:rPr>
          <w:rFonts w:ascii="Times New Roman" w:hAnsi="Times New Roman" w:eastAsia="Times New Roman" w:cs="Times New Roman"/>
          <w:b/>
          <w:bCs/>
          <w:sz w:val="24"/>
          <w:szCs w:val="24"/>
          <w:lang w:val="en-US" w:eastAsia="en-US" w:bidi="ar-SA"/>
        </w:rPr>
        <w:t>:</w:t>
      </w:r>
      <w:r>
        <w:rPr>
          <w:rFonts w:ascii="Times New Roman" w:hAnsi="Times New Roman" w:eastAsia="Times New Roman" w:cs="Times New Roman"/>
          <w:b/>
          <w:bCs/>
          <w:sz w:val="24"/>
          <w:szCs w:val="24"/>
          <w:lang w:val="en-US" w:eastAsia="en-US" w:bidi="ar-SA"/>
        </w:rPr>
        <w:tab/>
      </w:r>
      <w:r>
        <w:rPr>
          <w:rFonts w:ascii="Times New Roman" w:hAnsi="Times New Roman" w:eastAsia="Times New Roman" w:cs="Times New Roman"/>
          <w:b/>
          <w:bCs/>
          <w:sz w:val="24"/>
          <w:szCs w:val="24"/>
          <w:lang w:val="en-US" w:eastAsia="en-US" w:bidi="ar-SA"/>
        </w:rPr>
        <w:t>First</w:t>
      </w:r>
      <w:r>
        <w:rPr>
          <w:rFonts w:ascii="Times New Roman" w:hAnsi="Times New Roman" w:eastAsia="Times New Roman" w:cs="Times New Roman"/>
          <w:b/>
          <w:bCs/>
          <w:spacing w:val="-2"/>
          <w:sz w:val="24"/>
          <w:szCs w:val="24"/>
          <w:lang w:val="en-US" w:eastAsia="en-US" w:bidi="ar-SA"/>
        </w:rPr>
        <w:t xml:space="preserve"> </w:t>
      </w:r>
      <w:r>
        <w:rPr>
          <w:rFonts w:ascii="Times New Roman" w:hAnsi="Times New Roman" w:eastAsia="Times New Roman" w:cs="Times New Roman"/>
          <w:b/>
          <w:bCs/>
          <w:sz w:val="24"/>
          <w:szCs w:val="24"/>
          <w:lang w:val="en-US" w:eastAsia="en-US" w:bidi="ar-SA"/>
        </w:rPr>
        <w:t>Grade</w:t>
      </w:r>
      <w:r>
        <w:rPr>
          <w:rFonts w:ascii="Times New Roman" w:hAnsi="Times New Roman" w:eastAsia="Times New Roman" w:cs="Times New Roman"/>
          <w:b/>
          <w:bCs/>
          <w:spacing w:val="-1"/>
          <w:sz w:val="24"/>
          <w:szCs w:val="24"/>
          <w:lang w:val="en-US" w:eastAsia="en-US" w:bidi="ar-SA"/>
        </w:rPr>
        <w:t xml:space="preserve"> </w:t>
      </w:r>
      <w:r>
        <w:rPr>
          <w:rFonts w:ascii="Times New Roman" w:hAnsi="Times New Roman" w:eastAsia="Times New Roman" w:cs="Times New Roman"/>
          <w:b/>
          <w:bCs/>
          <w:sz w:val="24"/>
          <w:szCs w:val="24"/>
          <w:lang w:val="en-US" w:eastAsia="en-US" w:bidi="ar-SA"/>
        </w:rPr>
        <w:t>Students</w:t>
      </w:r>
      <w:r>
        <w:rPr>
          <w:rFonts w:ascii="Times New Roman" w:hAnsi="Times New Roman" w:eastAsia="Times New Roman" w:cs="Times New Roman"/>
          <w:b/>
          <w:bCs/>
          <w:spacing w:val="-1"/>
          <w:sz w:val="24"/>
          <w:szCs w:val="24"/>
          <w:lang w:val="en-US" w:eastAsia="en-US" w:bidi="ar-SA"/>
        </w:rPr>
        <w:t xml:space="preserve"> </w:t>
      </w:r>
      <w:r>
        <w:rPr>
          <w:rFonts w:ascii="Times New Roman" w:hAnsi="Times New Roman" w:eastAsia="Times New Roman" w:cs="Times New Roman"/>
          <w:b/>
          <w:bCs/>
          <w:sz w:val="24"/>
          <w:szCs w:val="24"/>
          <w:lang w:val="en-US" w:eastAsia="en-US" w:bidi="ar-SA"/>
        </w:rPr>
        <w:t>at</w:t>
      </w:r>
      <w:r>
        <w:rPr>
          <w:rFonts w:ascii="Times New Roman" w:hAnsi="Times New Roman" w:eastAsia="Times New Roman" w:cs="Times New Roman"/>
          <w:b/>
          <w:bCs/>
          <w:spacing w:val="-2"/>
          <w:sz w:val="24"/>
          <w:szCs w:val="24"/>
          <w:lang w:val="en-US" w:eastAsia="en-US" w:bidi="ar-SA"/>
        </w:rPr>
        <w:t xml:space="preserve"> </w:t>
      </w:r>
      <w:r>
        <w:rPr>
          <w:rFonts w:ascii="Times New Roman" w:hAnsi="Times New Roman" w:eastAsia="Times New Roman" w:cs="Times New Roman"/>
          <w:b/>
          <w:bCs/>
          <w:sz w:val="24"/>
          <w:szCs w:val="24"/>
          <w:lang w:val="en-US" w:eastAsia="en-US" w:bidi="ar-SA"/>
        </w:rPr>
        <w:t>SMA</w:t>
      </w:r>
      <w:r>
        <w:rPr>
          <w:rFonts w:ascii="Times New Roman" w:hAnsi="Times New Roman" w:eastAsia="Times New Roman" w:cs="Times New Roman"/>
          <w:b/>
          <w:bCs/>
          <w:spacing w:val="-2"/>
          <w:sz w:val="24"/>
          <w:szCs w:val="24"/>
          <w:lang w:val="en-US" w:eastAsia="en-US" w:bidi="ar-SA"/>
        </w:rPr>
        <w:t xml:space="preserve"> </w:t>
      </w:r>
      <w:r>
        <w:rPr>
          <w:rFonts w:ascii="Times New Roman" w:hAnsi="Times New Roman" w:eastAsia="Times New Roman" w:cs="Times New Roman"/>
          <w:b/>
          <w:bCs/>
          <w:sz w:val="24"/>
          <w:szCs w:val="24"/>
          <w:lang w:val="en-US" w:eastAsia="en-US" w:bidi="ar-SA"/>
        </w:rPr>
        <w:t>BW</w:t>
      </w:r>
      <w:r>
        <w:rPr>
          <w:rFonts w:ascii="Times New Roman" w:hAnsi="Times New Roman" w:eastAsia="Times New Roman" w:cs="Times New Roman"/>
          <w:b/>
          <w:bCs/>
          <w:spacing w:val="-1"/>
          <w:sz w:val="24"/>
          <w:szCs w:val="24"/>
          <w:lang w:val="en-US" w:eastAsia="en-US" w:bidi="ar-SA"/>
        </w:rPr>
        <w:t xml:space="preserve"> </w:t>
      </w:r>
      <w:r>
        <w:rPr>
          <w:rFonts w:ascii="Times New Roman" w:hAnsi="Times New Roman" w:eastAsia="Times New Roman" w:cs="Times New Roman"/>
          <w:b/>
          <w:bCs/>
          <w:sz w:val="24"/>
          <w:szCs w:val="24"/>
          <w:lang w:val="en-US" w:eastAsia="en-US" w:bidi="ar-SA"/>
        </w:rPr>
        <w:t>2</w:t>
      </w:r>
      <w:r>
        <w:rPr>
          <w:rFonts w:ascii="Times New Roman" w:hAnsi="Times New Roman" w:eastAsia="Times New Roman" w:cs="Times New Roman"/>
          <w:b/>
          <w:bCs/>
          <w:spacing w:val="-1"/>
          <w:sz w:val="24"/>
          <w:szCs w:val="24"/>
          <w:lang w:val="en-US" w:eastAsia="en-US" w:bidi="ar-SA"/>
        </w:rPr>
        <w:t xml:space="preserve"> </w:t>
      </w:r>
      <w:r>
        <w:rPr>
          <w:rFonts w:ascii="Times New Roman" w:hAnsi="Times New Roman" w:eastAsia="Times New Roman" w:cs="Times New Roman"/>
          <w:b/>
          <w:bCs/>
          <w:sz w:val="24"/>
          <w:szCs w:val="24"/>
          <w:lang w:val="en-US" w:eastAsia="en-US" w:bidi="ar-SA"/>
        </w:rPr>
        <w:t>Palembang</w:t>
      </w:r>
    </w:p>
    <w:p>
      <w:pPr>
        <w:widowControl w:val="0"/>
        <w:tabs>
          <w:tab w:val="left" w:pos="1379"/>
          <w:tab w:val="left" w:pos="1799"/>
        </w:tabs>
        <w:autoSpaceDE w:val="0"/>
        <w:autoSpaceDN w:val="0"/>
        <w:spacing w:after="0" w:line="360" w:lineRule="auto"/>
        <w:ind w:left="120" w:right="45" w:firstLine="0"/>
        <w:jc w:val="both"/>
        <w:rPr>
          <w:rFonts w:ascii="Times New Roman" w:hAnsi="Times New Roman" w:eastAsia="Times New Roman" w:cs="Times New Roman"/>
          <w:b/>
          <w:bCs/>
          <w:sz w:val="24"/>
          <w:szCs w:val="24"/>
          <w:lang w:val="en-US" w:eastAsia="en-US" w:bidi="ar-SA"/>
        </w:rPr>
      </w:pPr>
    </w:p>
    <w:p>
      <w:pPr>
        <w:widowControl w:val="0"/>
        <w:tabs>
          <w:tab w:val="left" w:pos="1799"/>
        </w:tabs>
        <w:autoSpaceDE w:val="0"/>
        <w:autoSpaceDN w:val="0"/>
        <w:spacing w:after="0" w:line="360" w:lineRule="auto"/>
        <w:ind w:left="120" w:right="-239" w:firstLine="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Good morning</w:t>
      </w:r>
    </w:p>
    <w:p>
      <w:pPr>
        <w:widowControl w:val="0"/>
        <w:tabs>
          <w:tab w:val="left" w:pos="1799"/>
        </w:tabs>
        <w:autoSpaceDE w:val="0"/>
        <w:autoSpaceDN w:val="0"/>
        <w:spacing w:after="0" w:line="360" w:lineRule="auto"/>
        <w:ind w:left="1800" w:right="-239"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Morning, Sir.</w:t>
      </w:r>
    </w:p>
    <w:p>
      <w:pPr>
        <w:widowControl w:val="0"/>
        <w:tabs>
          <w:tab w:val="left" w:pos="1799"/>
        </w:tabs>
        <w:autoSpaceDE w:val="0"/>
        <w:autoSpaceDN w:val="0"/>
        <w:spacing w:after="0" w:line="360" w:lineRule="auto"/>
        <w:ind w:left="120" w:right="-239" w:firstLine="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How are you today?</w:t>
      </w:r>
    </w:p>
    <w:p>
      <w:pPr>
        <w:widowControl w:val="0"/>
        <w:tabs>
          <w:tab w:val="left" w:pos="1799"/>
        </w:tabs>
        <w:autoSpaceDE w:val="0"/>
        <w:autoSpaceDN w:val="0"/>
        <w:spacing w:after="0" w:line="360" w:lineRule="auto"/>
        <w:ind w:left="120" w:right="-239" w:firstLine="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Alhamdulillah</w:t>
      </w:r>
      <w:r>
        <w:rPr>
          <w:rFonts w:ascii="Times New Roman" w:hAnsi="Times New Roman" w:eastAsia="Times New Roman" w:cs="Times New Roman"/>
          <w:spacing w:val="-3"/>
          <w:sz w:val="24"/>
          <w:szCs w:val="24"/>
          <w:lang w:val="en-US" w:eastAsia="en-US" w:bidi="ar-SA"/>
        </w:rPr>
        <w:t>, Sir.</w:t>
      </w:r>
    </w:p>
    <w:p>
      <w:pPr>
        <w:widowControl w:val="0"/>
        <w:tabs>
          <w:tab w:val="left" w:pos="1799"/>
        </w:tabs>
        <w:autoSpaceDE w:val="0"/>
        <w:autoSpaceDN w:val="0"/>
        <w:spacing w:after="0" w:line="360" w:lineRule="auto"/>
        <w:ind w:left="120" w:right="-239" w:firstLine="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Would you be willing I interview you?</w:t>
      </w:r>
    </w:p>
    <w:p>
      <w:pPr>
        <w:widowControl w:val="0"/>
        <w:tabs>
          <w:tab w:val="left" w:pos="1799"/>
        </w:tabs>
        <w:autoSpaceDE w:val="0"/>
        <w:autoSpaceDN w:val="0"/>
        <w:spacing w:after="0" w:line="360" w:lineRule="auto"/>
        <w:ind w:left="120" w:right="-239" w:firstLine="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Yes, Sir, I’d be happy to.</w:t>
      </w:r>
    </w:p>
    <w:p>
      <w:pPr>
        <w:widowControl w:val="0"/>
        <w:autoSpaceDE w:val="0"/>
        <w:autoSpaceDN w:val="0"/>
        <w:spacing w:after="0" w:line="360" w:lineRule="auto"/>
        <w:ind w:left="1800" w:right="-239"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Researcher</w:t>
      </w:r>
      <w:r>
        <w:rPr>
          <w:rFonts w:ascii="Times New Roman" w:hAnsi="Times New Roman" w:eastAsia="Times New Roman" w:cs="Times New Roman"/>
          <w:spacing w:val="61"/>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pacing w:val="61"/>
          <w:sz w:val="24"/>
          <w:szCs w:val="24"/>
          <w:lang w:val="en-US" w:eastAsia="en-US" w:bidi="ar-SA"/>
        </w:rPr>
        <w:t xml:space="preserve"> </w:t>
      </w:r>
      <w:r>
        <w:rPr>
          <w:rFonts w:ascii="Times New Roman" w:hAnsi="Times New Roman" w:eastAsia="Times New Roman" w:cs="Times New Roman"/>
          <w:spacing w:val="61"/>
          <w:sz w:val="24"/>
          <w:szCs w:val="24"/>
          <w:lang w:val="en-US" w:eastAsia="en-US" w:bidi="ar-SA"/>
        </w:rPr>
        <w:tab/>
      </w:r>
      <w:r>
        <w:rPr>
          <w:rFonts w:ascii="Times New Roman" w:hAnsi="Times New Roman" w:eastAsia="Times New Roman" w:cs="Times New Roman"/>
          <w:sz w:val="24"/>
          <w:szCs w:val="24"/>
          <w:lang w:val="en-US" w:eastAsia="en-US" w:bidi="ar-SA"/>
        </w:rPr>
        <w:t>When you write a recount text, don’t you ever feel like you have no</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ideas or don’t know what to write? You</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no longer</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know what to</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write? Please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explain!</w:t>
      </w:r>
    </w:p>
    <w:p>
      <w:pPr>
        <w:widowControl w:val="0"/>
        <w:tabs>
          <w:tab w:val="left" w:pos="1799"/>
        </w:tabs>
        <w:autoSpaceDE w:val="0"/>
        <w:autoSpaceDN w:val="0"/>
        <w:spacing w:after="0" w:line="360" w:lineRule="auto"/>
        <w:ind w:left="1800" w:right="-239"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w:t>
      </w:r>
      <w:r>
        <w:rPr>
          <w:rFonts w:ascii="Times New Roman" w:hAnsi="Times New Roman" w:eastAsia="Times New Roman" w:cs="Times New Roman"/>
          <w:spacing w:val="19"/>
          <w:sz w:val="24"/>
          <w:szCs w:val="24"/>
          <w:lang w:val="en-US" w:eastAsia="en-US" w:bidi="ar-SA"/>
        </w:rPr>
        <w:t xml:space="preserve"> </w:t>
      </w:r>
      <w:r>
        <w:rPr>
          <w:rFonts w:ascii="Times New Roman" w:hAnsi="Times New Roman" w:eastAsia="Times New Roman" w:cs="Times New Roman"/>
          <w:sz w:val="24"/>
          <w:szCs w:val="24"/>
          <w:lang w:val="en-US" w:eastAsia="en-US" w:bidi="ar-SA"/>
        </w:rPr>
        <w:t>used</w:t>
      </w:r>
      <w:r>
        <w:rPr>
          <w:rFonts w:ascii="Times New Roman" w:hAnsi="Times New Roman" w:eastAsia="Times New Roman" w:cs="Times New Roman"/>
          <w:spacing w:val="20"/>
          <w:sz w:val="24"/>
          <w:szCs w:val="24"/>
          <w:lang w:val="en-US" w:eastAsia="en-US" w:bidi="ar-SA"/>
        </w:rPr>
        <w:t xml:space="preserve"> </w:t>
      </w:r>
      <w:r>
        <w:rPr>
          <w:rFonts w:ascii="Times New Roman" w:hAnsi="Times New Roman" w:eastAsia="Times New Roman" w:cs="Times New Roman"/>
          <w:sz w:val="24"/>
          <w:szCs w:val="24"/>
          <w:lang w:val="en-US" w:eastAsia="en-US" w:bidi="ar-SA"/>
        </w:rPr>
        <w:t>to,</w:t>
      </w:r>
      <w:r>
        <w:rPr>
          <w:rFonts w:ascii="Times New Roman" w:hAnsi="Times New Roman" w:eastAsia="Times New Roman" w:cs="Times New Roman"/>
          <w:spacing w:val="19"/>
          <w:sz w:val="24"/>
          <w:szCs w:val="24"/>
          <w:lang w:val="en-US" w:eastAsia="en-US" w:bidi="ar-SA"/>
        </w:rPr>
        <w:t xml:space="preserve"> </w:t>
      </w:r>
      <w:r>
        <w:rPr>
          <w:rFonts w:ascii="Times New Roman" w:hAnsi="Times New Roman" w:eastAsia="Times New Roman" w:cs="Times New Roman"/>
          <w:sz w:val="24"/>
          <w:szCs w:val="24"/>
          <w:lang w:val="en-US" w:eastAsia="en-US" w:bidi="ar-SA"/>
        </w:rPr>
        <w:t>sir,</w:t>
      </w:r>
      <w:r>
        <w:rPr>
          <w:rFonts w:ascii="Times New Roman" w:hAnsi="Times New Roman" w:eastAsia="Times New Roman" w:cs="Times New Roman"/>
          <w:spacing w:val="20"/>
          <w:sz w:val="24"/>
          <w:szCs w:val="24"/>
          <w:lang w:val="en-US" w:eastAsia="en-US" w:bidi="ar-SA"/>
        </w:rPr>
        <w:t xml:space="preserve"> </w:t>
      </w:r>
      <w:r>
        <w:rPr>
          <w:rFonts w:ascii="Times New Roman" w:hAnsi="Times New Roman" w:eastAsia="Times New Roman" w:cs="Times New Roman"/>
          <w:sz w:val="24"/>
          <w:szCs w:val="24"/>
          <w:lang w:val="en-US" w:eastAsia="en-US" w:bidi="ar-SA"/>
        </w:rPr>
        <w:t>because</w:t>
      </w:r>
      <w:r>
        <w:rPr>
          <w:rFonts w:ascii="Times New Roman" w:hAnsi="Times New Roman" w:eastAsia="Times New Roman" w:cs="Times New Roman"/>
          <w:spacing w:val="22"/>
          <w:sz w:val="24"/>
          <w:szCs w:val="24"/>
          <w:lang w:val="en-US" w:eastAsia="en-US" w:bidi="ar-SA"/>
        </w:rPr>
        <w:t xml:space="preserve"> </w:t>
      </w:r>
      <w:r>
        <w:rPr>
          <w:rFonts w:ascii="Times New Roman" w:hAnsi="Times New Roman" w:eastAsia="Times New Roman" w:cs="Times New Roman"/>
          <w:sz w:val="24"/>
          <w:szCs w:val="24"/>
          <w:lang w:val="en-US" w:eastAsia="en-US" w:bidi="ar-SA"/>
        </w:rPr>
        <w:t>I</w:t>
      </w:r>
      <w:r>
        <w:rPr>
          <w:rFonts w:ascii="Times New Roman" w:hAnsi="Times New Roman" w:eastAsia="Times New Roman" w:cs="Times New Roman"/>
          <w:spacing w:val="17"/>
          <w:sz w:val="24"/>
          <w:szCs w:val="24"/>
          <w:lang w:val="en-US" w:eastAsia="en-US" w:bidi="ar-SA"/>
        </w:rPr>
        <w:t xml:space="preserve"> </w:t>
      </w:r>
      <w:r>
        <w:rPr>
          <w:rFonts w:ascii="Times New Roman" w:hAnsi="Times New Roman" w:eastAsia="Times New Roman" w:cs="Times New Roman"/>
          <w:sz w:val="24"/>
          <w:szCs w:val="24"/>
          <w:lang w:val="en-US" w:eastAsia="en-US" w:bidi="ar-SA"/>
        </w:rPr>
        <w:t>myself</w:t>
      </w:r>
      <w:r>
        <w:rPr>
          <w:rFonts w:ascii="Times New Roman" w:hAnsi="Times New Roman" w:eastAsia="Times New Roman" w:cs="Times New Roman"/>
          <w:spacing w:val="19"/>
          <w:sz w:val="24"/>
          <w:szCs w:val="24"/>
          <w:lang w:val="en-US" w:eastAsia="en-US" w:bidi="ar-SA"/>
        </w:rPr>
        <w:t xml:space="preserve"> </w:t>
      </w:r>
      <w:r>
        <w:rPr>
          <w:rFonts w:ascii="Times New Roman" w:hAnsi="Times New Roman" w:eastAsia="Times New Roman" w:cs="Times New Roman"/>
          <w:sz w:val="24"/>
          <w:szCs w:val="24"/>
          <w:lang w:val="en-US" w:eastAsia="en-US" w:bidi="ar-SA"/>
        </w:rPr>
        <w:t>felt</w:t>
      </w:r>
      <w:r>
        <w:rPr>
          <w:rFonts w:ascii="Times New Roman" w:hAnsi="Times New Roman" w:eastAsia="Times New Roman" w:cs="Times New Roman"/>
          <w:spacing w:val="21"/>
          <w:sz w:val="24"/>
          <w:szCs w:val="24"/>
          <w:lang w:val="en-US" w:eastAsia="en-US" w:bidi="ar-SA"/>
        </w:rPr>
        <w:t xml:space="preserve"> </w:t>
      </w:r>
      <w:r>
        <w:rPr>
          <w:rFonts w:ascii="Times New Roman" w:hAnsi="Times New Roman" w:eastAsia="Times New Roman" w:cs="Times New Roman"/>
          <w:sz w:val="24"/>
          <w:szCs w:val="24"/>
          <w:lang w:val="en-US" w:eastAsia="en-US" w:bidi="ar-SA"/>
        </w:rPr>
        <w:t>lazy</w:t>
      </w:r>
      <w:r>
        <w:rPr>
          <w:rFonts w:ascii="Times New Roman" w:hAnsi="Times New Roman" w:eastAsia="Times New Roman" w:cs="Times New Roman"/>
          <w:spacing w:val="20"/>
          <w:sz w:val="24"/>
          <w:szCs w:val="24"/>
          <w:lang w:val="en-US" w:eastAsia="en-US" w:bidi="ar-SA"/>
        </w:rPr>
        <w:t xml:space="preserve"> </w:t>
      </w:r>
      <w:r>
        <w:rPr>
          <w:rFonts w:ascii="Times New Roman" w:hAnsi="Times New Roman" w:eastAsia="Times New Roman" w:cs="Times New Roman"/>
          <w:sz w:val="24"/>
          <w:szCs w:val="24"/>
          <w:lang w:val="en-US" w:eastAsia="en-US" w:bidi="ar-SA"/>
        </w:rPr>
        <w:t>when</w:t>
      </w:r>
      <w:r>
        <w:rPr>
          <w:rFonts w:ascii="Times New Roman" w:hAnsi="Times New Roman" w:eastAsia="Times New Roman" w:cs="Times New Roman"/>
          <w:spacing w:val="21"/>
          <w:sz w:val="24"/>
          <w:szCs w:val="24"/>
          <w:lang w:val="en-US" w:eastAsia="en-US" w:bidi="ar-SA"/>
        </w:rPr>
        <w:t xml:space="preserve"> </w:t>
      </w:r>
      <w:r>
        <w:rPr>
          <w:rFonts w:ascii="Times New Roman" w:hAnsi="Times New Roman" w:eastAsia="Times New Roman" w:cs="Times New Roman"/>
          <w:sz w:val="24"/>
          <w:szCs w:val="24"/>
          <w:lang w:val="en-US" w:eastAsia="en-US" w:bidi="ar-SA"/>
        </w:rPr>
        <w:t>I</w:t>
      </w:r>
      <w:r>
        <w:rPr>
          <w:rFonts w:ascii="Times New Roman" w:hAnsi="Times New Roman" w:eastAsia="Times New Roman" w:cs="Times New Roman"/>
          <w:spacing w:val="19"/>
          <w:sz w:val="24"/>
          <w:szCs w:val="24"/>
          <w:lang w:val="en-US" w:eastAsia="en-US" w:bidi="ar-SA"/>
        </w:rPr>
        <w:t xml:space="preserve"> </w:t>
      </w:r>
      <w:r>
        <w:rPr>
          <w:rFonts w:ascii="Times New Roman" w:hAnsi="Times New Roman" w:eastAsia="Times New Roman" w:cs="Times New Roman"/>
          <w:sz w:val="24"/>
          <w:szCs w:val="24"/>
          <w:lang w:val="en-US" w:eastAsia="en-US" w:bidi="ar-SA"/>
        </w:rPr>
        <w:t>was</w:t>
      </w:r>
      <w:r>
        <w:rPr>
          <w:rFonts w:ascii="Times New Roman" w:hAnsi="Times New Roman" w:eastAsia="Times New Roman" w:cs="Times New Roman"/>
          <w:spacing w:val="20"/>
          <w:sz w:val="24"/>
          <w:szCs w:val="24"/>
          <w:lang w:val="en-US" w:eastAsia="en-US" w:bidi="ar-SA"/>
        </w:rPr>
        <w:t xml:space="preserve"> </w:t>
      </w:r>
      <w:r>
        <w:rPr>
          <w:rFonts w:ascii="Times New Roman" w:hAnsi="Times New Roman" w:eastAsia="Times New Roman" w:cs="Times New Roman"/>
          <w:sz w:val="24"/>
          <w:szCs w:val="24"/>
          <w:lang w:val="en-US" w:eastAsia="en-US" w:bidi="ar-SA"/>
        </w:rPr>
        <w:t>told</w:t>
      </w:r>
      <w:r>
        <w:rPr>
          <w:rFonts w:ascii="Times New Roman" w:hAnsi="Times New Roman" w:eastAsia="Times New Roman" w:cs="Times New Roman"/>
          <w:spacing w:val="20"/>
          <w:sz w:val="24"/>
          <w:szCs w:val="24"/>
          <w:lang w:val="en-US" w:eastAsia="en-US" w:bidi="ar-SA"/>
        </w:rPr>
        <w:t xml:space="preserve"> </w:t>
      </w:r>
      <w:r>
        <w:rPr>
          <w:rFonts w:ascii="Times New Roman" w:hAnsi="Times New Roman" w:eastAsia="Times New Roman" w:cs="Times New Roman"/>
          <w:sz w:val="24"/>
          <w:szCs w:val="24"/>
          <w:lang w:val="en-US" w:eastAsia="en-US" w:bidi="ar-SA"/>
        </w:rPr>
        <w:t>to</w:t>
      </w:r>
      <w:r>
        <w:rPr>
          <w:rFonts w:ascii="Times New Roman" w:hAnsi="Times New Roman" w:eastAsia="Times New Roman" w:cs="Times New Roman"/>
          <w:spacing w:val="18"/>
          <w:sz w:val="24"/>
          <w:szCs w:val="24"/>
          <w:lang w:val="en-US" w:eastAsia="en-US" w:bidi="ar-SA"/>
        </w:rPr>
        <w:t xml:space="preserve"> </w:t>
      </w:r>
      <w:r>
        <w:rPr>
          <w:rFonts w:ascii="Times New Roman" w:hAnsi="Times New Roman" w:eastAsia="Times New Roman" w:cs="Times New Roman"/>
          <w:sz w:val="24"/>
          <w:szCs w:val="24"/>
          <w:lang w:val="en-US" w:eastAsia="en-US" w:bidi="ar-SA"/>
        </w:rPr>
        <w:t>write</w:t>
      </w:r>
      <w:r>
        <w:rPr>
          <w:rFonts w:ascii="Times New Roman" w:hAnsi="Times New Roman" w:eastAsia="Times New Roman" w:cs="Times New Roman"/>
          <w:spacing w:val="19"/>
          <w:sz w:val="24"/>
          <w:szCs w:val="24"/>
          <w:lang w:val="en-US" w:eastAsia="en-US" w:bidi="ar-SA"/>
        </w:rPr>
        <w:t xml:space="preserve"> </w:t>
      </w:r>
      <w:r>
        <w:rPr>
          <w:rFonts w:ascii="Times New Roman" w:hAnsi="Times New Roman" w:eastAsia="Times New Roman" w:cs="Times New Roman"/>
          <w:sz w:val="24"/>
          <w:szCs w:val="24"/>
          <w:lang w:val="en-US" w:eastAsia="en-US" w:bidi="ar-SA"/>
        </w:rPr>
        <w:t>a</w:t>
      </w: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recount text. In the end, I had no idea sir and was also confused</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about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what to write.</w:t>
      </w:r>
    </w:p>
    <w:p>
      <w:pPr>
        <w:widowControl w:val="0"/>
        <w:tabs>
          <w:tab w:val="left" w:pos="1799"/>
        </w:tabs>
        <w:autoSpaceDE w:val="0"/>
        <w:autoSpaceDN w:val="0"/>
        <w:spacing w:after="0" w:line="360" w:lineRule="auto"/>
        <w:ind w:left="1800" w:right="-239"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In</w:t>
      </w:r>
      <w:r>
        <w:rPr>
          <w:rFonts w:ascii="Times New Roman" w:hAnsi="Times New Roman" w:eastAsia="Times New Roman" w:cs="Times New Roman"/>
          <w:spacing w:val="10"/>
          <w:sz w:val="24"/>
          <w:szCs w:val="24"/>
          <w:lang w:val="en-US" w:eastAsia="en-US" w:bidi="ar-SA"/>
        </w:rPr>
        <w:t xml:space="preserve"> </w:t>
      </w:r>
      <w:r>
        <w:rPr>
          <w:rFonts w:ascii="Times New Roman" w:hAnsi="Times New Roman" w:eastAsia="Times New Roman" w:cs="Times New Roman"/>
          <w:sz w:val="24"/>
          <w:szCs w:val="24"/>
          <w:lang w:val="en-US" w:eastAsia="en-US" w:bidi="ar-SA"/>
        </w:rPr>
        <w:t>your</w:t>
      </w:r>
      <w:r>
        <w:rPr>
          <w:rFonts w:ascii="Times New Roman" w:hAnsi="Times New Roman" w:eastAsia="Times New Roman" w:cs="Times New Roman"/>
          <w:spacing w:val="7"/>
          <w:sz w:val="24"/>
          <w:szCs w:val="24"/>
          <w:lang w:val="en-US" w:eastAsia="en-US" w:bidi="ar-SA"/>
        </w:rPr>
        <w:t xml:space="preserve"> </w:t>
      </w:r>
      <w:r>
        <w:rPr>
          <w:rFonts w:ascii="Times New Roman" w:hAnsi="Times New Roman" w:eastAsia="Times New Roman" w:cs="Times New Roman"/>
          <w:sz w:val="24"/>
          <w:szCs w:val="24"/>
          <w:lang w:val="en-US" w:eastAsia="en-US" w:bidi="ar-SA"/>
        </w:rPr>
        <w:t>opinion,</w:t>
      </w:r>
      <w:r>
        <w:rPr>
          <w:rFonts w:ascii="Times New Roman" w:hAnsi="Times New Roman" w:eastAsia="Times New Roman" w:cs="Times New Roman"/>
          <w:spacing w:val="5"/>
          <w:sz w:val="24"/>
          <w:szCs w:val="24"/>
          <w:lang w:val="en-US" w:eastAsia="en-US" w:bidi="ar-SA"/>
        </w:rPr>
        <w:t xml:space="preserve"> </w:t>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pacing w:val="7"/>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11"/>
          <w:sz w:val="24"/>
          <w:szCs w:val="24"/>
          <w:lang w:val="en-US" w:eastAsia="en-US" w:bidi="ar-SA"/>
        </w:rPr>
        <w:t xml:space="preserve"> </w:t>
      </w:r>
      <w:r>
        <w:rPr>
          <w:rFonts w:ascii="Times New Roman" w:hAnsi="Times New Roman" w:eastAsia="Times New Roman" w:cs="Times New Roman"/>
          <w:sz w:val="24"/>
          <w:szCs w:val="24"/>
          <w:lang w:val="en-US" w:eastAsia="en-US" w:bidi="ar-SA"/>
        </w:rPr>
        <w:t>have</w:t>
      </w:r>
      <w:r>
        <w:rPr>
          <w:rFonts w:ascii="Times New Roman" w:hAnsi="Times New Roman" w:eastAsia="Times New Roman" w:cs="Times New Roman"/>
          <w:spacing w:val="6"/>
          <w:sz w:val="24"/>
          <w:szCs w:val="24"/>
          <w:lang w:val="en-US" w:eastAsia="en-US" w:bidi="ar-SA"/>
        </w:rPr>
        <w:t xml:space="preserve"> </w:t>
      </w:r>
      <w:r>
        <w:rPr>
          <w:rFonts w:ascii="Times New Roman" w:hAnsi="Times New Roman" w:eastAsia="Times New Roman" w:cs="Times New Roman"/>
          <w:sz w:val="24"/>
          <w:szCs w:val="24"/>
          <w:lang w:val="en-US" w:eastAsia="en-US" w:bidi="ar-SA"/>
        </w:rPr>
        <w:t>enough</w:t>
      </w:r>
      <w:r>
        <w:rPr>
          <w:rFonts w:ascii="Times New Roman" w:hAnsi="Times New Roman" w:eastAsia="Times New Roman" w:cs="Times New Roman"/>
          <w:spacing w:val="7"/>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pacing w:val="6"/>
          <w:sz w:val="24"/>
          <w:szCs w:val="24"/>
          <w:lang w:val="en-US" w:eastAsia="en-US" w:bidi="ar-SA"/>
        </w:rPr>
        <w:t xml:space="preserve"> </w:t>
      </w:r>
      <w:r>
        <w:rPr>
          <w:rFonts w:ascii="Times New Roman" w:hAnsi="Times New Roman" w:eastAsia="Times New Roman" w:cs="Times New Roman"/>
          <w:sz w:val="24"/>
          <w:szCs w:val="24"/>
          <w:lang w:val="en-US" w:eastAsia="en-US" w:bidi="ar-SA"/>
        </w:rPr>
        <w:t>decent</w:t>
      </w:r>
      <w:r>
        <w:rPr>
          <w:rFonts w:ascii="Times New Roman" w:hAnsi="Times New Roman" w:eastAsia="Times New Roman" w:cs="Times New Roman"/>
          <w:spacing w:val="8"/>
          <w:sz w:val="24"/>
          <w:szCs w:val="24"/>
          <w:lang w:val="en-US" w:eastAsia="en-US" w:bidi="ar-SA"/>
        </w:rPr>
        <w:t xml:space="preserve"> </w:t>
      </w:r>
      <w:r>
        <w:rPr>
          <w:rFonts w:ascii="Times New Roman" w:hAnsi="Times New Roman" w:eastAsia="Times New Roman" w:cs="Times New Roman"/>
          <w:sz w:val="24"/>
          <w:szCs w:val="24"/>
          <w:lang w:val="en-US" w:eastAsia="en-US" w:bidi="ar-SA"/>
        </w:rPr>
        <w:t>English</w:t>
      </w:r>
      <w:r>
        <w:rPr>
          <w:rFonts w:ascii="Times New Roman" w:hAnsi="Times New Roman" w:eastAsia="Times New Roman" w:cs="Times New Roman"/>
          <w:spacing w:val="7"/>
          <w:sz w:val="24"/>
          <w:szCs w:val="24"/>
          <w:lang w:val="en-US" w:eastAsia="en-US" w:bidi="ar-SA"/>
        </w:rPr>
        <w:t xml:space="preserve"> </w:t>
      </w:r>
      <w:r>
        <w:rPr>
          <w:rFonts w:ascii="Times New Roman" w:hAnsi="Times New Roman" w:eastAsia="Times New Roman" w:cs="Times New Roman"/>
          <w:sz w:val="24"/>
          <w:szCs w:val="24"/>
          <w:lang w:val="en-US" w:eastAsia="en-US" w:bidi="ar-SA"/>
        </w:rPr>
        <w:t>vocabulary</w:t>
      </w:r>
      <w:r>
        <w:rPr>
          <w:rFonts w:ascii="Times New Roman" w:hAnsi="Times New Roman" w:eastAsia="Times New Roman" w:cs="Times New Roman"/>
          <w:spacing w:val="8"/>
          <w:sz w:val="24"/>
          <w:szCs w:val="24"/>
          <w:lang w:val="en-US" w:eastAsia="en-US" w:bidi="ar-SA"/>
        </w:rPr>
        <w:t xml:space="preserve"> </w:t>
      </w:r>
      <w:r>
        <w:rPr>
          <w:rFonts w:ascii="Times New Roman" w:hAnsi="Times New Roman" w:eastAsia="Times New Roman" w:cs="Times New Roman"/>
          <w:sz w:val="24"/>
          <w:szCs w:val="24"/>
          <w:lang w:val="en-US" w:eastAsia="en-US" w:bidi="ar-SA"/>
        </w:rPr>
        <w:t xml:space="preserve">to </w:t>
      </w: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write</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a recount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text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For</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example,</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to</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write</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about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your</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last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holiday.</w:t>
      </w:r>
    </w:p>
    <w:p>
      <w:pPr>
        <w:widowControl w:val="0"/>
        <w:tabs>
          <w:tab w:val="left" w:pos="1799"/>
        </w:tabs>
        <w:autoSpaceDE w:val="0"/>
        <w:autoSpaceDN w:val="0"/>
        <w:spacing w:after="0" w:line="360" w:lineRule="auto"/>
        <w:ind w:left="120" w:firstLine="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don’t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think so</w:t>
      </w:r>
      <w:r>
        <w:rPr>
          <w:rFonts w:ascii="Times New Roman" w:hAnsi="Times New Roman" w:eastAsia="Times New Roman" w:cs="Times New Roman"/>
          <w:spacing w:val="-1"/>
          <w:sz w:val="24"/>
          <w:szCs w:val="24"/>
          <w:lang w:val="en-US" w:eastAsia="en-US" w:bidi="ar-SA"/>
        </w:rPr>
        <w:t xml:space="preserve">, Sir, </w:t>
      </w:r>
      <w:r>
        <w:rPr>
          <w:rFonts w:ascii="Times New Roman" w:hAnsi="Times New Roman" w:eastAsia="Times New Roman" w:cs="Times New Roman"/>
          <w:sz w:val="24"/>
          <w:szCs w:val="24"/>
          <w:lang w:val="en-US" w:eastAsia="en-US" w:bidi="ar-SA"/>
        </w:rPr>
        <w:t>because I</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don’t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remember</w:t>
      </w:r>
    </w:p>
    <w:p>
      <w:pPr>
        <w:widowControl w:val="0"/>
        <w:tabs>
          <w:tab w:val="left" w:pos="1799"/>
        </w:tabs>
        <w:autoSpaceDE w:val="0"/>
        <w:autoSpaceDN w:val="0"/>
        <w:spacing w:after="0" w:line="360" w:lineRule="auto"/>
        <w:ind w:left="1800" w:right="-239"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What</w:t>
      </w:r>
      <w:r>
        <w:rPr>
          <w:rFonts w:ascii="Times New Roman" w:hAnsi="Times New Roman" w:eastAsia="Times New Roman" w:cs="Times New Roman"/>
          <w:spacing w:val="26"/>
          <w:sz w:val="24"/>
          <w:szCs w:val="24"/>
          <w:lang w:val="en-US" w:eastAsia="en-US" w:bidi="ar-SA"/>
        </w:rPr>
        <w:t xml:space="preserve"> </w:t>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pacing w:val="27"/>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30"/>
          <w:sz w:val="24"/>
          <w:szCs w:val="24"/>
          <w:lang w:val="en-US" w:eastAsia="en-US" w:bidi="ar-SA"/>
        </w:rPr>
        <w:t xml:space="preserve"> </w:t>
      </w:r>
      <w:r>
        <w:rPr>
          <w:rFonts w:ascii="Times New Roman" w:hAnsi="Times New Roman" w:eastAsia="Times New Roman" w:cs="Times New Roman"/>
          <w:sz w:val="24"/>
          <w:szCs w:val="24"/>
          <w:lang w:val="en-US" w:eastAsia="en-US" w:bidi="ar-SA"/>
        </w:rPr>
        <w:t>know</w:t>
      </w:r>
      <w:r>
        <w:rPr>
          <w:rFonts w:ascii="Times New Roman" w:hAnsi="Times New Roman" w:eastAsia="Times New Roman" w:cs="Times New Roman"/>
          <w:spacing w:val="24"/>
          <w:sz w:val="24"/>
          <w:szCs w:val="24"/>
          <w:lang w:val="en-US" w:eastAsia="en-US" w:bidi="ar-SA"/>
        </w:rPr>
        <w:t xml:space="preserve"> </w:t>
      </w:r>
      <w:r>
        <w:rPr>
          <w:rFonts w:ascii="Times New Roman" w:hAnsi="Times New Roman" w:eastAsia="Times New Roman" w:cs="Times New Roman"/>
          <w:sz w:val="24"/>
          <w:szCs w:val="24"/>
          <w:lang w:val="en-US" w:eastAsia="en-US" w:bidi="ar-SA"/>
        </w:rPr>
        <w:t>about</w:t>
      </w:r>
      <w:r>
        <w:rPr>
          <w:rFonts w:ascii="Times New Roman" w:hAnsi="Times New Roman" w:eastAsia="Times New Roman" w:cs="Times New Roman"/>
          <w:spacing w:val="30"/>
          <w:sz w:val="24"/>
          <w:szCs w:val="24"/>
          <w:lang w:val="en-US" w:eastAsia="en-US" w:bidi="ar-SA"/>
        </w:rPr>
        <w:t xml:space="preserve"> </w:t>
      </w:r>
      <w:r>
        <w:rPr>
          <w:rFonts w:ascii="Times New Roman" w:hAnsi="Times New Roman" w:eastAsia="Times New Roman" w:cs="Times New Roman"/>
          <w:sz w:val="24"/>
          <w:szCs w:val="24"/>
          <w:lang w:val="en-US" w:eastAsia="en-US" w:bidi="ar-SA"/>
        </w:rPr>
        <w:t>orientation</w:t>
      </w:r>
      <w:r>
        <w:rPr>
          <w:rFonts w:ascii="Times New Roman" w:hAnsi="Times New Roman" w:eastAsia="Times New Roman" w:cs="Times New Roman"/>
          <w:spacing w:val="27"/>
          <w:sz w:val="24"/>
          <w:szCs w:val="24"/>
          <w:lang w:val="en-US" w:eastAsia="en-US" w:bidi="ar-SA"/>
        </w:rPr>
        <w:t xml:space="preserve"> </w:t>
      </w:r>
      <w:r>
        <w:rPr>
          <w:rFonts w:ascii="Times New Roman" w:hAnsi="Times New Roman" w:eastAsia="Times New Roman" w:cs="Times New Roman"/>
          <w:sz w:val="24"/>
          <w:szCs w:val="24"/>
          <w:lang w:val="en-US" w:eastAsia="en-US" w:bidi="ar-SA"/>
        </w:rPr>
        <w:t>in</w:t>
      </w:r>
      <w:r>
        <w:rPr>
          <w:rFonts w:ascii="Times New Roman" w:hAnsi="Times New Roman" w:eastAsia="Times New Roman" w:cs="Times New Roman"/>
          <w:spacing w:val="25"/>
          <w:sz w:val="24"/>
          <w:szCs w:val="24"/>
          <w:lang w:val="en-US" w:eastAsia="en-US" w:bidi="ar-SA"/>
        </w:rPr>
        <w:t xml:space="preserve"> </w:t>
      </w:r>
      <w:r>
        <w:rPr>
          <w:rFonts w:ascii="Times New Roman" w:hAnsi="Times New Roman" w:eastAsia="Times New Roman" w:cs="Times New Roman"/>
          <w:sz w:val="24"/>
          <w:szCs w:val="24"/>
          <w:lang w:val="en-US" w:eastAsia="en-US" w:bidi="ar-SA"/>
        </w:rPr>
        <w:t>writing</w:t>
      </w:r>
      <w:r>
        <w:rPr>
          <w:rFonts w:ascii="Times New Roman" w:hAnsi="Times New Roman" w:eastAsia="Times New Roman" w:cs="Times New Roman"/>
          <w:spacing w:val="27"/>
          <w:sz w:val="24"/>
          <w:szCs w:val="24"/>
          <w:lang w:val="en-US" w:eastAsia="en-US" w:bidi="ar-SA"/>
        </w:rPr>
        <w:t xml:space="preserve"> </w:t>
      </w:r>
      <w:r>
        <w:rPr>
          <w:rFonts w:ascii="Times New Roman" w:hAnsi="Times New Roman" w:eastAsia="Times New Roman" w:cs="Times New Roman"/>
          <w:sz w:val="24"/>
          <w:szCs w:val="24"/>
          <w:lang w:val="en-US" w:eastAsia="en-US" w:bidi="ar-SA"/>
        </w:rPr>
        <w:t>recount</w:t>
      </w:r>
      <w:r>
        <w:rPr>
          <w:rFonts w:ascii="Times New Roman" w:hAnsi="Times New Roman" w:eastAsia="Times New Roman" w:cs="Times New Roman"/>
          <w:spacing w:val="28"/>
          <w:sz w:val="24"/>
          <w:szCs w:val="24"/>
          <w:lang w:val="en-US" w:eastAsia="en-US" w:bidi="ar-SA"/>
        </w:rPr>
        <w:t xml:space="preserve"> </w:t>
      </w:r>
      <w:r>
        <w:rPr>
          <w:rFonts w:ascii="Times New Roman" w:hAnsi="Times New Roman" w:eastAsia="Times New Roman" w:cs="Times New Roman"/>
          <w:sz w:val="24"/>
          <w:szCs w:val="24"/>
          <w:lang w:val="en-US" w:eastAsia="en-US" w:bidi="ar-SA"/>
        </w:rPr>
        <w:t>text? Please explain!</w:t>
      </w:r>
    </w:p>
    <w:p>
      <w:pPr>
        <w:widowControl w:val="0"/>
        <w:tabs>
          <w:tab w:val="left" w:pos="1799"/>
        </w:tabs>
        <w:autoSpaceDE w:val="0"/>
        <w:autoSpaceDN w:val="0"/>
        <w:spacing w:after="0" w:line="360" w:lineRule="auto"/>
        <w:ind w:left="120" w:right="-239" w:firstLine="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 only know that this orientation is a recount text structure.</w:t>
      </w:r>
    </w:p>
    <w:p>
      <w:pPr>
        <w:widowControl w:val="0"/>
        <w:tabs>
          <w:tab w:val="left" w:pos="1799"/>
        </w:tabs>
        <w:autoSpaceDE w:val="0"/>
        <w:autoSpaceDN w:val="0"/>
        <w:spacing w:after="0" w:line="360" w:lineRule="auto"/>
        <w:ind w:left="1843" w:right="-239" w:hanging="1723"/>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What</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you think</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about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your ability</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in</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writing</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orientation</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of recount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text?</w:t>
      </w:r>
    </w:p>
    <w:p>
      <w:pPr>
        <w:widowControl w:val="0"/>
        <w:tabs>
          <w:tab w:val="left" w:pos="1799"/>
        </w:tabs>
        <w:autoSpaceDE w:val="0"/>
        <w:autoSpaceDN w:val="0"/>
        <w:spacing w:after="0" w:line="360" w:lineRule="auto"/>
        <w:ind w:left="120" w:firstLine="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feel</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like</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I</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don’t have the</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skills</w:t>
      </w:r>
      <w:r>
        <w:rPr>
          <w:rFonts w:ascii="Times New Roman" w:hAnsi="Times New Roman" w:eastAsia="Times New Roman" w:cs="Times New Roman"/>
          <w:spacing w:val="-4"/>
          <w:sz w:val="24"/>
          <w:szCs w:val="24"/>
          <w:lang w:val="en-US" w:eastAsia="en-US" w:bidi="ar-SA"/>
        </w:rPr>
        <w:t xml:space="preserve"> </w:t>
      </w:r>
      <w:r>
        <w:rPr>
          <w:rFonts w:ascii="Times New Roman" w:hAnsi="Times New Roman" w:eastAsia="Times New Roman" w:cs="Times New Roman"/>
          <w:sz w:val="24"/>
          <w:szCs w:val="24"/>
          <w:lang w:val="en-US" w:eastAsia="en-US" w:bidi="ar-SA"/>
        </w:rPr>
        <w:t>in that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field.</w:t>
      </w:r>
    </w:p>
    <w:p>
      <w:pPr>
        <w:widowControl w:val="0"/>
        <w:tabs>
          <w:tab w:val="left" w:pos="1799"/>
        </w:tabs>
        <w:autoSpaceDE w:val="0"/>
        <w:autoSpaceDN w:val="0"/>
        <w:spacing w:after="0" w:line="360" w:lineRule="auto"/>
        <w:ind w:left="1843" w:right="-239" w:hanging="1701"/>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Researcher   :</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you have any</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problem</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in</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writing</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orientation</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of recount</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text? Please</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explain!</w:t>
      </w:r>
    </w:p>
    <w:p>
      <w:pPr>
        <w:widowControl w:val="0"/>
        <w:autoSpaceDE w:val="0"/>
        <w:autoSpaceDN w:val="0"/>
        <w:spacing w:after="0" w:line="360" w:lineRule="auto"/>
        <w:ind w:left="1800" w:right="-239"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pacing w:val="1"/>
          <w:sz w:val="24"/>
          <w:szCs w:val="24"/>
          <w:lang w:val="en-US" w:eastAsia="en-US" w:bidi="ar-SA"/>
        </w:rPr>
        <w:tab/>
      </w:r>
      <w:r>
        <w:rPr>
          <w:rFonts w:ascii="Times New Roman" w:hAnsi="Times New Roman" w:eastAsia="Times New Roman" w:cs="Times New Roman"/>
          <w:sz w:val="24"/>
          <w:szCs w:val="24"/>
          <w:lang w:val="en-US" w:eastAsia="en-US" w:bidi="ar-SA"/>
        </w:rPr>
        <w:t>Yes, I have difficulty in writing the orientation. It is because I can’t do it.</w:t>
      </w:r>
    </w:p>
    <w:p>
      <w:pPr>
        <w:spacing w:line="360" w:lineRule="auto"/>
        <w:jc w:val="both"/>
        <w:sectPr>
          <w:pgSz w:w="11910" w:h="16840"/>
          <w:pgMar w:top="1360" w:right="1420" w:bottom="880" w:left="1680" w:header="0" w:footer="699" w:gutter="0"/>
          <w:cols w:space="720" w:num="1"/>
        </w:sectPr>
      </w:pPr>
    </w:p>
    <w:p>
      <w:pPr>
        <w:widowControl w:val="0"/>
        <w:tabs>
          <w:tab w:val="left" w:pos="1799"/>
        </w:tabs>
        <w:autoSpaceDE w:val="0"/>
        <w:autoSpaceDN w:val="0"/>
        <w:spacing w:after="0" w:line="360" w:lineRule="auto"/>
        <w:ind w:left="1800" w:right="-239"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What do you know about events in writing recount text? Please explain!</w:t>
      </w:r>
    </w:p>
    <w:p>
      <w:pPr>
        <w:widowControl w:val="0"/>
        <w:tabs>
          <w:tab w:val="left" w:pos="1799"/>
        </w:tabs>
        <w:autoSpaceDE w:val="0"/>
        <w:autoSpaceDN w:val="0"/>
        <w:spacing w:after="0" w:line="360" w:lineRule="auto"/>
        <w:ind w:left="1800" w:right="21"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I’m</w:t>
      </w:r>
      <w:r>
        <w:rPr>
          <w:rFonts w:ascii="Times New Roman" w:hAnsi="Times New Roman" w:eastAsia="Times New Roman" w:cs="Times New Roman"/>
          <w:spacing w:val="4"/>
          <w:sz w:val="24"/>
          <w:szCs w:val="24"/>
          <w:lang w:val="en-US" w:eastAsia="en-US" w:bidi="ar-SA"/>
        </w:rPr>
        <w:t xml:space="preserve"> </w:t>
      </w:r>
      <w:r>
        <w:rPr>
          <w:rFonts w:ascii="Times New Roman" w:hAnsi="Times New Roman" w:eastAsia="Times New Roman" w:cs="Times New Roman"/>
          <w:sz w:val="24"/>
          <w:szCs w:val="24"/>
          <w:lang w:val="en-US" w:eastAsia="en-US" w:bidi="ar-SA"/>
        </w:rPr>
        <w:t>sorry,</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Sir,</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just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like the orientation,</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I only know that</w:t>
      </w:r>
      <w:r>
        <w:rPr>
          <w:rFonts w:ascii="Times New Roman" w:hAnsi="Times New Roman" w:eastAsia="Times New Roman" w:cs="Times New Roman"/>
          <w:spacing w:val="4"/>
          <w:sz w:val="24"/>
          <w:szCs w:val="24"/>
          <w:lang w:val="en-US" w:eastAsia="en-US" w:bidi="ar-SA"/>
        </w:rPr>
        <w:t xml:space="preserve"> </w:t>
      </w:r>
      <w:r>
        <w:rPr>
          <w:rFonts w:ascii="Times New Roman" w:hAnsi="Times New Roman" w:eastAsia="Times New Roman" w:cs="Times New Roman"/>
          <w:sz w:val="24"/>
          <w:szCs w:val="24"/>
          <w:lang w:val="en-US" w:eastAsia="en-US" w:bidi="ar-SA"/>
        </w:rPr>
        <w:t>events</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 xml:space="preserve">are </w:t>
      </w: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the</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structure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of</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this text.</w:t>
      </w:r>
    </w:p>
    <w:p>
      <w:pPr>
        <w:widowControl w:val="0"/>
        <w:tabs>
          <w:tab w:val="left" w:pos="1799"/>
        </w:tabs>
        <w:autoSpaceDE w:val="0"/>
        <w:autoSpaceDN w:val="0"/>
        <w:spacing w:after="0" w:line="360" w:lineRule="auto"/>
        <w:ind w:left="1800" w:right="21"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What</w:t>
      </w:r>
      <w:r>
        <w:rPr>
          <w:rFonts w:ascii="Times New Roman" w:hAnsi="Times New Roman" w:eastAsia="Times New Roman" w:cs="Times New Roman"/>
          <w:spacing w:val="30"/>
          <w:sz w:val="24"/>
          <w:szCs w:val="24"/>
          <w:lang w:val="en-US" w:eastAsia="en-US" w:bidi="ar-SA"/>
        </w:rPr>
        <w:t xml:space="preserve"> </w:t>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pacing w:val="30"/>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34"/>
          <w:sz w:val="24"/>
          <w:szCs w:val="24"/>
          <w:lang w:val="en-US" w:eastAsia="en-US" w:bidi="ar-SA"/>
        </w:rPr>
        <w:t xml:space="preserve"> </w:t>
      </w:r>
      <w:r>
        <w:rPr>
          <w:rFonts w:ascii="Times New Roman" w:hAnsi="Times New Roman" w:eastAsia="Times New Roman" w:cs="Times New Roman"/>
          <w:sz w:val="24"/>
          <w:szCs w:val="24"/>
          <w:lang w:val="en-US" w:eastAsia="en-US" w:bidi="ar-SA"/>
        </w:rPr>
        <w:t>think</w:t>
      </w:r>
      <w:r>
        <w:rPr>
          <w:rFonts w:ascii="Times New Roman" w:hAnsi="Times New Roman" w:eastAsia="Times New Roman" w:cs="Times New Roman"/>
          <w:spacing w:val="27"/>
          <w:sz w:val="24"/>
          <w:szCs w:val="24"/>
          <w:lang w:val="en-US" w:eastAsia="en-US" w:bidi="ar-SA"/>
        </w:rPr>
        <w:t xml:space="preserve"> </w:t>
      </w:r>
      <w:r>
        <w:rPr>
          <w:rFonts w:ascii="Times New Roman" w:hAnsi="Times New Roman" w:eastAsia="Times New Roman" w:cs="Times New Roman"/>
          <w:sz w:val="24"/>
          <w:szCs w:val="24"/>
          <w:lang w:val="en-US" w:eastAsia="en-US" w:bidi="ar-SA"/>
        </w:rPr>
        <w:t>about</w:t>
      </w:r>
      <w:r>
        <w:rPr>
          <w:rFonts w:ascii="Times New Roman" w:hAnsi="Times New Roman" w:eastAsia="Times New Roman" w:cs="Times New Roman"/>
          <w:spacing w:val="32"/>
          <w:sz w:val="24"/>
          <w:szCs w:val="24"/>
          <w:lang w:val="en-US" w:eastAsia="en-US" w:bidi="ar-SA"/>
        </w:rPr>
        <w:t xml:space="preserve"> </w:t>
      </w:r>
      <w:r>
        <w:rPr>
          <w:rFonts w:ascii="Times New Roman" w:hAnsi="Times New Roman" w:eastAsia="Times New Roman" w:cs="Times New Roman"/>
          <w:sz w:val="24"/>
          <w:szCs w:val="24"/>
          <w:lang w:val="en-US" w:eastAsia="en-US" w:bidi="ar-SA"/>
        </w:rPr>
        <w:t>your</w:t>
      </w:r>
      <w:r>
        <w:rPr>
          <w:rFonts w:ascii="Times New Roman" w:hAnsi="Times New Roman" w:eastAsia="Times New Roman" w:cs="Times New Roman"/>
          <w:spacing w:val="34"/>
          <w:sz w:val="24"/>
          <w:szCs w:val="24"/>
          <w:lang w:val="en-US" w:eastAsia="en-US" w:bidi="ar-SA"/>
        </w:rPr>
        <w:t xml:space="preserve"> </w:t>
      </w:r>
      <w:r>
        <w:rPr>
          <w:rFonts w:ascii="Times New Roman" w:hAnsi="Times New Roman" w:eastAsia="Times New Roman" w:cs="Times New Roman"/>
          <w:sz w:val="24"/>
          <w:szCs w:val="24"/>
          <w:lang w:val="en-US" w:eastAsia="en-US" w:bidi="ar-SA"/>
        </w:rPr>
        <w:t>ability</w:t>
      </w:r>
      <w:r>
        <w:rPr>
          <w:rFonts w:ascii="Times New Roman" w:hAnsi="Times New Roman" w:eastAsia="Times New Roman" w:cs="Times New Roman"/>
          <w:spacing w:val="30"/>
          <w:sz w:val="24"/>
          <w:szCs w:val="24"/>
          <w:lang w:val="en-US" w:eastAsia="en-US" w:bidi="ar-SA"/>
        </w:rPr>
        <w:t xml:space="preserve"> </w:t>
      </w:r>
      <w:r>
        <w:rPr>
          <w:rFonts w:ascii="Times New Roman" w:hAnsi="Times New Roman" w:eastAsia="Times New Roman" w:cs="Times New Roman"/>
          <w:sz w:val="24"/>
          <w:szCs w:val="24"/>
          <w:lang w:val="en-US" w:eastAsia="en-US" w:bidi="ar-SA"/>
        </w:rPr>
        <w:t>in</w:t>
      </w:r>
      <w:r>
        <w:rPr>
          <w:rFonts w:ascii="Times New Roman" w:hAnsi="Times New Roman" w:eastAsia="Times New Roman" w:cs="Times New Roman"/>
          <w:spacing w:val="29"/>
          <w:sz w:val="24"/>
          <w:szCs w:val="24"/>
          <w:lang w:val="en-US" w:eastAsia="en-US" w:bidi="ar-SA"/>
        </w:rPr>
        <w:t xml:space="preserve"> </w:t>
      </w:r>
      <w:r>
        <w:rPr>
          <w:rFonts w:ascii="Times New Roman" w:hAnsi="Times New Roman" w:eastAsia="Times New Roman" w:cs="Times New Roman"/>
          <w:sz w:val="24"/>
          <w:szCs w:val="24"/>
          <w:lang w:val="en-US" w:eastAsia="en-US" w:bidi="ar-SA"/>
        </w:rPr>
        <w:t>writing</w:t>
      </w:r>
      <w:r>
        <w:rPr>
          <w:rFonts w:ascii="Times New Roman" w:hAnsi="Times New Roman" w:eastAsia="Times New Roman" w:cs="Times New Roman"/>
          <w:spacing w:val="30"/>
          <w:sz w:val="24"/>
          <w:szCs w:val="24"/>
          <w:lang w:val="en-US" w:eastAsia="en-US" w:bidi="ar-SA"/>
        </w:rPr>
        <w:t xml:space="preserve"> </w:t>
      </w:r>
      <w:r>
        <w:rPr>
          <w:rFonts w:ascii="Times New Roman" w:hAnsi="Times New Roman" w:eastAsia="Times New Roman" w:cs="Times New Roman"/>
          <w:sz w:val="24"/>
          <w:szCs w:val="24"/>
          <w:lang w:val="en-US" w:eastAsia="en-US" w:bidi="ar-SA"/>
        </w:rPr>
        <w:t>events</w:t>
      </w:r>
      <w:r>
        <w:rPr>
          <w:rFonts w:ascii="Times New Roman" w:hAnsi="Times New Roman" w:eastAsia="Times New Roman" w:cs="Times New Roman"/>
          <w:spacing w:val="32"/>
          <w:sz w:val="24"/>
          <w:szCs w:val="24"/>
          <w:lang w:val="en-US" w:eastAsia="en-US" w:bidi="ar-SA"/>
        </w:rPr>
        <w:t xml:space="preserve"> </w:t>
      </w:r>
      <w:r>
        <w:rPr>
          <w:rFonts w:ascii="Times New Roman" w:hAnsi="Times New Roman" w:eastAsia="Times New Roman" w:cs="Times New Roman"/>
          <w:sz w:val="24"/>
          <w:szCs w:val="24"/>
          <w:lang w:val="en-US" w:eastAsia="en-US" w:bidi="ar-SA"/>
        </w:rPr>
        <w:t>of</w:t>
      </w:r>
      <w:r>
        <w:rPr>
          <w:rFonts w:ascii="Times New Roman" w:hAnsi="Times New Roman" w:eastAsia="Times New Roman" w:cs="Times New Roman"/>
          <w:spacing w:val="30"/>
          <w:sz w:val="24"/>
          <w:szCs w:val="24"/>
          <w:lang w:val="en-US" w:eastAsia="en-US" w:bidi="ar-SA"/>
        </w:rPr>
        <w:t xml:space="preserve"> </w:t>
      </w:r>
      <w:r>
        <w:rPr>
          <w:rFonts w:ascii="Times New Roman" w:hAnsi="Times New Roman" w:eastAsia="Times New Roman" w:cs="Times New Roman"/>
          <w:sz w:val="24"/>
          <w:szCs w:val="24"/>
          <w:lang w:val="en-US" w:eastAsia="en-US" w:bidi="ar-SA"/>
        </w:rPr>
        <w:t xml:space="preserve">recount </w:t>
      </w: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text?</w:t>
      </w:r>
    </w:p>
    <w:p>
      <w:pPr>
        <w:widowControl w:val="0"/>
        <w:tabs>
          <w:tab w:val="left" w:pos="1799"/>
        </w:tabs>
        <w:autoSpaceDE w:val="0"/>
        <w:autoSpaceDN w:val="0"/>
        <w:spacing w:after="0" w:line="360" w:lineRule="auto"/>
        <w:ind w:left="120" w:firstLine="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am</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not</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good</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at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recount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writing</w:t>
      </w:r>
      <w:r>
        <w:rPr>
          <w:rFonts w:ascii="Times New Roman" w:hAnsi="Times New Roman" w:eastAsia="Times New Roman" w:cs="Times New Roman"/>
          <w:spacing w:val="-1"/>
          <w:sz w:val="24"/>
          <w:szCs w:val="24"/>
          <w:lang w:val="en-US" w:eastAsia="en-US" w:bidi="ar-SA"/>
        </w:rPr>
        <w:t>,</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especially</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this</w:t>
      </w:r>
      <w:r>
        <w:rPr>
          <w:rFonts w:ascii="Times New Roman" w:hAnsi="Times New Roman" w:eastAsia="Times New Roman" w:cs="Times New Roman"/>
          <w:spacing w:val="-4"/>
          <w:sz w:val="24"/>
          <w:szCs w:val="24"/>
          <w:lang w:val="en-US" w:eastAsia="en-US" w:bidi="ar-SA"/>
        </w:rPr>
        <w:t xml:space="preserve"> </w:t>
      </w:r>
      <w:r>
        <w:rPr>
          <w:rFonts w:ascii="Times New Roman" w:hAnsi="Times New Roman" w:eastAsia="Times New Roman" w:cs="Times New Roman"/>
          <w:sz w:val="24"/>
          <w:szCs w:val="24"/>
          <w:lang w:val="en-US" w:eastAsia="en-US" w:bidi="ar-SA"/>
        </w:rPr>
        <w:t>section.</w:t>
      </w:r>
    </w:p>
    <w:p>
      <w:pPr>
        <w:widowControl w:val="0"/>
        <w:tabs>
          <w:tab w:val="left" w:pos="1799"/>
        </w:tabs>
        <w:autoSpaceDE w:val="0"/>
        <w:autoSpaceDN w:val="0"/>
        <w:spacing w:after="0" w:line="360" w:lineRule="auto"/>
        <w:ind w:left="1800" w:right="21"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Do you find it difficult to write series of events in</w:t>
      </w: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recount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text?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Please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explain!</w:t>
      </w:r>
    </w:p>
    <w:p>
      <w:pPr>
        <w:widowControl w:val="0"/>
        <w:tabs>
          <w:tab w:val="left" w:pos="1799"/>
        </w:tabs>
        <w:autoSpaceDE w:val="0"/>
        <w:autoSpaceDN w:val="0"/>
        <w:spacing w:after="0" w:line="360" w:lineRule="auto"/>
        <w:ind w:left="1800" w:right="21"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 xml:space="preserve">Yes, I find it very difficult to write a series of events in a recount </w:t>
      </w: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text</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because I don’t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know</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what</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words</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to</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write in</w:t>
      </w:r>
      <w:r>
        <w:rPr>
          <w:rFonts w:ascii="Times New Roman" w:hAnsi="Times New Roman" w:eastAsia="Times New Roman" w:cs="Times New Roman"/>
          <w:spacing w:val="-4"/>
          <w:sz w:val="24"/>
          <w:szCs w:val="24"/>
          <w:lang w:val="en-US" w:eastAsia="en-US" w:bidi="ar-SA"/>
        </w:rPr>
        <w:t xml:space="preserve"> </w:t>
      </w:r>
      <w:r>
        <w:rPr>
          <w:rFonts w:ascii="Times New Roman" w:hAnsi="Times New Roman" w:eastAsia="Times New Roman" w:cs="Times New Roman"/>
          <w:sz w:val="24"/>
          <w:szCs w:val="24"/>
          <w:lang w:val="en-US" w:eastAsia="en-US" w:bidi="ar-SA"/>
        </w:rPr>
        <w:t>that section.</w:t>
      </w:r>
    </w:p>
    <w:p>
      <w:pPr>
        <w:widowControl w:val="0"/>
        <w:tabs>
          <w:tab w:val="left" w:pos="1799"/>
        </w:tabs>
        <w:autoSpaceDE w:val="0"/>
        <w:autoSpaceDN w:val="0"/>
        <w:spacing w:after="0" w:line="360" w:lineRule="auto"/>
        <w:ind w:left="120" w:right="119" w:firstLine="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What do you know about re-orientation in writing recount text?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Sorry</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I</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don’t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know</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Sir. But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it</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might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be</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similar</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to</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orientation</w:t>
      </w:r>
      <w:r>
        <w:rPr>
          <w:rFonts w:ascii="Times New Roman" w:hAnsi="Times New Roman" w:eastAsia="Times New Roman" w:cs="Times New Roman"/>
          <w:spacing w:val="-1"/>
          <w:sz w:val="24"/>
          <w:szCs w:val="24"/>
          <w:lang w:val="en-US" w:eastAsia="en-US" w:bidi="ar-SA"/>
        </w:rPr>
        <w:t>.</w:t>
      </w:r>
    </w:p>
    <w:p>
      <w:pPr>
        <w:widowControl w:val="0"/>
        <w:tabs>
          <w:tab w:val="left" w:pos="1799"/>
        </w:tabs>
        <w:autoSpaceDE w:val="0"/>
        <w:autoSpaceDN w:val="0"/>
        <w:spacing w:after="0" w:line="360" w:lineRule="auto"/>
        <w:ind w:left="1800" w:right="21"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What</w:t>
      </w:r>
      <w:r>
        <w:rPr>
          <w:rFonts w:ascii="Times New Roman" w:hAnsi="Times New Roman" w:eastAsia="Times New Roman" w:cs="Times New Roman"/>
          <w:spacing w:val="33"/>
          <w:sz w:val="24"/>
          <w:szCs w:val="24"/>
          <w:lang w:val="en-US" w:eastAsia="en-US" w:bidi="ar-SA"/>
        </w:rPr>
        <w:t xml:space="preserve"> </w:t>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pacing w:val="32"/>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36"/>
          <w:sz w:val="24"/>
          <w:szCs w:val="24"/>
          <w:lang w:val="en-US" w:eastAsia="en-US" w:bidi="ar-SA"/>
        </w:rPr>
        <w:t xml:space="preserve"> </w:t>
      </w:r>
      <w:r>
        <w:rPr>
          <w:rFonts w:ascii="Times New Roman" w:hAnsi="Times New Roman" w:eastAsia="Times New Roman" w:cs="Times New Roman"/>
          <w:sz w:val="24"/>
          <w:szCs w:val="24"/>
          <w:lang w:val="en-US" w:eastAsia="en-US" w:bidi="ar-SA"/>
        </w:rPr>
        <w:t>think</w:t>
      </w:r>
      <w:r>
        <w:rPr>
          <w:rFonts w:ascii="Times New Roman" w:hAnsi="Times New Roman" w:eastAsia="Times New Roman" w:cs="Times New Roman"/>
          <w:spacing w:val="32"/>
          <w:sz w:val="24"/>
          <w:szCs w:val="24"/>
          <w:lang w:val="en-US" w:eastAsia="en-US" w:bidi="ar-SA"/>
        </w:rPr>
        <w:t xml:space="preserve"> </w:t>
      </w:r>
      <w:r>
        <w:rPr>
          <w:rFonts w:ascii="Times New Roman" w:hAnsi="Times New Roman" w:eastAsia="Times New Roman" w:cs="Times New Roman"/>
          <w:sz w:val="24"/>
          <w:szCs w:val="24"/>
          <w:lang w:val="en-US" w:eastAsia="en-US" w:bidi="ar-SA"/>
        </w:rPr>
        <w:t>about</w:t>
      </w:r>
      <w:r>
        <w:rPr>
          <w:rFonts w:ascii="Times New Roman" w:hAnsi="Times New Roman" w:eastAsia="Times New Roman" w:cs="Times New Roman"/>
          <w:spacing w:val="32"/>
          <w:sz w:val="24"/>
          <w:szCs w:val="24"/>
          <w:lang w:val="en-US" w:eastAsia="en-US" w:bidi="ar-SA"/>
        </w:rPr>
        <w:t xml:space="preserve"> </w:t>
      </w:r>
      <w:r>
        <w:rPr>
          <w:rFonts w:ascii="Times New Roman" w:hAnsi="Times New Roman" w:eastAsia="Times New Roman" w:cs="Times New Roman"/>
          <w:sz w:val="24"/>
          <w:szCs w:val="24"/>
          <w:lang w:val="en-US" w:eastAsia="en-US" w:bidi="ar-SA"/>
        </w:rPr>
        <w:t>your</w:t>
      </w:r>
      <w:r>
        <w:rPr>
          <w:rFonts w:ascii="Times New Roman" w:hAnsi="Times New Roman" w:eastAsia="Times New Roman" w:cs="Times New Roman"/>
          <w:spacing w:val="36"/>
          <w:sz w:val="24"/>
          <w:szCs w:val="24"/>
          <w:lang w:val="en-US" w:eastAsia="en-US" w:bidi="ar-SA"/>
        </w:rPr>
        <w:t xml:space="preserve"> </w:t>
      </w:r>
      <w:r>
        <w:rPr>
          <w:rFonts w:ascii="Times New Roman" w:hAnsi="Times New Roman" w:eastAsia="Times New Roman" w:cs="Times New Roman"/>
          <w:sz w:val="24"/>
          <w:szCs w:val="24"/>
          <w:lang w:val="en-US" w:eastAsia="en-US" w:bidi="ar-SA"/>
        </w:rPr>
        <w:t>ability</w:t>
      </w:r>
      <w:r>
        <w:rPr>
          <w:rFonts w:ascii="Times New Roman" w:hAnsi="Times New Roman" w:eastAsia="Times New Roman" w:cs="Times New Roman"/>
          <w:spacing w:val="32"/>
          <w:sz w:val="24"/>
          <w:szCs w:val="24"/>
          <w:lang w:val="en-US" w:eastAsia="en-US" w:bidi="ar-SA"/>
        </w:rPr>
        <w:t xml:space="preserve"> </w:t>
      </w:r>
      <w:r>
        <w:rPr>
          <w:rFonts w:ascii="Times New Roman" w:hAnsi="Times New Roman" w:eastAsia="Times New Roman" w:cs="Times New Roman"/>
          <w:sz w:val="24"/>
          <w:szCs w:val="24"/>
          <w:lang w:val="en-US" w:eastAsia="en-US" w:bidi="ar-SA"/>
        </w:rPr>
        <w:t>in</w:t>
      </w:r>
      <w:r>
        <w:rPr>
          <w:rFonts w:ascii="Times New Roman" w:hAnsi="Times New Roman" w:eastAsia="Times New Roman" w:cs="Times New Roman"/>
          <w:spacing w:val="31"/>
          <w:sz w:val="24"/>
          <w:szCs w:val="24"/>
          <w:lang w:val="en-US" w:eastAsia="en-US" w:bidi="ar-SA"/>
        </w:rPr>
        <w:t xml:space="preserve"> </w:t>
      </w:r>
      <w:r>
        <w:rPr>
          <w:rFonts w:ascii="Times New Roman" w:hAnsi="Times New Roman" w:eastAsia="Times New Roman" w:cs="Times New Roman"/>
          <w:sz w:val="24"/>
          <w:szCs w:val="24"/>
          <w:lang w:val="en-US" w:eastAsia="en-US" w:bidi="ar-SA"/>
        </w:rPr>
        <w:t>writing</w:t>
      </w:r>
      <w:r>
        <w:rPr>
          <w:rFonts w:ascii="Times New Roman" w:hAnsi="Times New Roman" w:eastAsia="Times New Roman" w:cs="Times New Roman"/>
          <w:spacing w:val="35"/>
          <w:sz w:val="24"/>
          <w:szCs w:val="24"/>
          <w:lang w:val="en-US" w:eastAsia="en-US" w:bidi="ar-SA"/>
        </w:rPr>
        <w:t xml:space="preserve"> </w:t>
      </w:r>
      <w:r>
        <w:rPr>
          <w:rFonts w:ascii="Times New Roman" w:hAnsi="Times New Roman" w:eastAsia="Times New Roman" w:cs="Times New Roman"/>
          <w:sz w:val="24"/>
          <w:szCs w:val="24"/>
          <w:lang w:val="en-US" w:eastAsia="en-US" w:bidi="ar-SA"/>
        </w:rPr>
        <w:t>re-orientation</w:t>
      </w:r>
      <w:r>
        <w:rPr>
          <w:rFonts w:ascii="Times New Roman" w:hAnsi="Times New Roman" w:eastAsia="Times New Roman" w:cs="Times New Roman"/>
          <w:spacing w:val="31"/>
          <w:sz w:val="24"/>
          <w:szCs w:val="24"/>
          <w:lang w:val="en-US" w:eastAsia="en-US" w:bidi="ar-SA"/>
        </w:rPr>
        <w:t xml:space="preserve"> </w:t>
      </w:r>
      <w:r>
        <w:rPr>
          <w:rFonts w:ascii="Times New Roman" w:hAnsi="Times New Roman" w:eastAsia="Times New Roman" w:cs="Times New Roman"/>
          <w:sz w:val="24"/>
          <w:szCs w:val="24"/>
          <w:lang w:val="en-US" w:eastAsia="en-US" w:bidi="ar-SA"/>
        </w:rPr>
        <w:t>of</w:t>
      </w: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recount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text?</w:t>
      </w:r>
    </w:p>
    <w:p>
      <w:pPr>
        <w:widowControl w:val="0"/>
        <w:tabs>
          <w:tab w:val="left" w:pos="1799"/>
        </w:tabs>
        <w:autoSpaceDE w:val="0"/>
        <w:autoSpaceDN w:val="0"/>
        <w:spacing w:after="0" w:line="360" w:lineRule="auto"/>
        <w:ind w:left="120" w:firstLine="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feel</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like</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I</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don’t have the</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skills</w:t>
      </w:r>
      <w:r>
        <w:rPr>
          <w:rFonts w:ascii="Times New Roman" w:hAnsi="Times New Roman" w:eastAsia="Times New Roman" w:cs="Times New Roman"/>
          <w:spacing w:val="-4"/>
          <w:sz w:val="24"/>
          <w:szCs w:val="24"/>
          <w:lang w:val="en-US" w:eastAsia="en-US" w:bidi="ar-SA"/>
        </w:rPr>
        <w:t xml:space="preserve"> </w:t>
      </w:r>
      <w:r>
        <w:rPr>
          <w:rFonts w:ascii="Times New Roman" w:hAnsi="Times New Roman" w:eastAsia="Times New Roman" w:cs="Times New Roman"/>
          <w:sz w:val="24"/>
          <w:szCs w:val="24"/>
          <w:lang w:val="en-US" w:eastAsia="en-US" w:bidi="ar-SA"/>
        </w:rPr>
        <w:t>in that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field.</w:t>
      </w:r>
    </w:p>
    <w:p>
      <w:pPr>
        <w:widowControl w:val="0"/>
        <w:tabs>
          <w:tab w:val="left" w:pos="1799"/>
        </w:tabs>
        <w:autoSpaceDE w:val="0"/>
        <w:autoSpaceDN w:val="0"/>
        <w:spacing w:after="0" w:line="360" w:lineRule="auto"/>
        <w:ind w:left="1800" w:right="21"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pacing w:val="23"/>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26"/>
          <w:sz w:val="24"/>
          <w:szCs w:val="24"/>
          <w:lang w:val="en-US" w:eastAsia="en-US" w:bidi="ar-SA"/>
        </w:rPr>
        <w:t xml:space="preserve"> </w:t>
      </w:r>
      <w:r>
        <w:rPr>
          <w:rFonts w:ascii="Times New Roman" w:hAnsi="Times New Roman" w:eastAsia="Times New Roman" w:cs="Times New Roman"/>
          <w:sz w:val="24"/>
          <w:szCs w:val="24"/>
          <w:lang w:val="en-US" w:eastAsia="en-US" w:bidi="ar-SA"/>
        </w:rPr>
        <w:t>find</w:t>
      </w:r>
      <w:r>
        <w:rPr>
          <w:rFonts w:ascii="Times New Roman" w:hAnsi="Times New Roman" w:eastAsia="Times New Roman" w:cs="Times New Roman"/>
          <w:spacing w:val="23"/>
          <w:sz w:val="24"/>
          <w:szCs w:val="24"/>
          <w:lang w:val="en-US" w:eastAsia="en-US" w:bidi="ar-SA"/>
        </w:rPr>
        <w:t xml:space="preserve"> </w:t>
      </w:r>
      <w:r>
        <w:rPr>
          <w:rFonts w:ascii="Times New Roman" w:hAnsi="Times New Roman" w:eastAsia="Times New Roman" w:cs="Times New Roman"/>
          <w:sz w:val="24"/>
          <w:szCs w:val="24"/>
          <w:lang w:val="en-US" w:eastAsia="en-US" w:bidi="ar-SA"/>
        </w:rPr>
        <w:t>it</w:t>
      </w:r>
      <w:r>
        <w:rPr>
          <w:rFonts w:ascii="Times New Roman" w:hAnsi="Times New Roman" w:eastAsia="Times New Roman" w:cs="Times New Roman"/>
          <w:spacing w:val="22"/>
          <w:sz w:val="24"/>
          <w:szCs w:val="24"/>
          <w:lang w:val="en-US" w:eastAsia="en-US" w:bidi="ar-SA"/>
        </w:rPr>
        <w:t xml:space="preserve"> </w:t>
      </w:r>
      <w:r>
        <w:rPr>
          <w:rFonts w:ascii="Times New Roman" w:hAnsi="Times New Roman" w:eastAsia="Times New Roman" w:cs="Times New Roman"/>
          <w:sz w:val="24"/>
          <w:szCs w:val="24"/>
          <w:lang w:val="en-US" w:eastAsia="en-US" w:bidi="ar-SA"/>
        </w:rPr>
        <w:t>difficult</w:t>
      </w:r>
      <w:r>
        <w:rPr>
          <w:rFonts w:ascii="Times New Roman" w:hAnsi="Times New Roman" w:eastAsia="Times New Roman" w:cs="Times New Roman"/>
          <w:spacing w:val="23"/>
          <w:sz w:val="24"/>
          <w:szCs w:val="24"/>
          <w:lang w:val="en-US" w:eastAsia="en-US" w:bidi="ar-SA"/>
        </w:rPr>
        <w:t xml:space="preserve"> </w:t>
      </w:r>
      <w:r>
        <w:rPr>
          <w:rFonts w:ascii="Times New Roman" w:hAnsi="Times New Roman" w:eastAsia="Times New Roman" w:cs="Times New Roman"/>
          <w:sz w:val="24"/>
          <w:szCs w:val="24"/>
          <w:lang w:val="en-US" w:eastAsia="en-US" w:bidi="ar-SA"/>
        </w:rPr>
        <w:t>while</w:t>
      </w:r>
      <w:r>
        <w:rPr>
          <w:rFonts w:ascii="Times New Roman" w:hAnsi="Times New Roman" w:eastAsia="Times New Roman" w:cs="Times New Roman"/>
          <w:spacing w:val="23"/>
          <w:sz w:val="24"/>
          <w:szCs w:val="24"/>
          <w:lang w:val="en-US" w:eastAsia="en-US" w:bidi="ar-SA"/>
        </w:rPr>
        <w:t xml:space="preserve"> </w:t>
      </w:r>
      <w:r>
        <w:rPr>
          <w:rFonts w:ascii="Times New Roman" w:hAnsi="Times New Roman" w:eastAsia="Times New Roman" w:cs="Times New Roman"/>
          <w:sz w:val="24"/>
          <w:szCs w:val="24"/>
          <w:lang w:val="en-US" w:eastAsia="en-US" w:bidi="ar-SA"/>
        </w:rPr>
        <w:t>writing</w:t>
      </w:r>
      <w:r>
        <w:rPr>
          <w:rFonts w:ascii="Times New Roman" w:hAnsi="Times New Roman" w:eastAsia="Times New Roman" w:cs="Times New Roman"/>
          <w:spacing w:val="25"/>
          <w:sz w:val="24"/>
          <w:szCs w:val="24"/>
          <w:lang w:val="en-US" w:eastAsia="en-US" w:bidi="ar-SA"/>
        </w:rPr>
        <w:t xml:space="preserve"> </w:t>
      </w:r>
      <w:r>
        <w:rPr>
          <w:rFonts w:ascii="Times New Roman" w:hAnsi="Times New Roman" w:eastAsia="Times New Roman" w:cs="Times New Roman"/>
          <w:sz w:val="24"/>
          <w:szCs w:val="24"/>
          <w:lang w:val="en-US" w:eastAsia="en-US" w:bidi="ar-SA"/>
        </w:rPr>
        <w:t>recount</w:t>
      </w:r>
      <w:r>
        <w:rPr>
          <w:rFonts w:ascii="Times New Roman" w:hAnsi="Times New Roman" w:eastAsia="Times New Roman" w:cs="Times New Roman"/>
          <w:spacing w:val="24"/>
          <w:sz w:val="24"/>
          <w:szCs w:val="24"/>
          <w:lang w:val="en-US" w:eastAsia="en-US" w:bidi="ar-SA"/>
        </w:rPr>
        <w:t xml:space="preserve"> </w:t>
      </w:r>
      <w:r>
        <w:rPr>
          <w:rFonts w:ascii="Times New Roman" w:hAnsi="Times New Roman" w:eastAsia="Times New Roman" w:cs="Times New Roman"/>
          <w:sz w:val="24"/>
          <w:szCs w:val="24"/>
          <w:lang w:val="en-US" w:eastAsia="en-US" w:bidi="ar-SA"/>
        </w:rPr>
        <w:t>text</w:t>
      </w:r>
      <w:r>
        <w:rPr>
          <w:rFonts w:ascii="Times New Roman" w:hAnsi="Times New Roman" w:eastAsia="Times New Roman" w:cs="Times New Roman"/>
          <w:spacing w:val="23"/>
          <w:sz w:val="24"/>
          <w:szCs w:val="24"/>
          <w:lang w:val="en-US" w:eastAsia="en-US" w:bidi="ar-SA"/>
        </w:rPr>
        <w:t xml:space="preserve"> </w:t>
      </w:r>
      <w:r>
        <w:rPr>
          <w:rFonts w:ascii="Times New Roman" w:hAnsi="Times New Roman" w:eastAsia="Times New Roman" w:cs="Times New Roman"/>
          <w:sz w:val="24"/>
          <w:szCs w:val="24"/>
          <w:lang w:val="en-US" w:eastAsia="en-US" w:bidi="ar-SA"/>
        </w:rPr>
        <w:t>especially</w:t>
      </w:r>
      <w:r>
        <w:rPr>
          <w:rFonts w:ascii="Times New Roman" w:hAnsi="Times New Roman" w:eastAsia="Times New Roman" w:cs="Times New Roman"/>
          <w:spacing w:val="22"/>
          <w:sz w:val="24"/>
          <w:szCs w:val="24"/>
          <w:lang w:val="en-US" w:eastAsia="en-US" w:bidi="ar-SA"/>
        </w:rPr>
        <w:t xml:space="preserve"> </w:t>
      </w:r>
      <w:r>
        <w:rPr>
          <w:rFonts w:ascii="Times New Roman" w:hAnsi="Times New Roman" w:eastAsia="Times New Roman" w:cs="Times New Roman"/>
          <w:sz w:val="24"/>
          <w:szCs w:val="24"/>
          <w:lang w:val="en-US" w:eastAsia="en-US" w:bidi="ar-SA"/>
        </w:rPr>
        <w:t>in</w:t>
      </w:r>
      <w:r>
        <w:rPr>
          <w:rFonts w:ascii="Times New Roman" w:hAnsi="Times New Roman" w:eastAsia="Times New Roman" w:cs="Times New Roman"/>
          <w:spacing w:val="23"/>
          <w:sz w:val="24"/>
          <w:szCs w:val="24"/>
          <w:lang w:val="en-US" w:eastAsia="en-US" w:bidi="ar-SA"/>
        </w:rPr>
        <w:t xml:space="preserve"> </w:t>
      </w:r>
      <w:r>
        <w:rPr>
          <w:rFonts w:ascii="Times New Roman" w:hAnsi="Times New Roman" w:eastAsia="Times New Roman" w:cs="Times New Roman"/>
          <w:sz w:val="24"/>
          <w:szCs w:val="24"/>
          <w:lang w:val="en-US" w:eastAsia="en-US" w:bidi="ar-SA"/>
        </w:rPr>
        <w:t>the re-orientation</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part?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Please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explain!</w:t>
      </w:r>
    </w:p>
    <w:p>
      <w:pPr>
        <w:widowControl w:val="0"/>
        <w:tabs>
          <w:tab w:val="left" w:pos="1799"/>
        </w:tabs>
        <w:autoSpaceDE w:val="0"/>
        <w:autoSpaceDN w:val="0"/>
        <w:spacing w:after="0" w:line="360" w:lineRule="auto"/>
        <w:ind w:left="1800" w:right="21"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Obviously, Sir. Because I myself cannot write a good and correct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recount</w:t>
      </w:r>
      <w:r>
        <w:rPr>
          <w:rFonts w:ascii="Times New Roman" w:hAnsi="Times New Roman" w:eastAsia="Times New Roman" w:cs="Times New Roman"/>
          <w:spacing w:val="10"/>
          <w:sz w:val="24"/>
          <w:szCs w:val="24"/>
          <w:lang w:val="en-US" w:eastAsia="en-US" w:bidi="ar-SA"/>
        </w:rPr>
        <w:t xml:space="preserve"> </w:t>
      </w:r>
      <w:r>
        <w:rPr>
          <w:rFonts w:ascii="Times New Roman" w:hAnsi="Times New Roman" w:eastAsia="Times New Roman" w:cs="Times New Roman"/>
          <w:sz w:val="24"/>
          <w:szCs w:val="24"/>
          <w:lang w:val="en-US" w:eastAsia="en-US" w:bidi="ar-SA"/>
        </w:rPr>
        <w:t>text</w:t>
      </w:r>
      <w:r>
        <w:rPr>
          <w:rFonts w:ascii="Times New Roman" w:hAnsi="Times New Roman" w:eastAsia="Times New Roman" w:cs="Times New Roman"/>
          <w:spacing w:val="11"/>
          <w:sz w:val="24"/>
          <w:szCs w:val="24"/>
          <w:lang w:val="en-US" w:eastAsia="en-US" w:bidi="ar-SA"/>
        </w:rPr>
        <w:t xml:space="preserve"> </w:t>
      </w:r>
      <w:r>
        <w:rPr>
          <w:rFonts w:ascii="Times New Roman" w:hAnsi="Times New Roman" w:eastAsia="Times New Roman" w:cs="Times New Roman"/>
          <w:sz w:val="24"/>
          <w:szCs w:val="24"/>
          <w:lang w:val="en-US" w:eastAsia="en-US" w:bidi="ar-SA"/>
        </w:rPr>
        <w:t>and</w:t>
      </w:r>
      <w:r>
        <w:rPr>
          <w:rFonts w:ascii="Times New Roman" w:hAnsi="Times New Roman" w:eastAsia="Times New Roman" w:cs="Times New Roman"/>
          <w:spacing w:val="11"/>
          <w:sz w:val="24"/>
          <w:szCs w:val="24"/>
          <w:lang w:val="en-US" w:eastAsia="en-US" w:bidi="ar-SA"/>
        </w:rPr>
        <w:t xml:space="preserve"> </w:t>
      </w:r>
      <w:r>
        <w:rPr>
          <w:rFonts w:ascii="Times New Roman" w:hAnsi="Times New Roman" w:eastAsia="Times New Roman" w:cs="Times New Roman"/>
          <w:sz w:val="24"/>
          <w:szCs w:val="24"/>
          <w:lang w:val="en-US" w:eastAsia="en-US" w:bidi="ar-SA"/>
        </w:rPr>
        <w:t>it</w:t>
      </w:r>
      <w:r>
        <w:rPr>
          <w:rFonts w:ascii="Times New Roman" w:hAnsi="Times New Roman" w:eastAsia="Times New Roman" w:cs="Times New Roman"/>
          <w:spacing w:val="9"/>
          <w:sz w:val="24"/>
          <w:szCs w:val="24"/>
          <w:lang w:val="en-US" w:eastAsia="en-US" w:bidi="ar-SA"/>
        </w:rPr>
        <w:t xml:space="preserve"> </w:t>
      </w:r>
      <w:r>
        <w:rPr>
          <w:rFonts w:ascii="Times New Roman" w:hAnsi="Times New Roman" w:eastAsia="Times New Roman" w:cs="Times New Roman"/>
          <w:sz w:val="24"/>
          <w:szCs w:val="24"/>
          <w:lang w:val="en-US" w:eastAsia="en-US" w:bidi="ar-SA"/>
        </w:rPr>
        <w:t>is</w:t>
      </w:r>
      <w:r>
        <w:rPr>
          <w:rFonts w:ascii="Times New Roman" w:hAnsi="Times New Roman" w:eastAsia="Times New Roman" w:cs="Times New Roman"/>
          <w:spacing w:val="11"/>
          <w:sz w:val="24"/>
          <w:szCs w:val="24"/>
          <w:lang w:val="en-US" w:eastAsia="en-US" w:bidi="ar-SA"/>
        </w:rPr>
        <w:t xml:space="preserve"> </w:t>
      </w:r>
      <w:r>
        <w:rPr>
          <w:rFonts w:ascii="Times New Roman" w:hAnsi="Times New Roman" w:eastAsia="Times New Roman" w:cs="Times New Roman"/>
          <w:sz w:val="24"/>
          <w:szCs w:val="24"/>
          <w:lang w:val="en-US" w:eastAsia="en-US" w:bidi="ar-SA"/>
        </w:rPr>
        <w:t>definitely</w:t>
      </w:r>
      <w:r>
        <w:rPr>
          <w:rFonts w:ascii="Times New Roman" w:hAnsi="Times New Roman" w:eastAsia="Times New Roman" w:cs="Times New Roman"/>
          <w:spacing w:val="11"/>
          <w:sz w:val="24"/>
          <w:szCs w:val="24"/>
          <w:lang w:val="en-US" w:eastAsia="en-US" w:bidi="ar-SA"/>
        </w:rPr>
        <w:t xml:space="preserve"> </w:t>
      </w:r>
      <w:r>
        <w:rPr>
          <w:rFonts w:ascii="Times New Roman" w:hAnsi="Times New Roman" w:eastAsia="Times New Roman" w:cs="Times New Roman"/>
          <w:sz w:val="24"/>
          <w:szCs w:val="24"/>
          <w:lang w:val="en-US" w:eastAsia="en-US" w:bidi="ar-SA"/>
        </w:rPr>
        <w:t>wrong</w:t>
      </w:r>
      <w:r>
        <w:rPr>
          <w:rFonts w:ascii="Times New Roman" w:hAnsi="Times New Roman" w:eastAsia="Times New Roman" w:cs="Times New Roman"/>
          <w:spacing w:val="11"/>
          <w:sz w:val="24"/>
          <w:szCs w:val="24"/>
          <w:lang w:val="en-US" w:eastAsia="en-US" w:bidi="ar-SA"/>
        </w:rPr>
        <w:t xml:space="preserve"> </w:t>
      </w:r>
      <w:r>
        <w:rPr>
          <w:rFonts w:ascii="Times New Roman" w:hAnsi="Times New Roman" w:eastAsia="Times New Roman" w:cs="Times New Roman"/>
          <w:sz w:val="24"/>
          <w:szCs w:val="24"/>
          <w:lang w:val="en-US" w:eastAsia="en-US" w:bidi="ar-SA"/>
        </w:rPr>
        <w:t>the</w:t>
      </w:r>
      <w:r>
        <w:rPr>
          <w:rFonts w:ascii="Times New Roman" w:hAnsi="Times New Roman" w:eastAsia="Times New Roman" w:cs="Times New Roman"/>
          <w:spacing w:val="10"/>
          <w:sz w:val="24"/>
          <w:szCs w:val="24"/>
          <w:lang w:val="en-US" w:eastAsia="en-US" w:bidi="ar-SA"/>
        </w:rPr>
        <w:t xml:space="preserve"> </w:t>
      </w:r>
      <w:r>
        <w:rPr>
          <w:rFonts w:ascii="Times New Roman" w:hAnsi="Times New Roman" w:eastAsia="Times New Roman" w:cs="Times New Roman"/>
          <w:sz w:val="24"/>
          <w:szCs w:val="24"/>
          <w:lang w:val="en-US" w:eastAsia="en-US" w:bidi="ar-SA"/>
        </w:rPr>
        <w:t>whole</w:t>
      </w:r>
      <w:r>
        <w:rPr>
          <w:rFonts w:ascii="Times New Roman" w:hAnsi="Times New Roman" w:eastAsia="Times New Roman" w:cs="Times New Roman"/>
          <w:spacing w:val="10"/>
          <w:sz w:val="24"/>
          <w:szCs w:val="24"/>
          <w:lang w:val="en-US" w:eastAsia="en-US" w:bidi="ar-SA"/>
        </w:rPr>
        <w:t xml:space="preserve"> </w:t>
      </w:r>
      <w:r>
        <w:rPr>
          <w:rFonts w:ascii="Times New Roman" w:hAnsi="Times New Roman" w:eastAsia="Times New Roman" w:cs="Times New Roman"/>
          <w:sz w:val="24"/>
          <w:szCs w:val="24"/>
          <w:lang w:val="en-US" w:eastAsia="en-US" w:bidi="ar-SA"/>
        </w:rPr>
        <w:t>paragraph,</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I</w:t>
      </w:r>
      <w:r>
        <w:rPr>
          <w:rFonts w:ascii="Times New Roman" w:hAnsi="Times New Roman" w:eastAsia="Times New Roman" w:cs="Times New Roman"/>
          <w:spacing w:val="10"/>
          <w:sz w:val="24"/>
          <w:szCs w:val="24"/>
          <w:lang w:val="en-US" w:eastAsia="en-US" w:bidi="ar-SA"/>
        </w:rPr>
        <w:t xml:space="preserve"> </w:t>
      </w:r>
      <w:r>
        <w:rPr>
          <w:rFonts w:ascii="Times New Roman" w:hAnsi="Times New Roman" w:eastAsia="Times New Roman" w:cs="Times New Roman"/>
          <w:sz w:val="24"/>
          <w:szCs w:val="24"/>
          <w:lang w:val="en-US" w:eastAsia="en-US" w:bidi="ar-SA"/>
        </w:rPr>
        <w:t>am confused to arrange</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the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sentences</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of</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each paragraph</w:t>
      </w:r>
      <w:r>
        <w:rPr>
          <w:rFonts w:ascii="Times New Roman" w:hAnsi="Times New Roman" w:eastAsia="Times New Roman" w:cs="Times New Roman"/>
          <w:spacing w:val="2"/>
          <w:sz w:val="24"/>
          <w:szCs w:val="24"/>
          <w:lang w:val="en-US" w:eastAsia="en-US" w:bidi="ar-SA"/>
        </w:rPr>
        <w:t>.</w:t>
      </w:r>
    </w:p>
    <w:p>
      <w:pPr>
        <w:widowControl w:val="0"/>
        <w:tabs>
          <w:tab w:val="left" w:pos="1799"/>
        </w:tabs>
        <w:autoSpaceDE w:val="0"/>
        <w:autoSpaceDN w:val="0"/>
        <w:spacing w:after="0" w:line="360" w:lineRule="auto"/>
        <w:ind w:left="1800" w:right="21"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Are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familiar with personal</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pronouns?</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Can you</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please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tell me about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it?</w:t>
      </w:r>
    </w:p>
    <w:p>
      <w:pPr>
        <w:widowControl w:val="0"/>
        <w:tabs>
          <w:tab w:val="left" w:pos="1799"/>
        </w:tabs>
        <w:autoSpaceDE w:val="0"/>
        <w:autoSpaceDN w:val="0"/>
        <w:spacing w:after="0" w:line="360" w:lineRule="auto"/>
        <w:ind w:left="120" w:firstLine="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Sorry, I</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don’t know</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for</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sure.</w:t>
      </w:r>
    </w:p>
    <w:p>
      <w:pPr>
        <w:widowControl w:val="0"/>
        <w:tabs>
          <w:tab w:val="left" w:pos="1799"/>
          <w:tab w:val="left" w:pos="2872"/>
          <w:tab w:val="left" w:pos="3686"/>
          <w:tab w:val="left" w:pos="5085"/>
          <w:tab w:val="left" w:pos="5632"/>
          <w:tab w:val="left" w:pos="7151"/>
        </w:tabs>
        <w:autoSpaceDE w:val="0"/>
        <w:autoSpaceDN w:val="0"/>
        <w:spacing w:after="0" w:line="360" w:lineRule="auto"/>
        <w:ind w:left="120" w:right="21" w:firstLine="0"/>
        <w:jc w:val="both"/>
        <w:rPr>
          <w:rFonts w:ascii="Times New Roman" w:hAnsi="Times New Roman" w:eastAsia="Times New Roman" w:cs="Times New Roman"/>
          <w:spacing w:val="1"/>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In your opinion, what is the function of personal pronoun?</w:t>
      </w:r>
    </w:p>
    <w:p>
      <w:pPr>
        <w:widowControl w:val="0"/>
        <w:tabs>
          <w:tab w:val="left" w:pos="1799"/>
          <w:tab w:val="left" w:pos="2872"/>
          <w:tab w:val="left" w:pos="3686"/>
          <w:tab w:val="left" w:pos="5085"/>
          <w:tab w:val="left" w:pos="5632"/>
          <w:tab w:val="left" w:pos="7151"/>
        </w:tabs>
        <w:autoSpaceDE w:val="0"/>
        <w:autoSpaceDN w:val="0"/>
        <w:spacing w:after="0" w:line="360" w:lineRule="auto"/>
        <w:ind w:left="120" w:right="21" w:firstLine="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Probably to tell the reader about the names of the characters.</w:t>
      </w:r>
    </w:p>
    <w:p>
      <w:pPr>
        <w:widowControl w:val="0"/>
        <w:tabs>
          <w:tab w:val="left" w:pos="1799"/>
          <w:tab w:val="left" w:pos="2872"/>
          <w:tab w:val="left" w:pos="3686"/>
          <w:tab w:val="left" w:pos="5085"/>
          <w:tab w:val="left" w:pos="5632"/>
          <w:tab w:val="left" w:pos="7151"/>
        </w:tabs>
        <w:autoSpaceDE w:val="0"/>
        <w:autoSpaceDN w:val="0"/>
        <w:spacing w:after="0" w:line="360" w:lineRule="auto"/>
        <w:ind w:left="1843" w:right="21" w:hanging="1723"/>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you have difficulties in determining</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pacing w:val="-1"/>
          <w:sz w:val="24"/>
          <w:szCs w:val="24"/>
          <w:lang w:val="en-US" w:eastAsia="en-US" w:bidi="ar-SA"/>
        </w:rPr>
        <w:t>personal</w:t>
      </w:r>
      <w:r>
        <w:rPr>
          <w:rFonts w:ascii="Times New Roman" w:hAnsi="Times New Roman" w:eastAsia="Times New Roman" w:cs="Times New Roman"/>
          <w:sz w:val="24"/>
          <w:szCs w:val="24"/>
          <w:lang w:val="en-US" w:eastAsia="en-US" w:bidi="ar-SA"/>
        </w:rPr>
        <w:t xml:space="preserve"> pronoun</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and</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how</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to</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use</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it?</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Please describe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in</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detail!</w:t>
      </w:r>
    </w:p>
    <w:p>
      <w:pPr>
        <w:widowControl w:val="0"/>
        <w:tabs>
          <w:tab w:val="left" w:pos="1799"/>
        </w:tabs>
        <w:autoSpaceDE w:val="0"/>
        <w:autoSpaceDN w:val="0"/>
        <w:spacing w:after="0" w:line="360" w:lineRule="auto"/>
        <w:ind w:left="1800" w:right="21"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Yes, I find it difficult when determining personal pronouns</w:t>
      </w: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because</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I don’t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know</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what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the</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personal</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pronouns are.</w:t>
      </w:r>
    </w:p>
    <w:p>
      <w:pPr>
        <w:widowControl w:val="0"/>
        <w:tabs>
          <w:tab w:val="left" w:pos="1799"/>
        </w:tabs>
        <w:autoSpaceDE w:val="0"/>
        <w:autoSpaceDN w:val="0"/>
        <w:spacing w:after="0" w:line="360" w:lineRule="auto"/>
        <w:ind w:left="120" w:right="427" w:firstLine="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What do you know about linking verb? Can you please explain!</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don’t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know</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about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linking</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verb. I only know about verb.</w:t>
      </w:r>
    </w:p>
    <w:p>
      <w:pPr>
        <w:widowControl w:val="0"/>
        <w:tabs>
          <w:tab w:val="left" w:pos="1799"/>
          <w:tab w:val="left" w:pos="7178"/>
        </w:tabs>
        <w:autoSpaceDE w:val="0"/>
        <w:autoSpaceDN w:val="0"/>
        <w:spacing w:after="0" w:line="360" w:lineRule="auto"/>
        <w:ind w:left="1800" w:right="21"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What</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think</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about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your ability</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in</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choosing</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 xml:space="preserve">and </w:t>
      </w:r>
      <w:r>
        <w:rPr>
          <w:rFonts w:ascii="Times New Roman" w:hAnsi="Times New Roman" w:eastAsia="Times New Roman" w:cs="Times New Roman"/>
          <w:spacing w:val="-1"/>
          <w:sz w:val="24"/>
          <w:szCs w:val="24"/>
          <w:lang w:val="en-US" w:eastAsia="en-US" w:bidi="ar-SA"/>
        </w:rPr>
        <w:t xml:space="preserve">using </w:t>
      </w: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linking</w:t>
      </w:r>
      <w:r>
        <w:rPr>
          <w:rFonts w:ascii="Times New Roman" w:hAnsi="Times New Roman" w:eastAsia="Times New Roman" w:cs="Times New Roman"/>
          <w:spacing w:val="-4"/>
          <w:sz w:val="24"/>
          <w:szCs w:val="24"/>
          <w:lang w:val="en-US" w:eastAsia="en-US" w:bidi="ar-SA"/>
        </w:rPr>
        <w:t xml:space="preserve"> </w:t>
      </w:r>
      <w:r>
        <w:rPr>
          <w:rFonts w:ascii="Times New Roman" w:hAnsi="Times New Roman" w:eastAsia="Times New Roman" w:cs="Times New Roman"/>
          <w:sz w:val="24"/>
          <w:szCs w:val="24"/>
          <w:lang w:val="en-US" w:eastAsia="en-US" w:bidi="ar-SA"/>
        </w:rPr>
        <w:t>verb</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in recount text?</w:t>
      </w:r>
    </w:p>
    <w:p>
      <w:pPr>
        <w:spacing w:line="360" w:lineRule="auto"/>
        <w:jc w:val="both"/>
        <w:sectPr>
          <w:pgSz w:w="11910" w:h="16840"/>
          <w:pgMar w:top="1360" w:right="1420" w:bottom="880" w:left="1680" w:header="0" w:footer="699" w:gutter="0"/>
          <w:cols w:space="720" w:num="1"/>
        </w:sectPr>
      </w:pPr>
    </w:p>
    <w:p>
      <w:pPr>
        <w:widowControl w:val="0"/>
        <w:tabs>
          <w:tab w:val="left" w:pos="1799"/>
        </w:tabs>
        <w:autoSpaceDE w:val="0"/>
        <w:autoSpaceDN w:val="0"/>
        <w:spacing w:after="0" w:line="360" w:lineRule="auto"/>
        <w:ind w:left="1800" w:right="-239"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 xml:space="preserve">I don’t think my skills are good because I don’t memorize the </w:t>
      </w: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linking</w:t>
      </w:r>
      <w:r>
        <w:rPr>
          <w:rFonts w:ascii="Times New Roman" w:hAnsi="Times New Roman" w:eastAsia="Times New Roman" w:cs="Times New Roman"/>
          <w:spacing w:val="-4"/>
          <w:sz w:val="24"/>
          <w:szCs w:val="24"/>
          <w:lang w:val="en-US" w:eastAsia="en-US" w:bidi="ar-SA"/>
        </w:rPr>
        <w:t xml:space="preserve"> </w:t>
      </w:r>
      <w:r>
        <w:rPr>
          <w:rFonts w:ascii="Times New Roman" w:hAnsi="Times New Roman" w:eastAsia="Times New Roman" w:cs="Times New Roman"/>
          <w:sz w:val="24"/>
          <w:szCs w:val="24"/>
          <w:lang w:val="en-US" w:eastAsia="en-US" w:bidi="ar-SA"/>
        </w:rPr>
        <w:t>verbs.</w:t>
      </w:r>
    </w:p>
    <w:p>
      <w:pPr>
        <w:widowControl w:val="0"/>
        <w:tabs>
          <w:tab w:val="left" w:pos="1799"/>
        </w:tabs>
        <w:autoSpaceDE w:val="0"/>
        <w:autoSpaceDN w:val="0"/>
        <w:spacing w:after="0" w:line="360" w:lineRule="auto"/>
        <w:ind w:left="1800" w:right="-239"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pacing w:val="18"/>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23"/>
          <w:sz w:val="24"/>
          <w:szCs w:val="24"/>
          <w:lang w:val="en-US" w:eastAsia="en-US" w:bidi="ar-SA"/>
        </w:rPr>
        <w:t xml:space="preserve"> </w:t>
      </w:r>
      <w:r>
        <w:rPr>
          <w:rFonts w:ascii="Times New Roman" w:hAnsi="Times New Roman" w:eastAsia="Times New Roman" w:cs="Times New Roman"/>
          <w:sz w:val="24"/>
          <w:szCs w:val="24"/>
          <w:lang w:val="en-US" w:eastAsia="en-US" w:bidi="ar-SA"/>
        </w:rPr>
        <w:t>have</w:t>
      </w:r>
      <w:r>
        <w:rPr>
          <w:rFonts w:ascii="Times New Roman" w:hAnsi="Times New Roman" w:eastAsia="Times New Roman" w:cs="Times New Roman"/>
          <w:spacing w:val="18"/>
          <w:sz w:val="24"/>
          <w:szCs w:val="24"/>
          <w:lang w:val="en-US" w:eastAsia="en-US" w:bidi="ar-SA"/>
        </w:rPr>
        <w:t xml:space="preserve"> </w:t>
      </w:r>
      <w:r>
        <w:rPr>
          <w:rFonts w:ascii="Times New Roman" w:hAnsi="Times New Roman" w:eastAsia="Times New Roman" w:cs="Times New Roman"/>
          <w:sz w:val="24"/>
          <w:szCs w:val="24"/>
          <w:lang w:val="en-US" w:eastAsia="en-US" w:bidi="ar-SA"/>
        </w:rPr>
        <w:t>any</w:t>
      </w:r>
      <w:r>
        <w:rPr>
          <w:rFonts w:ascii="Times New Roman" w:hAnsi="Times New Roman" w:eastAsia="Times New Roman" w:cs="Times New Roman"/>
          <w:spacing w:val="20"/>
          <w:sz w:val="24"/>
          <w:szCs w:val="24"/>
          <w:lang w:val="en-US" w:eastAsia="en-US" w:bidi="ar-SA"/>
        </w:rPr>
        <w:t xml:space="preserve"> </w:t>
      </w:r>
      <w:r>
        <w:rPr>
          <w:rFonts w:ascii="Times New Roman" w:hAnsi="Times New Roman" w:eastAsia="Times New Roman" w:cs="Times New Roman"/>
          <w:sz w:val="24"/>
          <w:szCs w:val="24"/>
          <w:lang w:val="en-US" w:eastAsia="en-US" w:bidi="ar-SA"/>
        </w:rPr>
        <w:t>problems</w:t>
      </w:r>
      <w:r>
        <w:rPr>
          <w:rFonts w:ascii="Times New Roman" w:hAnsi="Times New Roman" w:eastAsia="Times New Roman" w:cs="Times New Roman"/>
          <w:spacing w:val="18"/>
          <w:sz w:val="24"/>
          <w:szCs w:val="24"/>
          <w:lang w:val="en-US" w:eastAsia="en-US" w:bidi="ar-SA"/>
        </w:rPr>
        <w:t xml:space="preserve"> </w:t>
      </w:r>
      <w:r>
        <w:rPr>
          <w:rFonts w:ascii="Times New Roman" w:hAnsi="Times New Roman" w:eastAsia="Times New Roman" w:cs="Times New Roman"/>
          <w:sz w:val="24"/>
          <w:szCs w:val="24"/>
          <w:lang w:val="en-US" w:eastAsia="en-US" w:bidi="ar-SA"/>
        </w:rPr>
        <w:t>in</w:t>
      </w:r>
      <w:r>
        <w:rPr>
          <w:rFonts w:ascii="Times New Roman" w:hAnsi="Times New Roman" w:eastAsia="Times New Roman" w:cs="Times New Roman"/>
          <w:spacing w:val="18"/>
          <w:sz w:val="24"/>
          <w:szCs w:val="24"/>
          <w:lang w:val="en-US" w:eastAsia="en-US" w:bidi="ar-SA"/>
        </w:rPr>
        <w:t xml:space="preserve"> </w:t>
      </w:r>
      <w:r>
        <w:rPr>
          <w:rFonts w:ascii="Times New Roman" w:hAnsi="Times New Roman" w:eastAsia="Times New Roman" w:cs="Times New Roman"/>
          <w:sz w:val="24"/>
          <w:szCs w:val="24"/>
          <w:lang w:val="en-US" w:eastAsia="en-US" w:bidi="ar-SA"/>
        </w:rPr>
        <w:t>determining</w:t>
      </w:r>
      <w:r>
        <w:rPr>
          <w:rFonts w:ascii="Times New Roman" w:hAnsi="Times New Roman" w:eastAsia="Times New Roman" w:cs="Times New Roman"/>
          <w:spacing w:val="19"/>
          <w:sz w:val="24"/>
          <w:szCs w:val="24"/>
          <w:lang w:val="en-US" w:eastAsia="en-US" w:bidi="ar-SA"/>
        </w:rPr>
        <w:t xml:space="preserve"> </w:t>
      </w:r>
      <w:r>
        <w:rPr>
          <w:rFonts w:ascii="Times New Roman" w:hAnsi="Times New Roman" w:eastAsia="Times New Roman" w:cs="Times New Roman"/>
          <w:sz w:val="24"/>
          <w:szCs w:val="24"/>
          <w:lang w:val="en-US" w:eastAsia="en-US" w:bidi="ar-SA"/>
        </w:rPr>
        <w:t>linking</w:t>
      </w:r>
      <w:r>
        <w:rPr>
          <w:rFonts w:ascii="Times New Roman" w:hAnsi="Times New Roman" w:eastAsia="Times New Roman" w:cs="Times New Roman"/>
          <w:spacing w:val="18"/>
          <w:sz w:val="24"/>
          <w:szCs w:val="24"/>
          <w:lang w:val="en-US" w:eastAsia="en-US" w:bidi="ar-SA"/>
        </w:rPr>
        <w:t xml:space="preserve"> </w:t>
      </w:r>
      <w:r>
        <w:rPr>
          <w:rFonts w:ascii="Times New Roman" w:hAnsi="Times New Roman" w:eastAsia="Times New Roman" w:cs="Times New Roman"/>
          <w:sz w:val="24"/>
          <w:szCs w:val="24"/>
          <w:lang w:val="en-US" w:eastAsia="en-US" w:bidi="ar-SA"/>
        </w:rPr>
        <w:t>verb</w:t>
      </w:r>
      <w:r>
        <w:rPr>
          <w:rFonts w:ascii="Times New Roman" w:hAnsi="Times New Roman" w:eastAsia="Times New Roman" w:cs="Times New Roman"/>
          <w:spacing w:val="20"/>
          <w:sz w:val="24"/>
          <w:szCs w:val="24"/>
          <w:lang w:val="en-US" w:eastAsia="en-US" w:bidi="ar-SA"/>
        </w:rPr>
        <w:t xml:space="preserve"> </w:t>
      </w:r>
      <w:r>
        <w:rPr>
          <w:rFonts w:ascii="Times New Roman" w:hAnsi="Times New Roman" w:eastAsia="Times New Roman" w:cs="Times New Roman"/>
          <w:sz w:val="24"/>
          <w:szCs w:val="24"/>
          <w:lang w:val="en-US" w:eastAsia="en-US" w:bidi="ar-SA"/>
        </w:rPr>
        <w:t>and</w:t>
      </w:r>
      <w:r>
        <w:rPr>
          <w:rFonts w:ascii="Times New Roman" w:hAnsi="Times New Roman" w:eastAsia="Times New Roman" w:cs="Times New Roman"/>
          <w:spacing w:val="18"/>
          <w:sz w:val="24"/>
          <w:szCs w:val="24"/>
          <w:lang w:val="en-US" w:eastAsia="en-US" w:bidi="ar-SA"/>
        </w:rPr>
        <w:t xml:space="preserve"> </w:t>
      </w:r>
      <w:r>
        <w:rPr>
          <w:rFonts w:ascii="Times New Roman" w:hAnsi="Times New Roman" w:eastAsia="Times New Roman" w:cs="Times New Roman"/>
          <w:sz w:val="24"/>
          <w:szCs w:val="24"/>
          <w:lang w:val="en-US" w:eastAsia="en-US" w:bidi="ar-SA"/>
        </w:rPr>
        <w:t>how</w:t>
      </w:r>
      <w:r>
        <w:rPr>
          <w:rFonts w:ascii="Times New Roman" w:hAnsi="Times New Roman" w:eastAsia="Times New Roman" w:cs="Times New Roman"/>
          <w:spacing w:val="19"/>
          <w:sz w:val="24"/>
          <w:szCs w:val="24"/>
          <w:lang w:val="en-US" w:eastAsia="en-US" w:bidi="ar-SA"/>
        </w:rPr>
        <w:t xml:space="preserve"> </w:t>
      </w:r>
      <w:r>
        <w:rPr>
          <w:rFonts w:ascii="Times New Roman" w:hAnsi="Times New Roman" w:eastAsia="Times New Roman" w:cs="Times New Roman"/>
          <w:sz w:val="24"/>
          <w:szCs w:val="24"/>
          <w:lang w:val="en-US" w:eastAsia="en-US" w:bidi="ar-SA"/>
        </w:rPr>
        <w:t xml:space="preserve">to </w:t>
      </w: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use</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it?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Please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describe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in detail.</w:t>
      </w:r>
    </w:p>
    <w:p>
      <w:pPr>
        <w:widowControl w:val="0"/>
        <w:tabs>
          <w:tab w:val="left" w:pos="1799"/>
        </w:tabs>
        <w:autoSpaceDE w:val="0"/>
        <w:autoSpaceDN w:val="0"/>
        <w:spacing w:after="0" w:line="360" w:lineRule="auto"/>
        <w:ind w:left="1800" w:right="-239"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Yes,</w:t>
      </w:r>
      <w:r>
        <w:rPr>
          <w:rFonts w:ascii="Times New Roman" w:hAnsi="Times New Roman" w:eastAsia="Times New Roman" w:cs="Times New Roman"/>
          <w:spacing w:val="8"/>
          <w:sz w:val="24"/>
          <w:szCs w:val="24"/>
          <w:lang w:val="en-US" w:eastAsia="en-US" w:bidi="ar-SA"/>
        </w:rPr>
        <w:t xml:space="preserve"> </w:t>
      </w:r>
      <w:r>
        <w:rPr>
          <w:rFonts w:ascii="Times New Roman" w:hAnsi="Times New Roman" w:eastAsia="Times New Roman" w:cs="Times New Roman"/>
          <w:sz w:val="24"/>
          <w:szCs w:val="24"/>
          <w:lang w:val="en-US" w:eastAsia="en-US" w:bidi="ar-SA"/>
        </w:rPr>
        <w:t>because</w:t>
      </w:r>
      <w:r>
        <w:rPr>
          <w:rFonts w:ascii="Times New Roman" w:hAnsi="Times New Roman" w:eastAsia="Times New Roman" w:cs="Times New Roman"/>
          <w:spacing w:val="10"/>
          <w:sz w:val="24"/>
          <w:szCs w:val="24"/>
          <w:lang w:val="en-US" w:eastAsia="en-US" w:bidi="ar-SA"/>
        </w:rPr>
        <w:t xml:space="preserve"> </w:t>
      </w:r>
      <w:r>
        <w:rPr>
          <w:rFonts w:ascii="Times New Roman" w:hAnsi="Times New Roman" w:eastAsia="Times New Roman" w:cs="Times New Roman"/>
          <w:sz w:val="24"/>
          <w:szCs w:val="24"/>
          <w:lang w:val="en-US" w:eastAsia="en-US" w:bidi="ar-SA"/>
        </w:rPr>
        <w:t>I</w:t>
      </w:r>
      <w:r>
        <w:rPr>
          <w:rFonts w:ascii="Times New Roman" w:hAnsi="Times New Roman" w:eastAsia="Times New Roman" w:cs="Times New Roman"/>
          <w:spacing w:val="7"/>
          <w:sz w:val="24"/>
          <w:szCs w:val="24"/>
          <w:lang w:val="en-US" w:eastAsia="en-US" w:bidi="ar-SA"/>
        </w:rPr>
        <w:t xml:space="preserve"> </w:t>
      </w:r>
      <w:r>
        <w:rPr>
          <w:rFonts w:ascii="Times New Roman" w:hAnsi="Times New Roman" w:eastAsia="Times New Roman" w:cs="Times New Roman"/>
          <w:sz w:val="24"/>
          <w:szCs w:val="24"/>
          <w:lang w:val="en-US" w:eastAsia="en-US" w:bidi="ar-SA"/>
        </w:rPr>
        <w:t>am</w:t>
      </w:r>
      <w:r>
        <w:rPr>
          <w:rFonts w:ascii="Times New Roman" w:hAnsi="Times New Roman" w:eastAsia="Times New Roman" w:cs="Times New Roman"/>
          <w:spacing w:val="9"/>
          <w:sz w:val="24"/>
          <w:szCs w:val="24"/>
          <w:lang w:val="en-US" w:eastAsia="en-US" w:bidi="ar-SA"/>
        </w:rPr>
        <w:t xml:space="preserve"> </w:t>
      </w:r>
      <w:r>
        <w:rPr>
          <w:rFonts w:ascii="Times New Roman" w:hAnsi="Times New Roman" w:eastAsia="Times New Roman" w:cs="Times New Roman"/>
          <w:sz w:val="24"/>
          <w:szCs w:val="24"/>
          <w:lang w:val="en-US" w:eastAsia="en-US" w:bidi="ar-SA"/>
        </w:rPr>
        <w:t>not</w:t>
      </w:r>
      <w:r>
        <w:rPr>
          <w:rFonts w:ascii="Times New Roman" w:hAnsi="Times New Roman" w:eastAsia="Times New Roman" w:cs="Times New Roman"/>
          <w:spacing w:val="10"/>
          <w:sz w:val="24"/>
          <w:szCs w:val="24"/>
          <w:lang w:val="en-US" w:eastAsia="en-US" w:bidi="ar-SA"/>
        </w:rPr>
        <w:t xml:space="preserve"> </w:t>
      </w:r>
      <w:r>
        <w:rPr>
          <w:rFonts w:ascii="Times New Roman" w:hAnsi="Times New Roman" w:eastAsia="Times New Roman" w:cs="Times New Roman"/>
          <w:sz w:val="24"/>
          <w:szCs w:val="24"/>
          <w:lang w:val="en-US" w:eastAsia="en-US" w:bidi="ar-SA"/>
        </w:rPr>
        <w:t>able</w:t>
      </w:r>
      <w:r>
        <w:rPr>
          <w:rFonts w:ascii="Times New Roman" w:hAnsi="Times New Roman" w:eastAsia="Times New Roman" w:cs="Times New Roman"/>
          <w:spacing w:val="7"/>
          <w:sz w:val="24"/>
          <w:szCs w:val="24"/>
          <w:lang w:val="en-US" w:eastAsia="en-US" w:bidi="ar-SA"/>
        </w:rPr>
        <w:t xml:space="preserve"> </w:t>
      </w:r>
      <w:r>
        <w:rPr>
          <w:rFonts w:ascii="Times New Roman" w:hAnsi="Times New Roman" w:eastAsia="Times New Roman" w:cs="Times New Roman"/>
          <w:sz w:val="24"/>
          <w:szCs w:val="24"/>
          <w:lang w:val="en-US" w:eastAsia="en-US" w:bidi="ar-SA"/>
        </w:rPr>
        <w:t>to</w:t>
      </w:r>
      <w:r>
        <w:rPr>
          <w:rFonts w:ascii="Times New Roman" w:hAnsi="Times New Roman" w:eastAsia="Times New Roman" w:cs="Times New Roman"/>
          <w:spacing w:val="8"/>
          <w:sz w:val="24"/>
          <w:szCs w:val="24"/>
          <w:lang w:val="en-US" w:eastAsia="en-US" w:bidi="ar-SA"/>
        </w:rPr>
        <w:t xml:space="preserve"> </w:t>
      </w:r>
      <w:r>
        <w:rPr>
          <w:rFonts w:ascii="Times New Roman" w:hAnsi="Times New Roman" w:eastAsia="Times New Roman" w:cs="Times New Roman"/>
          <w:sz w:val="24"/>
          <w:szCs w:val="24"/>
          <w:lang w:val="en-US" w:eastAsia="en-US" w:bidi="ar-SA"/>
        </w:rPr>
        <w:t>determine</w:t>
      </w:r>
      <w:r>
        <w:rPr>
          <w:rFonts w:ascii="Times New Roman" w:hAnsi="Times New Roman" w:eastAsia="Times New Roman" w:cs="Times New Roman"/>
          <w:spacing w:val="7"/>
          <w:sz w:val="24"/>
          <w:szCs w:val="24"/>
          <w:lang w:val="en-US" w:eastAsia="en-US" w:bidi="ar-SA"/>
        </w:rPr>
        <w:t xml:space="preserve"> </w:t>
      </w:r>
      <w:r>
        <w:rPr>
          <w:rFonts w:ascii="Times New Roman" w:hAnsi="Times New Roman" w:eastAsia="Times New Roman" w:cs="Times New Roman"/>
          <w:sz w:val="24"/>
          <w:szCs w:val="24"/>
          <w:lang w:val="en-US" w:eastAsia="en-US" w:bidi="ar-SA"/>
        </w:rPr>
        <w:t>the</w:t>
      </w:r>
      <w:r>
        <w:rPr>
          <w:rFonts w:ascii="Times New Roman" w:hAnsi="Times New Roman" w:eastAsia="Times New Roman" w:cs="Times New Roman"/>
          <w:spacing w:val="7"/>
          <w:sz w:val="24"/>
          <w:szCs w:val="24"/>
          <w:lang w:val="en-US" w:eastAsia="en-US" w:bidi="ar-SA"/>
        </w:rPr>
        <w:t xml:space="preserve"> </w:t>
      </w:r>
      <w:r>
        <w:rPr>
          <w:rFonts w:ascii="Times New Roman" w:hAnsi="Times New Roman" w:eastAsia="Times New Roman" w:cs="Times New Roman"/>
          <w:sz w:val="24"/>
          <w:szCs w:val="24"/>
          <w:lang w:val="en-US" w:eastAsia="en-US" w:bidi="ar-SA"/>
        </w:rPr>
        <w:t>linking</w:t>
      </w:r>
      <w:r>
        <w:rPr>
          <w:rFonts w:ascii="Times New Roman" w:hAnsi="Times New Roman" w:eastAsia="Times New Roman" w:cs="Times New Roman"/>
          <w:spacing w:val="6"/>
          <w:sz w:val="24"/>
          <w:szCs w:val="24"/>
          <w:lang w:val="en-US" w:eastAsia="en-US" w:bidi="ar-SA"/>
        </w:rPr>
        <w:t xml:space="preserve"> </w:t>
      </w:r>
      <w:r>
        <w:rPr>
          <w:rFonts w:ascii="Times New Roman" w:hAnsi="Times New Roman" w:eastAsia="Times New Roman" w:cs="Times New Roman"/>
          <w:sz w:val="24"/>
          <w:szCs w:val="24"/>
          <w:lang w:val="en-US" w:eastAsia="en-US" w:bidi="ar-SA"/>
        </w:rPr>
        <w:t>verbs</w:t>
      </w:r>
      <w:r>
        <w:rPr>
          <w:rFonts w:ascii="Times New Roman" w:hAnsi="Times New Roman" w:eastAsia="Times New Roman" w:cs="Times New Roman"/>
          <w:spacing w:val="11"/>
          <w:sz w:val="24"/>
          <w:szCs w:val="24"/>
          <w:lang w:val="en-US" w:eastAsia="en-US" w:bidi="ar-SA"/>
        </w:rPr>
        <w:t xml:space="preserve"> </w:t>
      </w:r>
      <w:r>
        <w:rPr>
          <w:rFonts w:ascii="Times New Roman" w:hAnsi="Times New Roman" w:eastAsia="Times New Roman" w:cs="Times New Roman"/>
          <w:sz w:val="24"/>
          <w:szCs w:val="24"/>
          <w:lang w:val="en-US" w:eastAsia="en-US" w:bidi="ar-SA"/>
        </w:rPr>
        <w:t>and</w:t>
      </w:r>
      <w:r>
        <w:rPr>
          <w:rFonts w:ascii="Times New Roman" w:hAnsi="Times New Roman" w:eastAsia="Times New Roman" w:cs="Times New Roman"/>
          <w:spacing w:val="8"/>
          <w:sz w:val="24"/>
          <w:szCs w:val="24"/>
          <w:lang w:val="en-US" w:eastAsia="en-US" w:bidi="ar-SA"/>
        </w:rPr>
        <w:t xml:space="preserve"> </w:t>
      </w:r>
      <w:r>
        <w:rPr>
          <w:rFonts w:ascii="Times New Roman" w:hAnsi="Times New Roman" w:eastAsia="Times New Roman" w:cs="Times New Roman"/>
          <w:sz w:val="24"/>
          <w:szCs w:val="24"/>
          <w:lang w:val="en-US" w:eastAsia="en-US" w:bidi="ar-SA"/>
        </w:rPr>
        <w:t>I</w:t>
      </w:r>
      <w:r>
        <w:rPr>
          <w:rFonts w:ascii="Times New Roman" w:hAnsi="Times New Roman" w:eastAsia="Times New Roman" w:cs="Times New Roman"/>
          <w:spacing w:val="10"/>
          <w:sz w:val="24"/>
          <w:szCs w:val="24"/>
          <w:lang w:val="en-US" w:eastAsia="en-US" w:bidi="ar-SA"/>
        </w:rPr>
        <w:t xml:space="preserve"> </w:t>
      </w:r>
      <w:r>
        <w:rPr>
          <w:rFonts w:ascii="Times New Roman" w:hAnsi="Times New Roman" w:eastAsia="Times New Roman" w:cs="Times New Roman"/>
          <w:sz w:val="24"/>
          <w:szCs w:val="24"/>
          <w:lang w:val="en-US" w:eastAsia="en-US" w:bidi="ar-SA"/>
        </w:rPr>
        <w:t>also don’t</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know</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how</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to use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them.</w:t>
      </w:r>
    </w:p>
    <w:p>
      <w:pPr>
        <w:widowControl w:val="0"/>
        <w:tabs>
          <w:tab w:val="left" w:pos="1799"/>
        </w:tabs>
        <w:autoSpaceDE w:val="0"/>
        <w:autoSpaceDN w:val="0"/>
        <w:spacing w:after="0" w:line="360" w:lineRule="auto"/>
        <w:ind w:left="120" w:firstLine="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know</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what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action</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verb</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is?</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Can</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please</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tell</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me</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about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it?</w:t>
      </w:r>
    </w:p>
    <w:p>
      <w:pPr>
        <w:widowControl w:val="0"/>
        <w:tabs>
          <w:tab w:val="left" w:pos="1799"/>
        </w:tabs>
        <w:autoSpaceDE w:val="0"/>
        <w:autoSpaceDN w:val="0"/>
        <w:spacing w:after="0" w:line="360" w:lineRule="auto"/>
        <w:ind w:left="1800" w:right="-239"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A verb is a word that shows activity, but if it’s an action verb</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I</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don’t</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understand it.</w:t>
      </w:r>
    </w:p>
    <w:p>
      <w:pPr>
        <w:widowControl w:val="0"/>
        <w:tabs>
          <w:tab w:val="left" w:pos="1799"/>
        </w:tabs>
        <w:autoSpaceDE w:val="0"/>
        <w:autoSpaceDN w:val="0"/>
        <w:spacing w:after="0" w:line="360" w:lineRule="auto"/>
        <w:ind w:left="1800" w:right="-239"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pacing w:val="8"/>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12"/>
          <w:sz w:val="24"/>
          <w:szCs w:val="24"/>
          <w:lang w:val="en-US" w:eastAsia="en-US" w:bidi="ar-SA"/>
        </w:rPr>
        <w:t xml:space="preserve"> </w:t>
      </w:r>
      <w:r>
        <w:rPr>
          <w:rFonts w:ascii="Times New Roman" w:hAnsi="Times New Roman" w:eastAsia="Times New Roman" w:cs="Times New Roman"/>
          <w:sz w:val="24"/>
          <w:szCs w:val="24"/>
          <w:lang w:val="en-US" w:eastAsia="en-US" w:bidi="ar-SA"/>
        </w:rPr>
        <w:t>have</w:t>
      </w:r>
      <w:r>
        <w:rPr>
          <w:rFonts w:ascii="Times New Roman" w:hAnsi="Times New Roman" w:eastAsia="Times New Roman" w:cs="Times New Roman"/>
          <w:spacing w:val="9"/>
          <w:sz w:val="24"/>
          <w:szCs w:val="24"/>
          <w:lang w:val="en-US" w:eastAsia="en-US" w:bidi="ar-SA"/>
        </w:rPr>
        <w:t xml:space="preserve"> </w:t>
      </w:r>
      <w:r>
        <w:rPr>
          <w:rFonts w:ascii="Times New Roman" w:hAnsi="Times New Roman" w:eastAsia="Times New Roman" w:cs="Times New Roman"/>
          <w:sz w:val="24"/>
          <w:szCs w:val="24"/>
          <w:lang w:val="en-US" w:eastAsia="en-US" w:bidi="ar-SA"/>
        </w:rPr>
        <w:t>any</w:t>
      </w:r>
      <w:r>
        <w:rPr>
          <w:rFonts w:ascii="Times New Roman" w:hAnsi="Times New Roman" w:eastAsia="Times New Roman" w:cs="Times New Roman"/>
          <w:spacing w:val="8"/>
          <w:sz w:val="24"/>
          <w:szCs w:val="24"/>
          <w:lang w:val="en-US" w:eastAsia="en-US" w:bidi="ar-SA"/>
        </w:rPr>
        <w:t xml:space="preserve"> </w:t>
      </w:r>
      <w:r>
        <w:rPr>
          <w:rFonts w:ascii="Times New Roman" w:hAnsi="Times New Roman" w:eastAsia="Times New Roman" w:cs="Times New Roman"/>
          <w:sz w:val="24"/>
          <w:szCs w:val="24"/>
          <w:lang w:val="en-US" w:eastAsia="en-US" w:bidi="ar-SA"/>
        </w:rPr>
        <w:t>problems</w:t>
      </w:r>
      <w:r>
        <w:rPr>
          <w:rFonts w:ascii="Times New Roman" w:hAnsi="Times New Roman" w:eastAsia="Times New Roman" w:cs="Times New Roman"/>
          <w:spacing w:val="10"/>
          <w:sz w:val="24"/>
          <w:szCs w:val="24"/>
          <w:lang w:val="en-US" w:eastAsia="en-US" w:bidi="ar-SA"/>
        </w:rPr>
        <w:t xml:space="preserve"> </w:t>
      </w:r>
      <w:r>
        <w:rPr>
          <w:rFonts w:ascii="Times New Roman" w:hAnsi="Times New Roman" w:eastAsia="Times New Roman" w:cs="Times New Roman"/>
          <w:sz w:val="24"/>
          <w:szCs w:val="24"/>
          <w:lang w:val="en-US" w:eastAsia="en-US" w:bidi="ar-SA"/>
        </w:rPr>
        <w:t>in</w:t>
      </w:r>
      <w:r>
        <w:rPr>
          <w:rFonts w:ascii="Times New Roman" w:hAnsi="Times New Roman" w:eastAsia="Times New Roman" w:cs="Times New Roman"/>
          <w:spacing w:val="8"/>
          <w:sz w:val="24"/>
          <w:szCs w:val="24"/>
          <w:lang w:val="en-US" w:eastAsia="en-US" w:bidi="ar-SA"/>
        </w:rPr>
        <w:t xml:space="preserve"> </w:t>
      </w:r>
      <w:r>
        <w:rPr>
          <w:rFonts w:ascii="Times New Roman" w:hAnsi="Times New Roman" w:eastAsia="Times New Roman" w:cs="Times New Roman"/>
          <w:sz w:val="24"/>
          <w:szCs w:val="24"/>
          <w:lang w:val="en-US" w:eastAsia="en-US" w:bidi="ar-SA"/>
        </w:rPr>
        <w:t>determining</w:t>
      </w:r>
      <w:r>
        <w:rPr>
          <w:rFonts w:ascii="Times New Roman" w:hAnsi="Times New Roman" w:eastAsia="Times New Roman" w:cs="Times New Roman"/>
          <w:spacing w:val="10"/>
          <w:sz w:val="24"/>
          <w:szCs w:val="24"/>
          <w:lang w:val="en-US" w:eastAsia="en-US" w:bidi="ar-SA"/>
        </w:rPr>
        <w:t xml:space="preserve"> </w:t>
      </w:r>
      <w:r>
        <w:rPr>
          <w:rFonts w:ascii="Times New Roman" w:hAnsi="Times New Roman" w:eastAsia="Times New Roman" w:cs="Times New Roman"/>
          <w:sz w:val="24"/>
          <w:szCs w:val="24"/>
          <w:lang w:val="en-US" w:eastAsia="en-US" w:bidi="ar-SA"/>
        </w:rPr>
        <w:t>action</w:t>
      </w:r>
      <w:r>
        <w:rPr>
          <w:rFonts w:ascii="Times New Roman" w:hAnsi="Times New Roman" w:eastAsia="Times New Roman" w:cs="Times New Roman"/>
          <w:spacing w:val="7"/>
          <w:sz w:val="24"/>
          <w:szCs w:val="24"/>
          <w:lang w:val="en-US" w:eastAsia="en-US" w:bidi="ar-SA"/>
        </w:rPr>
        <w:t xml:space="preserve"> </w:t>
      </w:r>
      <w:r>
        <w:rPr>
          <w:rFonts w:ascii="Times New Roman" w:hAnsi="Times New Roman" w:eastAsia="Times New Roman" w:cs="Times New Roman"/>
          <w:sz w:val="24"/>
          <w:szCs w:val="24"/>
          <w:lang w:val="en-US" w:eastAsia="en-US" w:bidi="ar-SA"/>
        </w:rPr>
        <w:t>verbs</w:t>
      </w:r>
      <w:r>
        <w:rPr>
          <w:rFonts w:ascii="Times New Roman" w:hAnsi="Times New Roman" w:eastAsia="Times New Roman" w:cs="Times New Roman"/>
          <w:spacing w:val="11"/>
          <w:sz w:val="24"/>
          <w:szCs w:val="24"/>
          <w:lang w:val="en-US" w:eastAsia="en-US" w:bidi="ar-SA"/>
        </w:rPr>
        <w:t xml:space="preserve"> </w:t>
      </w:r>
      <w:r>
        <w:rPr>
          <w:rFonts w:ascii="Times New Roman" w:hAnsi="Times New Roman" w:eastAsia="Times New Roman" w:cs="Times New Roman"/>
          <w:sz w:val="24"/>
          <w:szCs w:val="24"/>
          <w:lang w:val="en-US" w:eastAsia="en-US" w:bidi="ar-SA"/>
        </w:rPr>
        <w:t>and</w:t>
      </w:r>
      <w:r>
        <w:rPr>
          <w:rFonts w:ascii="Times New Roman" w:hAnsi="Times New Roman" w:eastAsia="Times New Roman" w:cs="Times New Roman"/>
          <w:spacing w:val="10"/>
          <w:sz w:val="24"/>
          <w:szCs w:val="24"/>
          <w:lang w:val="en-US" w:eastAsia="en-US" w:bidi="ar-SA"/>
        </w:rPr>
        <w:t xml:space="preserve"> </w:t>
      </w:r>
      <w:r>
        <w:rPr>
          <w:rFonts w:ascii="Times New Roman" w:hAnsi="Times New Roman" w:eastAsia="Times New Roman" w:cs="Times New Roman"/>
          <w:sz w:val="24"/>
          <w:szCs w:val="24"/>
          <w:lang w:val="en-US" w:eastAsia="en-US" w:bidi="ar-SA"/>
        </w:rPr>
        <w:t>when</w:t>
      </w:r>
      <w:r>
        <w:rPr>
          <w:rFonts w:ascii="Times New Roman" w:hAnsi="Times New Roman" w:eastAsia="Times New Roman" w:cs="Times New Roman"/>
          <w:spacing w:val="10"/>
          <w:sz w:val="24"/>
          <w:szCs w:val="24"/>
          <w:lang w:val="en-US" w:eastAsia="en-US" w:bidi="ar-SA"/>
        </w:rPr>
        <w:t xml:space="preserve"> </w:t>
      </w:r>
      <w:r>
        <w:rPr>
          <w:rFonts w:ascii="Times New Roman" w:hAnsi="Times New Roman" w:eastAsia="Times New Roman" w:cs="Times New Roman"/>
          <w:sz w:val="24"/>
          <w:szCs w:val="24"/>
          <w:lang w:val="en-US" w:eastAsia="en-US" w:bidi="ar-SA"/>
        </w:rPr>
        <w:t xml:space="preserve">to </w:t>
      </w: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use</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it?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Please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describe</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in detail!</w:t>
      </w:r>
    </w:p>
    <w:p>
      <w:pPr>
        <w:widowControl w:val="0"/>
        <w:tabs>
          <w:tab w:val="left" w:pos="1799"/>
        </w:tabs>
        <w:autoSpaceDE w:val="0"/>
        <w:autoSpaceDN w:val="0"/>
        <w:spacing w:after="0" w:line="360" w:lineRule="auto"/>
        <w:ind w:left="1800" w:right="-239"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Sorry, Sir, I</w:t>
      </w:r>
      <w:r>
        <w:rPr>
          <w:rFonts w:ascii="Times New Roman" w:hAnsi="Times New Roman" w:eastAsia="Times New Roman" w:cs="Times New Roman"/>
          <w:spacing w:val="18"/>
          <w:sz w:val="24"/>
          <w:szCs w:val="24"/>
          <w:lang w:val="en-US" w:eastAsia="en-US" w:bidi="ar-SA"/>
        </w:rPr>
        <w:t xml:space="preserve"> </w:t>
      </w:r>
      <w:r>
        <w:rPr>
          <w:rFonts w:ascii="Times New Roman" w:hAnsi="Times New Roman" w:eastAsia="Times New Roman" w:cs="Times New Roman"/>
          <w:sz w:val="24"/>
          <w:szCs w:val="24"/>
          <w:lang w:val="en-US" w:eastAsia="en-US" w:bidi="ar-SA"/>
        </w:rPr>
        <w:t>don’t</w:t>
      </w:r>
      <w:r>
        <w:rPr>
          <w:rFonts w:ascii="Times New Roman" w:hAnsi="Times New Roman" w:eastAsia="Times New Roman" w:cs="Times New Roman"/>
          <w:spacing w:val="21"/>
          <w:sz w:val="24"/>
          <w:szCs w:val="24"/>
          <w:lang w:val="en-US" w:eastAsia="en-US" w:bidi="ar-SA"/>
        </w:rPr>
        <w:t xml:space="preserve"> </w:t>
      </w:r>
      <w:r>
        <w:rPr>
          <w:rFonts w:ascii="Times New Roman" w:hAnsi="Times New Roman" w:eastAsia="Times New Roman" w:cs="Times New Roman"/>
          <w:sz w:val="24"/>
          <w:szCs w:val="24"/>
          <w:lang w:val="en-US" w:eastAsia="en-US" w:bidi="ar-SA"/>
        </w:rPr>
        <w:t>understand</w:t>
      </w:r>
      <w:r>
        <w:rPr>
          <w:rFonts w:ascii="Times New Roman" w:hAnsi="Times New Roman" w:eastAsia="Times New Roman" w:cs="Times New Roman"/>
          <w:spacing w:val="23"/>
          <w:sz w:val="24"/>
          <w:szCs w:val="24"/>
          <w:lang w:val="en-US" w:eastAsia="en-US" w:bidi="ar-SA"/>
        </w:rPr>
        <w:t xml:space="preserve"> </w:t>
      </w:r>
      <w:r>
        <w:rPr>
          <w:rFonts w:ascii="Times New Roman" w:hAnsi="Times New Roman" w:eastAsia="Times New Roman" w:cs="Times New Roman"/>
          <w:sz w:val="24"/>
          <w:szCs w:val="24"/>
          <w:lang w:val="en-US" w:eastAsia="en-US" w:bidi="ar-SA"/>
        </w:rPr>
        <w:t>how</w:t>
      </w:r>
      <w:r>
        <w:rPr>
          <w:rFonts w:ascii="Times New Roman" w:hAnsi="Times New Roman" w:eastAsia="Times New Roman" w:cs="Times New Roman"/>
          <w:spacing w:val="16"/>
          <w:sz w:val="24"/>
          <w:szCs w:val="24"/>
          <w:lang w:val="en-US" w:eastAsia="en-US" w:bidi="ar-SA"/>
        </w:rPr>
        <w:t xml:space="preserve"> </w:t>
      </w:r>
      <w:r>
        <w:rPr>
          <w:rFonts w:ascii="Times New Roman" w:hAnsi="Times New Roman" w:eastAsia="Times New Roman" w:cs="Times New Roman"/>
          <w:sz w:val="24"/>
          <w:szCs w:val="24"/>
          <w:lang w:val="en-US" w:eastAsia="en-US" w:bidi="ar-SA"/>
        </w:rPr>
        <w:t>to</w:t>
      </w:r>
      <w:r>
        <w:rPr>
          <w:rFonts w:ascii="Times New Roman" w:hAnsi="Times New Roman" w:eastAsia="Times New Roman" w:cs="Times New Roman"/>
          <w:spacing w:val="20"/>
          <w:sz w:val="24"/>
          <w:szCs w:val="24"/>
          <w:lang w:val="en-US" w:eastAsia="en-US" w:bidi="ar-SA"/>
        </w:rPr>
        <w:t xml:space="preserve"> </w:t>
      </w:r>
      <w:r>
        <w:rPr>
          <w:rFonts w:ascii="Times New Roman" w:hAnsi="Times New Roman" w:eastAsia="Times New Roman" w:cs="Times New Roman"/>
          <w:sz w:val="24"/>
          <w:szCs w:val="24"/>
          <w:lang w:val="en-US" w:eastAsia="en-US" w:bidi="ar-SA"/>
        </w:rPr>
        <w:t>insert</w:t>
      </w:r>
      <w:r>
        <w:rPr>
          <w:rFonts w:ascii="Times New Roman" w:hAnsi="Times New Roman" w:eastAsia="Times New Roman" w:cs="Times New Roman"/>
          <w:spacing w:val="21"/>
          <w:sz w:val="24"/>
          <w:szCs w:val="24"/>
          <w:lang w:val="en-US" w:eastAsia="en-US" w:bidi="ar-SA"/>
        </w:rPr>
        <w:t xml:space="preserve"> </w:t>
      </w:r>
      <w:r>
        <w:rPr>
          <w:rFonts w:ascii="Times New Roman" w:hAnsi="Times New Roman" w:eastAsia="Times New Roman" w:cs="Times New Roman"/>
          <w:sz w:val="24"/>
          <w:szCs w:val="24"/>
          <w:lang w:val="en-US" w:eastAsia="en-US" w:bidi="ar-SA"/>
        </w:rPr>
        <w:t>and</w:t>
      </w:r>
      <w:r>
        <w:rPr>
          <w:rFonts w:ascii="Times New Roman" w:hAnsi="Times New Roman" w:eastAsia="Times New Roman" w:cs="Times New Roman"/>
          <w:spacing w:val="19"/>
          <w:sz w:val="24"/>
          <w:szCs w:val="24"/>
          <w:lang w:val="en-US" w:eastAsia="en-US" w:bidi="ar-SA"/>
        </w:rPr>
        <w:t xml:space="preserve"> </w:t>
      </w:r>
      <w:r>
        <w:rPr>
          <w:rFonts w:ascii="Times New Roman" w:hAnsi="Times New Roman" w:eastAsia="Times New Roman" w:cs="Times New Roman"/>
          <w:sz w:val="24"/>
          <w:szCs w:val="24"/>
          <w:lang w:val="en-US" w:eastAsia="en-US" w:bidi="ar-SA"/>
        </w:rPr>
        <w:t>specify</w:t>
      </w:r>
      <w:r>
        <w:rPr>
          <w:rFonts w:ascii="Times New Roman" w:hAnsi="Times New Roman" w:eastAsia="Times New Roman" w:cs="Times New Roman"/>
          <w:spacing w:val="23"/>
          <w:sz w:val="24"/>
          <w:szCs w:val="24"/>
          <w:lang w:val="en-US" w:eastAsia="en-US" w:bidi="ar-SA"/>
        </w:rPr>
        <w:t xml:space="preserve"> </w:t>
      </w:r>
      <w:r>
        <w:rPr>
          <w:rFonts w:ascii="Times New Roman" w:hAnsi="Times New Roman" w:eastAsia="Times New Roman" w:cs="Times New Roman"/>
          <w:sz w:val="24"/>
          <w:szCs w:val="24"/>
          <w:lang w:val="en-US" w:eastAsia="en-US" w:bidi="ar-SA"/>
        </w:rPr>
        <w:t>this</w:t>
      </w:r>
      <w:r>
        <w:rPr>
          <w:rFonts w:ascii="Times New Roman" w:hAnsi="Times New Roman" w:eastAsia="Times New Roman" w:cs="Times New Roman"/>
          <w:spacing w:val="18"/>
          <w:sz w:val="24"/>
          <w:szCs w:val="24"/>
          <w:lang w:val="en-US" w:eastAsia="en-US" w:bidi="ar-SA"/>
        </w:rPr>
        <w:t xml:space="preserve"> </w:t>
      </w:r>
      <w:r>
        <w:rPr>
          <w:rFonts w:ascii="Times New Roman" w:hAnsi="Times New Roman" w:eastAsia="Times New Roman" w:cs="Times New Roman"/>
          <w:sz w:val="24"/>
          <w:szCs w:val="24"/>
          <w:lang w:val="en-US" w:eastAsia="en-US" w:bidi="ar-SA"/>
        </w:rPr>
        <w:t>verb</w:t>
      </w:r>
      <w:r>
        <w:rPr>
          <w:rFonts w:ascii="Times New Roman" w:hAnsi="Times New Roman" w:eastAsia="Times New Roman" w:cs="Times New Roman"/>
          <w:spacing w:val="19"/>
          <w:sz w:val="24"/>
          <w:szCs w:val="24"/>
          <w:lang w:val="en-US" w:eastAsia="en-US" w:bidi="ar-SA"/>
        </w:rPr>
        <w:t xml:space="preserve"> </w:t>
      </w:r>
      <w:r>
        <w:rPr>
          <w:rFonts w:ascii="Times New Roman" w:hAnsi="Times New Roman" w:eastAsia="Times New Roman" w:cs="Times New Roman"/>
          <w:sz w:val="24"/>
          <w:szCs w:val="24"/>
          <w:lang w:val="en-US" w:eastAsia="en-US" w:bidi="ar-SA"/>
        </w:rPr>
        <w:t>into the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text</w:t>
      </w:r>
      <w:r>
        <w:rPr>
          <w:rFonts w:ascii="Times New Roman" w:hAnsi="Times New Roman" w:eastAsia="Times New Roman" w:cs="Times New Roman"/>
          <w:spacing w:val="-2"/>
          <w:sz w:val="24"/>
          <w:szCs w:val="24"/>
          <w:lang w:val="en-US" w:eastAsia="en-US" w:bidi="ar-SA"/>
        </w:rPr>
        <w:t>.</w:t>
      </w:r>
    </w:p>
    <w:p>
      <w:pPr>
        <w:widowControl w:val="0"/>
        <w:tabs>
          <w:tab w:val="left" w:pos="1799"/>
        </w:tabs>
        <w:autoSpaceDE w:val="0"/>
        <w:autoSpaceDN w:val="0"/>
        <w:spacing w:after="0" w:line="360" w:lineRule="auto"/>
        <w:ind w:left="120" w:right="-239" w:firstLine="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Can you tell me some examples of action verbs do you know?</w:t>
      </w:r>
    </w:p>
    <w:p>
      <w:pPr>
        <w:widowControl w:val="0"/>
        <w:tabs>
          <w:tab w:val="left" w:pos="1799"/>
        </w:tabs>
        <w:autoSpaceDE w:val="0"/>
        <w:autoSpaceDN w:val="0"/>
        <w:spacing w:after="0" w:line="360" w:lineRule="auto"/>
        <w:ind w:left="1843" w:right="-239" w:hanging="1723"/>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I’m not sure, sir. Is “go” considered an action verb? That’s the only one I can think of right now.</w:t>
      </w:r>
    </w:p>
    <w:p>
      <w:pPr>
        <w:widowControl w:val="0"/>
        <w:tabs>
          <w:tab w:val="left" w:pos="1799"/>
        </w:tabs>
        <w:autoSpaceDE w:val="0"/>
        <w:autoSpaceDN w:val="0"/>
        <w:spacing w:after="0" w:line="360" w:lineRule="auto"/>
        <w:ind w:left="120" w:firstLine="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What</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know about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simple</w:t>
      </w:r>
      <w:r>
        <w:rPr>
          <w:rFonts w:ascii="Times New Roman" w:hAnsi="Times New Roman" w:eastAsia="Times New Roman" w:cs="Times New Roman"/>
          <w:spacing w:val="-5"/>
          <w:sz w:val="24"/>
          <w:szCs w:val="24"/>
          <w:lang w:val="en-US" w:eastAsia="en-US" w:bidi="ar-SA"/>
        </w:rPr>
        <w:t xml:space="preserve"> </w:t>
      </w:r>
      <w:r>
        <w:rPr>
          <w:rFonts w:ascii="Times New Roman" w:hAnsi="Times New Roman" w:eastAsia="Times New Roman" w:cs="Times New Roman"/>
          <w:sz w:val="24"/>
          <w:szCs w:val="24"/>
          <w:lang w:val="en-US" w:eastAsia="en-US" w:bidi="ar-SA"/>
        </w:rPr>
        <w:t>past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tense? Please explain!</w:t>
      </w:r>
    </w:p>
    <w:p>
      <w:pPr>
        <w:widowControl w:val="0"/>
        <w:autoSpaceDE w:val="0"/>
        <w:autoSpaceDN w:val="0"/>
        <w:spacing w:after="0" w:line="360" w:lineRule="auto"/>
        <w:ind w:left="1800" w:right="-239"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0"/>
          <w:sz w:val="24"/>
          <w:szCs w:val="24"/>
          <w:lang w:val="en-US" w:eastAsia="en-US" w:bidi="ar-SA"/>
        </w:rPr>
        <w:t xml:space="preserve"> </w:t>
      </w:r>
      <w:r>
        <w:rPr>
          <w:rFonts w:ascii="Times New Roman" w:hAnsi="Times New Roman" w:eastAsia="Times New Roman" w:cs="Times New Roman"/>
          <w:sz w:val="24"/>
          <w:szCs w:val="24"/>
          <w:lang w:val="en-US" w:eastAsia="en-US" w:bidi="ar-SA"/>
        </w:rPr>
        <w:t>:     As I recall simple past tense is one of the tenses in English that tells</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an</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event.</w:t>
      </w:r>
    </w:p>
    <w:p>
      <w:pPr>
        <w:widowControl w:val="0"/>
        <w:autoSpaceDE w:val="0"/>
        <w:autoSpaceDN w:val="0"/>
        <w:spacing w:after="0" w:line="360" w:lineRule="auto"/>
        <w:ind w:left="1843" w:right="-239" w:hanging="1723"/>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Researcher</w:t>
      </w:r>
      <w:r>
        <w:rPr>
          <w:rFonts w:ascii="Times New Roman" w:hAnsi="Times New Roman" w:eastAsia="Times New Roman" w:cs="Times New Roman"/>
          <w:spacing w:val="76"/>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pacing w:val="112"/>
          <w:sz w:val="24"/>
          <w:szCs w:val="24"/>
          <w:lang w:val="en-US" w:eastAsia="en-US" w:bidi="ar-SA"/>
        </w:rPr>
        <w:tab/>
      </w:r>
      <w:r>
        <w:rPr>
          <w:rFonts w:ascii="Times New Roman" w:hAnsi="Times New Roman" w:eastAsia="Times New Roman" w:cs="Times New Roman"/>
          <w:sz w:val="24"/>
          <w:szCs w:val="24"/>
          <w:lang w:val="en-US" w:eastAsia="en-US" w:bidi="ar-SA"/>
        </w:rPr>
        <w:t>What</w:t>
      </w:r>
      <w:r>
        <w:rPr>
          <w:rFonts w:ascii="Times New Roman" w:hAnsi="Times New Roman" w:eastAsia="Times New Roman" w:cs="Times New Roman"/>
          <w:spacing w:val="107"/>
          <w:sz w:val="24"/>
          <w:szCs w:val="24"/>
          <w:lang w:val="en-US" w:eastAsia="en-US" w:bidi="ar-SA"/>
        </w:rPr>
        <w:t xml:space="preserve"> </w:t>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pacing w:val="111"/>
          <w:sz w:val="24"/>
          <w:szCs w:val="24"/>
          <w:lang w:val="en-US" w:eastAsia="en-US" w:bidi="ar-SA"/>
        </w:rPr>
        <w:t xml:space="preserve"> </w:t>
      </w:r>
      <w:r>
        <w:rPr>
          <w:rFonts w:ascii="Times New Roman" w:hAnsi="Times New Roman" w:eastAsia="Times New Roman" w:cs="Times New Roman"/>
          <w:sz w:val="24"/>
          <w:szCs w:val="24"/>
          <w:lang w:val="en-US" w:eastAsia="en-US" w:bidi="ar-SA"/>
        </w:rPr>
        <w:t xml:space="preserve">you  </w:t>
      </w:r>
      <w:r>
        <w:rPr>
          <w:rFonts w:ascii="Times New Roman" w:hAnsi="Times New Roman" w:eastAsia="Times New Roman" w:cs="Times New Roman"/>
          <w:spacing w:val="50"/>
          <w:sz w:val="24"/>
          <w:szCs w:val="24"/>
          <w:lang w:val="en-US" w:eastAsia="en-US" w:bidi="ar-SA"/>
        </w:rPr>
        <w:t xml:space="preserve"> </w:t>
      </w:r>
      <w:r>
        <w:rPr>
          <w:rFonts w:ascii="Times New Roman" w:hAnsi="Times New Roman" w:eastAsia="Times New Roman" w:cs="Times New Roman"/>
          <w:sz w:val="24"/>
          <w:szCs w:val="24"/>
          <w:lang w:val="en-US" w:eastAsia="en-US" w:bidi="ar-SA"/>
        </w:rPr>
        <w:t xml:space="preserve">think  </w:t>
      </w:r>
      <w:r>
        <w:rPr>
          <w:rFonts w:ascii="Times New Roman" w:hAnsi="Times New Roman" w:eastAsia="Times New Roman" w:cs="Times New Roman"/>
          <w:spacing w:val="49"/>
          <w:sz w:val="24"/>
          <w:szCs w:val="24"/>
          <w:lang w:val="en-US" w:eastAsia="en-US" w:bidi="ar-SA"/>
        </w:rPr>
        <w:t xml:space="preserve"> </w:t>
      </w:r>
      <w:r>
        <w:rPr>
          <w:rFonts w:ascii="Times New Roman" w:hAnsi="Times New Roman" w:eastAsia="Times New Roman" w:cs="Times New Roman"/>
          <w:sz w:val="24"/>
          <w:szCs w:val="24"/>
          <w:lang w:val="en-US" w:eastAsia="en-US" w:bidi="ar-SA"/>
        </w:rPr>
        <w:t xml:space="preserve">about  </w:t>
      </w:r>
      <w:r>
        <w:rPr>
          <w:rFonts w:ascii="Times New Roman" w:hAnsi="Times New Roman" w:eastAsia="Times New Roman" w:cs="Times New Roman"/>
          <w:spacing w:val="49"/>
          <w:sz w:val="24"/>
          <w:szCs w:val="24"/>
          <w:lang w:val="en-US" w:eastAsia="en-US" w:bidi="ar-SA"/>
        </w:rPr>
        <w:t xml:space="preserve"> </w:t>
      </w:r>
      <w:r>
        <w:rPr>
          <w:rFonts w:ascii="Times New Roman" w:hAnsi="Times New Roman" w:eastAsia="Times New Roman" w:cs="Times New Roman"/>
          <w:sz w:val="24"/>
          <w:szCs w:val="24"/>
          <w:lang w:val="en-US" w:eastAsia="en-US" w:bidi="ar-SA"/>
        </w:rPr>
        <w:t xml:space="preserve">your  </w:t>
      </w:r>
      <w:r>
        <w:rPr>
          <w:rFonts w:ascii="Times New Roman" w:hAnsi="Times New Roman" w:eastAsia="Times New Roman" w:cs="Times New Roman"/>
          <w:spacing w:val="53"/>
          <w:sz w:val="24"/>
          <w:szCs w:val="24"/>
          <w:lang w:val="en-US" w:eastAsia="en-US" w:bidi="ar-SA"/>
        </w:rPr>
        <w:t xml:space="preserve"> </w:t>
      </w:r>
      <w:r>
        <w:rPr>
          <w:rFonts w:ascii="Times New Roman" w:hAnsi="Times New Roman" w:eastAsia="Times New Roman" w:cs="Times New Roman"/>
          <w:sz w:val="24"/>
          <w:szCs w:val="24"/>
          <w:lang w:val="en-US" w:eastAsia="en-US" w:bidi="ar-SA"/>
        </w:rPr>
        <w:t xml:space="preserve">ability  </w:t>
      </w:r>
      <w:r>
        <w:rPr>
          <w:rFonts w:ascii="Times New Roman" w:hAnsi="Times New Roman" w:eastAsia="Times New Roman" w:cs="Times New Roman"/>
          <w:spacing w:val="49"/>
          <w:sz w:val="24"/>
          <w:szCs w:val="24"/>
          <w:lang w:val="en-US" w:eastAsia="en-US" w:bidi="ar-SA"/>
        </w:rPr>
        <w:t xml:space="preserve"> </w:t>
      </w:r>
      <w:r>
        <w:rPr>
          <w:rFonts w:ascii="Times New Roman" w:hAnsi="Times New Roman" w:eastAsia="Times New Roman" w:cs="Times New Roman"/>
          <w:sz w:val="24"/>
          <w:szCs w:val="24"/>
          <w:lang w:val="en-US" w:eastAsia="en-US" w:bidi="ar-SA"/>
        </w:rPr>
        <w:t xml:space="preserve">in  </w:t>
      </w:r>
      <w:r>
        <w:rPr>
          <w:rFonts w:ascii="Times New Roman" w:hAnsi="Times New Roman" w:eastAsia="Times New Roman" w:cs="Times New Roman"/>
          <w:spacing w:val="49"/>
          <w:sz w:val="24"/>
          <w:szCs w:val="24"/>
          <w:lang w:val="en-US" w:eastAsia="en-US" w:bidi="ar-SA"/>
        </w:rPr>
        <w:t xml:space="preserve"> </w:t>
      </w:r>
      <w:r>
        <w:rPr>
          <w:rFonts w:ascii="Times New Roman" w:hAnsi="Times New Roman" w:eastAsia="Times New Roman" w:cs="Times New Roman"/>
          <w:sz w:val="24"/>
          <w:szCs w:val="24"/>
          <w:lang w:val="en-US" w:eastAsia="en-US" w:bidi="ar-SA"/>
        </w:rPr>
        <w:t xml:space="preserve">using  </w:t>
      </w:r>
      <w:r>
        <w:rPr>
          <w:rFonts w:ascii="Times New Roman" w:hAnsi="Times New Roman" w:eastAsia="Times New Roman" w:cs="Times New Roman"/>
          <w:spacing w:val="49"/>
          <w:sz w:val="24"/>
          <w:szCs w:val="24"/>
          <w:lang w:val="en-US" w:eastAsia="en-US" w:bidi="ar-SA"/>
        </w:rPr>
        <w:t xml:space="preserve"> </w:t>
      </w:r>
      <w:r>
        <w:rPr>
          <w:rFonts w:ascii="Times New Roman" w:hAnsi="Times New Roman" w:eastAsia="Times New Roman" w:cs="Times New Roman"/>
          <w:sz w:val="24"/>
          <w:szCs w:val="24"/>
          <w:lang w:val="en-US" w:eastAsia="en-US" w:bidi="ar-SA"/>
        </w:rPr>
        <w:t>simple past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tense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in your</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recount text?</w:t>
      </w:r>
    </w:p>
    <w:p>
      <w:pPr>
        <w:widowControl w:val="0"/>
        <w:autoSpaceDE w:val="0"/>
        <w:autoSpaceDN w:val="0"/>
        <w:spacing w:after="0" w:line="360" w:lineRule="auto"/>
        <w:ind w:left="1800" w:right="-239"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pacing w:val="1"/>
          <w:sz w:val="24"/>
          <w:szCs w:val="24"/>
          <w:lang w:val="en-US" w:eastAsia="en-US" w:bidi="ar-SA"/>
        </w:rPr>
        <w:tab/>
      </w:r>
      <w:r>
        <w:rPr>
          <w:rFonts w:ascii="Times New Roman" w:hAnsi="Times New Roman" w:eastAsia="Times New Roman" w:cs="Times New Roman"/>
          <w:spacing w:val="1"/>
          <w:sz w:val="24"/>
          <w:szCs w:val="24"/>
          <w:lang w:val="en-US" w:eastAsia="en-US" w:bidi="ar-SA"/>
        </w:rPr>
        <w:t>In junior high school, I used to be able to change sentences into the simple past tense by adding plus and minus signs or question marks. However, I’ve forgotten the specifics.</w:t>
      </w:r>
    </w:p>
    <w:p>
      <w:pPr>
        <w:widowControl w:val="0"/>
        <w:autoSpaceDE w:val="0"/>
        <w:autoSpaceDN w:val="0"/>
        <w:spacing w:after="0" w:line="360" w:lineRule="auto"/>
        <w:ind w:left="120" w:right="1419" w:firstLine="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Researcher</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Are you familiar with the formula of simple past tense?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8"/>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pacing w:val="52"/>
          <w:sz w:val="24"/>
          <w:szCs w:val="24"/>
          <w:lang w:val="en-US" w:eastAsia="en-US" w:bidi="ar-SA"/>
        </w:rPr>
        <w:t xml:space="preserve">   </w:t>
      </w:r>
      <w:r>
        <w:rPr>
          <w:rFonts w:ascii="Times New Roman" w:hAnsi="Times New Roman" w:eastAsia="Times New Roman" w:cs="Times New Roman"/>
          <w:sz w:val="24"/>
          <w:szCs w:val="24"/>
          <w:lang w:val="en-US" w:eastAsia="en-US" w:bidi="ar-SA"/>
        </w:rPr>
        <w:t>Yes, sir, but I’ve forgotten it.es</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sir, but I</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forgot.</w:t>
      </w:r>
    </w:p>
    <w:p>
      <w:pPr>
        <w:widowControl w:val="0"/>
        <w:tabs>
          <w:tab w:val="left" w:pos="1799"/>
        </w:tabs>
        <w:autoSpaceDE w:val="0"/>
        <w:autoSpaceDN w:val="0"/>
        <w:spacing w:after="0" w:line="360" w:lineRule="auto"/>
        <w:ind w:left="1800" w:right="-239"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7"/>
          <w:sz w:val="24"/>
          <w:szCs w:val="24"/>
          <w:lang w:val="en-US" w:eastAsia="en-US" w:bidi="ar-SA"/>
        </w:rPr>
        <w:t xml:space="preserve"> </w:t>
      </w:r>
      <w:r>
        <w:rPr>
          <w:rFonts w:ascii="Times New Roman" w:hAnsi="Times New Roman" w:eastAsia="Times New Roman" w:cs="Times New Roman"/>
          <w:sz w:val="24"/>
          <w:szCs w:val="24"/>
          <w:lang w:val="en-US" w:eastAsia="en-US" w:bidi="ar-SA"/>
        </w:rPr>
        <w:t>have</w:t>
      </w:r>
      <w:r>
        <w:rPr>
          <w:rFonts w:ascii="Times New Roman" w:hAnsi="Times New Roman" w:eastAsia="Times New Roman" w:cs="Times New Roman"/>
          <w:spacing w:val="5"/>
          <w:sz w:val="24"/>
          <w:szCs w:val="24"/>
          <w:lang w:val="en-US" w:eastAsia="en-US" w:bidi="ar-SA"/>
        </w:rPr>
        <w:t xml:space="preserve"> </w:t>
      </w:r>
      <w:r>
        <w:rPr>
          <w:rFonts w:ascii="Times New Roman" w:hAnsi="Times New Roman" w:eastAsia="Times New Roman" w:cs="Times New Roman"/>
          <w:sz w:val="24"/>
          <w:szCs w:val="24"/>
          <w:lang w:val="en-US" w:eastAsia="en-US" w:bidi="ar-SA"/>
        </w:rPr>
        <w:t>any</w:t>
      </w:r>
      <w:r>
        <w:rPr>
          <w:rFonts w:ascii="Times New Roman" w:hAnsi="Times New Roman" w:eastAsia="Times New Roman" w:cs="Times New Roman"/>
          <w:spacing w:val="5"/>
          <w:sz w:val="24"/>
          <w:szCs w:val="24"/>
          <w:lang w:val="en-US" w:eastAsia="en-US" w:bidi="ar-SA"/>
        </w:rPr>
        <w:t xml:space="preserve"> </w:t>
      </w:r>
      <w:r>
        <w:rPr>
          <w:rFonts w:ascii="Times New Roman" w:hAnsi="Times New Roman" w:eastAsia="Times New Roman" w:cs="Times New Roman"/>
          <w:sz w:val="24"/>
          <w:szCs w:val="24"/>
          <w:lang w:val="en-US" w:eastAsia="en-US" w:bidi="ar-SA"/>
        </w:rPr>
        <w:t>problems</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or</w:t>
      </w:r>
      <w:r>
        <w:rPr>
          <w:rFonts w:ascii="Times New Roman" w:hAnsi="Times New Roman" w:eastAsia="Times New Roman" w:cs="Times New Roman"/>
          <w:spacing w:val="5"/>
          <w:sz w:val="24"/>
          <w:szCs w:val="24"/>
          <w:lang w:val="en-US" w:eastAsia="en-US" w:bidi="ar-SA"/>
        </w:rPr>
        <w:t xml:space="preserve"> </w:t>
      </w:r>
      <w:r>
        <w:rPr>
          <w:rFonts w:ascii="Times New Roman" w:hAnsi="Times New Roman" w:eastAsia="Times New Roman" w:cs="Times New Roman"/>
          <w:sz w:val="24"/>
          <w:szCs w:val="24"/>
          <w:lang w:val="en-US" w:eastAsia="en-US" w:bidi="ar-SA"/>
        </w:rPr>
        <w:t>difficulties</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when</w:t>
      </w:r>
      <w:r>
        <w:rPr>
          <w:rFonts w:ascii="Times New Roman" w:hAnsi="Times New Roman" w:eastAsia="Times New Roman" w:cs="Times New Roman"/>
          <w:spacing w:val="6"/>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7"/>
          <w:sz w:val="24"/>
          <w:szCs w:val="24"/>
          <w:lang w:val="en-US" w:eastAsia="en-US" w:bidi="ar-SA"/>
        </w:rPr>
        <w:t xml:space="preserve"> </w:t>
      </w:r>
      <w:r>
        <w:rPr>
          <w:rFonts w:ascii="Times New Roman" w:hAnsi="Times New Roman" w:eastAsia="Times New Roman" w:cs="Times New Roman"/>
          <w:sz w:val="24"/>
          <w:szCs w:val="24"/>
          <w:lang w:val="en-US" w:eastAsia="en-US" w:bidi="ar-SA"/>
        </w:rPr>
        <w:t>use</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verb</w:t>
      </w:r>
      <w:r>
        <w:rPr>
          <w:rFonts w:ascii="Times New Roman" w:hAnsi="Times New Roman" w:eastAsia="Times New Roman" w:cs="Times New Roman"/>
          <w:spacing w:val="5"/>
          <w:sz w:val="24"/>
          <w:szCs w:val="24"/>
          <w:lang w:val="en-US" w:eastAsia="en-US" w:bidi="ar-SA"/>
        </w:rPr>
        <w:t xml:space="preserve"> </w:t>
      </w:r>
      <w:r>
        <w:rPr>
          <w:rFonts w:ascii="Times New Roman" w:hAnsi="Times New Roman" w:eastAsia="Times New Roman" w:cs="Times New Roman"/>
          <w:sz w:val="24"/>
          <w:szCs w:val="24"/>
          <w:lang w:val="en-US" w:eastAsia="en-US" w:bidi="ar-SA"/>
        </w:rPr>
        <w:t>“be”</w:t>
      </w:r>
      <w:r>
        <w:rPr>
          <w:rFonts w:ascii="Times New Roman" w:hAnsi="Times New Roman" w:eastAsia="Times New Roman" w:cs="Times New Roman"/>
          <w:spacing w:val="5"/>
          <w:sz w:val="24"/>
          <w:szCs w:val="24"/>
          <w:lang w:val="en-US" w:eastAsia="en-US" w:bidi="ar-SA"/>
        </w:rPr>
        <w:t xml:space="preserve"> </w:t>
      </w:r>
      <w:r>
        <w:rPr>
          <w:rFonts w:ascii="Times New Roman" w:hAnsi="Times New Roman" w:eastAsia="Times New Roman" w:cs="Times New Roman"/>
          <w:sz w:val="24"/>
          <w:szCs w:val="24"/>
          <w:lang w:val="en-US" w:eastAsia="en-US" w:bidi="ar-SA"/>
        </w:rPr>
        <w:t>in</w:t>
      </w: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nominal</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simple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past tense?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Please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explain!</w:t>
      </w:r>
    </w:p>
    <w:p>
      <w:pPr>
        <w:widowControl w:val="0"/>
        <w:tabs>
          <w:tab w:val="left" w:pos="1799"/>
        </w:tabs>
        <w:autoSpaceDE w:val="0"/>
        <w:autoSpaceDN w:val="0"/>
        <w:spacing w:after="0" w:line="360" w:lineRule="auto"/>
        <w:ind w:left="1800" w:right="-239"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The</w:t>
      </w:r>
      <w:r>
        <w:rPr>
          <w:rFonts w:ascii="Times New Roman" w:hAnsi="Times New Roman" w:eastAsia="Times New Roman" w:cs="Times New Roman"/>
          <w:spacing w:val="24"/>
          <w:sz w:val="24"/>
          <w:szCs w:val="24"/>
          <w:lang w:val="en-US" w:eastAsia="en-US" w:bidi="ar-SA"/>
        </w:rPr>
        <w:t xml:space="preserve"> </w:t>
      </w:r>
      <w:r>
        <w:rPr>
          <w:rFonts w:ascii="Times New Roman" w:hAnsi="Times New Roman" w:eastAsia="Times New Roman" w:cs="Times New Roman"/>
          <w:sz w:val="24"/>
          <w:szCs w:val="24"/>
          <w:lang w:val="en-US" w:eastAsia="en-US" w:bidi="ar-SA"/>
        </w:rPr>
        <w:t>problem</w:t>
      </w:r>
      <w:r>
        <w:rPr>
          <w:rFonts w:ascii="Times New Roman" w:hAnsi="Times New Roman" w:eastAsia="Times New Roman" w:cs="Times New Roman"/>
          <w:spacing w:val="26"/>
          <w:sz w:val="24"/>
          <w:szCs w:val="24"/>
          <w:lang w:val="en-US" w:eastAsia="en-US" w:bidi="ar-SA"/>
        </w:rPr>
        <w:t xml:space="preserve"> </w:t>
      </w:r>
      <w:r>
        <w:rPr>
          <w:rFonts w:ascii="Times New Roman" w:hAnsi="Times New Roman" w:eastAsia="Times New Roman" w:cs="Times New Roman"/>
          <w:sz w:val="24"/>
          <w:szCs w:val="24"/>
          <w:lang w:val="en-US" w:eastAsia="en-US" w:bidi="ar-SA"/>
        </w:rPr>
        <w:t>seems</w:t>
      </w:r>
      <w:r>
        <w:rPr>
          <w:rFonts w:ascii="Times New Roman" w:hAnsi="Times New Roman" w:eastAsia="Times New Roman" w:cs="Times New Roman"/>
          <w:spacing w:val="28"/>
          <w:sz w:val="24"/>
          <w:szCs w:val="24"/>
          <w:lang w:val="en-US" w:eastAsia="en-US" w:bidi="ar-SA"/>
        </w:rPr>
        <w:t xml:space="preserve"> </w:t>
      </w:r>
      <w:r>
        <w:rPr>
          <w:rFonts w:ascii="Times New Roman" w:hAnsi="Times New Roman" w:eastAsia="Times New Roman" w:cs="Times New Roman"/>
          <w:sz w:val="24"/>
          <w:szCs w:val="24"/>
          <w:lang w:val="en-US" w:eastAsia="en-US" w:bidi="ar-SA"/>
        </w:rPr>
        <w:t>to</w:t>
      </w:r>
      <w:r>
        <w:rPr>
          <w:rFonts w:ascii="Times New Roman" w:hAnsi="Times New Roman" w:eastAsia="Times New Roman" w:cs="Times New Roman"/>
          <w:spacing w:val="25"/>
          <w:sz w:val="24"/>
          <w:szCs w:val="24"/>
          <w:lang w:val="en-US" w:eastAsia="en-US" w:bidi="ar-SA"/>
        </w:rPr>
        <w:t xml:space="preserve"> </w:t>
      </w:r>
      <w:r>
        <w:rPr>
          <w:rFonts w:ascii="Times New Roman" w:hAnsi="Times New Roman" w:eastAsia="Times New Roman" w:cs="Times New Roman"/>
          <w:sz w:val="24"/>
          <w:szCs w:val="24"/>
          <w:lang w:val="en-US" w:eastAsia="en-US" w:bidi="ar-SA"/>
        </w:rPr>
        <w:t>be</w:t>
      </w:r>
      <w:r>
        <w:rPr>
          <w:rFonts w:ascii="Times New Roman" w:hAnsi="Times New Roman" w:eastAsia="Times New Roman" w:cs="Times New Roman"/>
          <w:spacing w:val="24"/>
          <w:sz w:val="24"/>
          <w:szCs w:val="24"/>
          <w:lang w:val="en-US" w:eastAsia="en-US" w:bidi="ar-SA"/>
        </w:rPr>
        <w:t xml:space="preserve"> </w:t>
      </w:r>
      <w:r>
        <w:rPr>
          <w:rFonts w:ascii="Times New Roman" w:hAnsi="Times New Roman" w:eastAsia="Times New Roman" w:cs="Times New Roman"/>
          <w:sz w:val="24"/>
          <w:szCs w:val="24"/>
          <w:lang w:val="en-US" w:eastAsia="en-US" w:bidi="ar-SA"/>
        </w:rPr>
        <w:t>that</w:t>
      </w:r>
      <w:r>
        <w:rPr>
          <w:rFonts w:ascii="Times New Roman" w:hAnsi="Times New Roman" w:eastAsia="Times New Roman" w:cs="Times New Roman"/>
          <w:spacing w:val="25"/>
          <w:sz w:val="24"/>
          <w:szCs w:val="24"/>
          <w:lang w:val="en-US" w:eastAsia="en-US" w:bidi="ar-SA"/>
        </w:rPr>
        <w:t xml:space="preserve"> </w:t>
      </w:r>
      <w:r>
        <w:rPr>
          <w:rFonts w:ascii="Times New Roman" w:hAnsi="Times New Roman" w:eastAsia="Times New Roman" w:cs="Times New Roman"/>
          <w:sz w:val="24"/>
          <w:szCs w:val="24"/>
          <w:lang w:val="en-US" w:eastAsia="en-US" w:bidi="ar-SA"/>
        </w:rPr>
        <w:t>I</w:t>
      </w:r>
      <w:r>
        <w:rPr>
          <w:rFonts w:ascii="Times New Roman" w:hAnsi="Times New Roman" w:eastAsia="Times New Roman" w:cs="Times New Roman"/>
          <w:spacing w:val="28"/>
          <w:sz w:val="24"/>
          <w:szCs w:val="24"/>
          <w:lang w:val="en-US" w:eastAsia="en-US" w:bidi="ar-SA"/>
        </w:rPr>
        <w:t xml:space="preserve"> </w:t>
      </w:r>
      <w:r>
        <w:rPr>
          <w:rFonts w:ascii="Times New Roman" w:hAnsi="Times New Roman" w:eastAsia="Times New Roman" w:cs="Times New Roman"/>
          <w:sz w:val="24"/>
          <w:szCs w:val="24"/>
          <w:lang w:val="en-US" w:eastAsia="en-US" w:bidi="ar-SA"/>
        </w:rPr>
        <w:t>forgot</w:t>
      </w:r>
      <w:r>
        <w:rPr>
          <w:rFonts w:ascii="Times New Roman" w:hAnsi="Times New Roman" w:eastAsia="Times New Roman" w:cs="Times New Roman"/>
          <w:spacing w:val="25"/>
          <w:sz w:val="24"/>
          <w:szCs w:val="24"/>
          <w:lang w:val="en-US" w:eastAsia="en-US" w:bidi="ar-SA"/>
        </w:rPr>
        <w:t xml:space="preserve"> </w:t>
      </w:r>
      <w:r>
        <w:rPr>
          <w:rFonts w:ascii="Times New Roman" w:hAnsi="Times New Roman" w:eastAsia="Times New Roman" w:cs="Times New Roman"/>
          <w:sz w:val="24"/>
          <w:szCs w:val="24"/>
          <w:lang w:val="en-US" w:eastAsia="en-US" w:bidi="ar-SA"/>
        </w:rPr>
        <w:t>how</w:t>
      </w:r>
      <w:r>
        <w:rPr>
          <w:rFonts w:ascii="Times New Roman" w:hAnsi="Times New Roman" w:eastAsia="Times New Roman" w:cs="Times New Roman"/>
          <w:spacing w:val="27"/>
          <w:sz w:val="24"/>
          <w:szCs w:val="24"/>
          <w:lang w:val="en-US" w:eastAsia="en-US" w:bidi="ar-SA"/>
        </w:rPr>
        <w:t xml:space="preserve"> </w:t>
      </w:r>
      <w:r>
        <w:rPr>
          <w:rFonts w:ascii="Times New Roman" w:hAnsi="Times New Roman" w:eastAsia="Times New Roman" w:cs="Times New Roman"/>
          <w:sz w:val="24"/>
          <w:szCs w:val="24"/>
          <w:lang w:val="en-US" w:eastAsia="en-US" w:bidi="ar-SA"/>
        </w:rPr>
        <w:t>to</w:t>
      </w:r>
      <w:r>
        <w:rPr>
          <w:rFonts w:ascii="Times New Roman" w:hAnsi="Times New Roman" w:eastAsia="Times New Roman" w:cs="Times New Roman"/>
          <w:spacing w:val="25"/>
          <w:sz w:val="24"/>
          <w:szCs w:val="24"/>
          <w:lang w:val="en-US" w:eastAsia="en-US" w:bidi="ar-SA"/>
        </w:rPr>
        <w:t xml:space="preserve"> </w:t>
      </w:r>
      <w:r>
        <w:rPr>
          <w:rFonts w:ascii="Times New Roman" w:hAnsi="Times New Roman" w:eastAsia="Times New Roman" w:cs="Times New Roman"/>
          <w:sz w:val="24"/>
          <w:szCs w:val="24"/>
          <w:lang w:val="en-US" w:eastAsia="en-US" w:bidi="ar-SA"/>
        </w:rPr>
        <w:t>put</w:t>
      </w:r>
      <w:r>
        <w:rPr>
          <w:rFonts w:ascii="Times New Roman" w:hAnsi="Times New Roman" w:eastAsia="Times New Roman" w:cs="Times New Roman"/>
          <w:spacing w:val="26"/>
          <w:sz w:val="24"/>
          <w:szCs w:val="24"/>
          <w:lang w:val="en-US" w:eastAsia="en-US" w:bidi="ar-SA"/>
        </w:rPr>
        <w:t xml:space="preserve"> “</w:t>
      </w:r>
      <w:r>
        <w:rPr>
          <w:rFonts w:ascii="Times New Roman" w:hAnsi="Times New Roman" w:eastAsia="Times New Roman" w:cs="Times New Roman"/>
          <w:sz w:val="24"/>
          <w:szCs w:val="24"/>
          <w:lang w:val="en-US" w:eastAsia="en-US" w:bidi="ar-SA"/>
        </w:rPr>
        <w:t>were”</w:t>
      </w:r>
      <w:r>
        <w:rPr>
          <w:rFonts w:ascii="Times New Roman" w:hAnsi="Times New Roman" w:eastAsia="Times New Roman" w:cs="Times New Roman"/>
          <w:spacing w:val="26"/>
          <w:sz w:val="24"/>
          <w:szCs w:val="24"/>
          <w:lang w:val="en-US" w:eastAsia="en-US" w:bidi="ar-SA"/>
        </w:rPr>
        <w:t xml:space="preserve"> </w:t>
      </w:r>
      <w:r>
        <w:rPr>
          <w:rFonts w:ascii="Times New Roman" w:hAnsi="Times New Roman" w:eastAsia="Times New Roman" w:cs="Times New Roman"/>
          <w:sz w:val="24"/>
          <w:szCs w:val="24"/>
          <w:lang w:val="en-US" w:eastAsia="en-US" w:bidi="ar-SA"/>
        </w:rPr>
        <w:t>in</w:t>
      </w:r>
      <w:r>
        <w:rPr>
          <w:rFonts w:ascii="Times New Roman" w:hAnsi="Times New Roman" w:eastAsia="Times New Roman" w:cs="Times New Roman"/>
          <w:spacing w:val="25"/>
          <w:sz w:val="24"/>
          <w:szCs w:val="24"/>
          <w:lang w:val="en-US" w:eastAsia="en-US" w:bidi="ar-SA"/>
        </w:rPr>
        <w:t xml:space="preserve"> </w:t>
      </w:r>
      <w:r>
        <w:rPr>
          <w:rFonts w:ascii="Times New Roman" w:hAnsi="Times New Roman" w:eastAsia="Times New Roman" w:cs="Times New Roman"/>
          <w:sz w:val="24"/>
          <w:szCs w:val="24"/>
          <w:lang w:val="en-US" w:eastAsia="en-US" w:bidi="ar-SA"/>
        </w:rPr>
        <w:t>this</w:t>
      </w:r>
      <w:r>
        <w:rPr>
          <w:rFonts w:ascii="Times New Roman" w:hAnsi="Times New Roman" w:eastAsia="Times New Roman" w:cs="Times New Roman"/>
          <w:spacing w:val="25"/>
          <w:sz w:val="24"/>
          <w:szCs w:val="24"/>
          <w:lang w:val="en-US" w:eastAsia="en-US" w:bidi="ar-SA"/>
        </w:rPr>
        <w:t xml:space="preserve"> </w:t>
      </w:r>
      <w:r>
        <w:rPr>
          <w:rFonts w:ascii="Times New Roman" w:hAnsi="Times New Roman" w:eastAsia="Times New Roman" w:cs="Times New Roman"/>
          <w:sz w:val="24"/>
          <w:szCs w:val="24"/>
          <w:lang w:val="en-US" w:eastAsia="en-US" w:bidi="ar-SA"/>
        </w:rPr>
        <w:t>past</w:t>
      </w: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tense</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sentence</w:t>
      </w:r>
      <w:r>
        <w:rPr>
          <w:rFonts w:ascii="Times New Roman" w:hAnsi="Times New Roman" w:eastAsia="Times New Roman" w:cs="Times New Roman"/>
          <w:spacing w:val="3"/>
          <w:sz w:val="24"/>
          <w:szCs w:val="24"/>
          <w:lang w:val="en-US" w:eastAsia="en-US" w:bidi="ar-SA"/>
        </w:rPr>
        <w:t>.</w:t>
      </w:r>
    </w:p>
    <w:p>
      <w:pPr>
        <w:widowControl w:val="0"/>
        <w:tabs>
          <w:tab w:val="left" w:pos="1799"/>
        </w:tabs>
        <w:autoSpaceDE w:val="0"/>
        <w:autoSpaceDN w:val="0"/>
        <w:spacing w:after="0" w:line="360" w:lineRule="auto"/>
        <w:ind w:left="1800" w:right="-239"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5"/>
          <w:sz w:val="24"/>
          <w:szCs w:val="24"/>
          <w:lang w:val="en-US" w:eastAsia="en-US" w:bidi="ar-SA"/>
        </w:rPr>
        <w:t xml:space="preserve"> </w:t>
      </w:r>
      <w:r>
        <w:rPr>
          <w:rFonts w:ascii="Times New Roman" w:hAnsi="Times New Roman" w:eastAsia="Times New Roman" w:cs="Times New Roman"/>
          <w:sz w:val="24"/>
          <w:szCs w:val="24"/>
          <w:lang w:val="en-US" w:eastAsia="en-US" w:bidi="ar-SA"/>
        </w:rPr>
        <w:t>have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any</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problems</w:t>
      </w:r>
      <w:r>
        <w:rPr>
          <w:rFonts w:ascii="Times New Roman" w:hAnsi="Times New Roman" w:eastAsia="Times New Roman" w:cs="Times New Roman"/>
          <w:spacing w:val="5"/>
          <w:sz w:val="24"/>
          <w:szCs w:val="24"/>
          <w:lang w:val="en-US" w:eastAsia="en-US" w:bidi="ar-SA"/>
        </w:rPr>
        <w:t xml:space="preserve"> </w:t>
      </w:r>
      <w:r>
        <w:rPr>
          <w:rFonts w:ascii="Times New Roman" w:hAnsi="Times New Roman" w:eastAsia="Times New Roman" w:cs="Times New Roman"/>
          <w:sz w:val="24"/>
          <w:szCs w:val="24"/>
          <w:lang w:val="en-US" w:eastAsia="en-US" w:bidi="ar-SA"/>
        </w:rPr>
        <w:t>or</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difficulties</w:t>
      </w:r>
      <w:r>
        <w:rPr>
          <w:rFonts w:ascii="Times New Roman" w:hAnsi="Times New Roman" w:eastAsia="Times New Roman" w:cs="Times New Roman"/>
          <w:spacing w:val="4"/>
          <w:sz w:val="24"/>
          <w:szCs w:val="24"/>
          <w:lang w:val="en-US" w:eastAsia="en-US" w:bidi="ar-SA"/>
        </w:rPr>
        <w:t xml:space="preserve"> </w:t>
      </w:r>
      <w:r>
        <w:rPr>
          <w:rFonts w:ascii="Times New Roman" w:hAnsi="Times New Roman" w:eastAsia="Times New Roman" w:cs="Times New Roman"/>
          <w:sz w:val="24"/>
          <w:szCs w:val="24"/>
          <w:lang w:val="en-US" w:eastAsia="en-US" w:bidi="ar-SA"/>
        </w:rPr>
        <w:t>when</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6"/>
          <w:sz w:val="24"/>
          <w:szCs w:val="24"/>
          <w:lang w:val="en-US" w:eastAsia="en-US" w:bidi="ar-SA"/>
        </w:rPr>
        <w:t xml:space="preserve"> </w:t>
      </w:r>
      <w:r>
        <w:rPr>
          <w:rFonts w:ascii="Times New Roman" w:hAnsi="Times New Roman" w:eastAsia="Times New Roman" w:cs="Times New Roman"/>
          <w:sz w:val="24"/>
          <w:szCs w:val="24"/>
          <w:lang w:val="en-US" w:eastAsia="en-US" w:bidi="ar-SA"/>
        </w:rPr>
        <w:t>use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verb</w:t>
      </w:r>
      <w:r>
        <w:rPr>
          <w:rFonts w:ascii="Times New Roman" w:hAnsi="Times New Roman" w:eastAsia="Times New Roman" w:cs="Times New Roman"/>
          <w:spacing w:val="5"/>
          <w:sz w:val="24"/>
          <w:szCs w:val="24"/>
          <w:lang w:val="en-US" w:eastAsia="en-US" w:bidi="ar-SA"/>
        </w:rPr>
        <w:t xml:space="preserve"> </w:t>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in</w:t>
      </w: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verbal</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simple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past tense?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Please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explain!</w:t>
      </w:r>
    </w:p>
    <w:p>
      <w:pPr>
        <w:spacing w:line="360" w:lineRule="auto"/>
        <w:jc w:val="both"/>
        <w:sectPr>
          <w:pgSz w:w="11910" w:h="16840"/>
          <w:pgMar w:top="1360" w:right="1680" w:bottom="880" w:left="1680" w:header="0" w:footer="699" w:gutter="0"/>
          <w:cols w:space="720" w:num="1"/>
        </w:sectPr>
      </w:pP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 recall something about verb 1 and verb 2. I used to be able to do this, but since I haven’t studied it in a long time, I’ve forgotten how to find the verb 2 for words like “go.” I also remember that the word “do” has a verb 2 form.</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Well, that concludes the interview. Thank you for the answer and time.</w:t>
      </w:r>
    </w:p>
    <w:p>
      <w:pPr>
        <w:widowControl w:val="0"/>
        <w:tabs>
          <w:tab w:val="left" w:pos="1379"/>
          <w:tab w:val="left" w:pos="1799"/>
        </w:tabs>
        <w:autoSpaceDE w:val="0"/>
        <w:autoSpaceDN w:val="0"/>
        <w:spacing w:after="0" w:line="360" w:lineRule="auto"/>
        <w:ind w:left="120" w:right="45" w:firstLine="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Yes</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Sir.</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I am</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happy</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to</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help</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you.</w:t>
      </w:r>
    </w:p>
    <w:p>
      <w:pPr>
        <w:widowControl w:val="0"/>
        <w:tabs>
          <w:tab w:val="left" w:pos="1379"/>
          <w:tab w:val="left" w:pos="1799"/>
        </w:tabs>
        <w:autoSpaceDE w:val="0"/>
        <w:autoSpaceDN w:val="0"/>
        <w:spacing w:after="0" w:line="360" w:lineRule="auto"/>
        <w:ind w:left="120" w:right="45" w:firstLine="0"/>
        <w:jc w:val="both"/>
        <w:rPr>
          <w:rFonts w:ascii="Times New Roman" w:hAnsi="Times New Roman" w:eastAsia="Times New Roman" w:cs="Times New Roman"/>
          <w:sz w:val="24"/>
          <w:szCs w:val="24"/>
          <w:lang w:val="en-US" w:eastAsia="en-US" w:bidi="ar-SA"/>
        </w:rPr>
      </w:pPr>
    </w:p>
    <w:p>
      <w:pPr>
        <w:widowControl w:val="0"/>
        <w:tabs>
          <w:tab w:val="left" w:pos="1379"/>
          <w:tab w:val="left" w:pos="1799"/>
        </w:tabs>
        <w:autoSpaceDE w:val="0"/>
        <w:autoSpaceDN w:val="0"/>
        <w:spacing w:after="0" w:line="360" w:lineRule="auto"/>
        <w:ind w:left="120" w:right="45" w:firstLine="0"/>
        <w:jc w:val="both"/>
        <w:rPr>
          <w:rFonts w:ascii="Times New Roman" w:hAnsi="Times New Roman" w:eastAsia="Times New Roman" w:cs="Times New Roman"/>
          <w:sz w:val="24"/>
          <w:szCs w:val="24"/>
          <w:lang w:val="en-US" w:eastAsia="en-US" w:bidi="ar-SA"/>
        </w:rPr>
      </w:pPr>
    </w:p>
    <w:p>
      <w:pPr>
        <w:widowControl w:val="0"/>
        <w:tabs>
          <w:tab w:val="left" w:pos="1379"/>
          <w:tab w:val="left" w:pos="1799"/>
        </w:tabs>
        <w:autoSpaceDE w:val="0"/>
        <w:autoSpaceDN w:val="0"/>
        <w:spacing w:after="0" w:line="360" w:lineRule="auto"/>
        <w:ind w:left="120" w:right="45" w:firstLine="0"/>
        <w:jc w:val="both"/>
        <w:rPr>
          <w:rFonts w:ascii="Times New Roman" w:hAnsi="Times New Roman" w:eastAsia="Times New Roman" w:cs="Times New Roman"/>
          <w:sz w:val="24"/>
          <w:szCs w:val="24"/>
          <w:lang w:val="en-US" w:eastAsia="en-US" w:bidi="ar-SA"/>
        </w:rPr>
      </w:pPr>
    </w:p>
    <w:p>
      <w:pPr>
        <w:widowControl w:val="0"/>
        <w:tabs>
          <w:tab w:val="left" w:pos="1379"/>
          <w:tab w:val="left" w:pos="1799"/>
        </w:tabs>
        <w:autoSpaceDE w:val="0"/>
        <w:autoSpaceDN w:val="0"/>
        <w:spacing w:after="0" w:line="360" w:lineRule="auto"/>
        <w:ind w:left="120" w:right="45" w:firstLine="0"/>
        <w:jc w:val="both"/>
        <w:rPr>
          <w:rFonts w:ascii="Times New Roman" w:hAnsi="Times New Roman" w:eastAsia="Times New Roman" w:cs="Times New Roman"/>
          <w:sz w:val="24"/>
          <w:szCs w:val="24"/>
          <w:lang w:val="en-US" w:eastAsia="en-US" w:bidi="ar-SA"/>
        </w:rPr>
      </w:pPr>
    </w:p>
    <w:p>
      <w:pPr>
        <w:widowControl w:val="0"/>
        <w:tabs>
          <w:tab w:val="left" w:pos="1379"/>
          <w:tab w:val="left" w:pos="1799"/>
        </w:tabs>
        <w:autoSpaceDE w:val="0"/>
        <w:autoSpaceDN w:val="0"/>
        <w:spacing w:after="0" w:line="360" w:lineRule="auto"/>
        <w:ind w:left="120" w:right="45" w:firstLine="0"/>
        <w:jc w:val="both"/>
        <w:rPr>
          <w:rFonts w:ascii="Times New Roman" w:hAnsi="Times New Roman" w:eastAsia="Times New Roman" w:cs="Times New Roman"/>
          <w:sz w:val="24"/>
          <w:szCs w:val="24"/>
          <w:lang w:val="en-US" w:eastAsia="en-US" w:bidi="ar-SA"/>
        </w:rPr>
      </w:pPr>
    </w:p>
    <w:p>
      <w:pPr>
        <w:widowControl w:val="0"/>
        <w:tabs>
          <w:tab w:val="left" w:pos="1379"/>
          <w:tab w:val="left" w:pos="1799"/>
        </w:tabs>
        <w:autoSpaceDE w:val="0"/>
        <w:autoSpaceDN w:val="0"/>
        <w:spacing w:after="0" w:line="360" w:lineRule="auto"/>
        <w:ind w:left="120" w:right="45" w:firstLine="0"/>
        <w:jc w:val="both"/>
        <w:rPr>
          <w:rFonts w:ascii="Times New Roman" w:hAnsi="Times New Roman" w:eastAsia="Times New Roman" w:cs="Times New Roman"/>
          <w:sz w:val="24"/>
          <w:szCs w:val="24"/>
          <w:lang w:val="en-US" w:eastAsia="en-US" w:bidi="ar-SA"/>
        </w:rPr>
      </w:pPr>
    </w:p>
    <w:p>
      <w:pPr>
        <w:widowControl w:val="0"/>
        <w:tabs>
          <w:tab w:val="left" w:pos="1379"/>
          <w:tab w:val="left" w:pos="1799"/>
        </w:tabs>
        <w:autoSpaceDE w:val="0"/>
        <w:autoSpaceDN w:val="0"/>
        <w:spacing w:after="0" w:line="360" w:lineRule="auto"/>
        <w:ind w:left="120" w:right="45" w:firstLine="0"/>
        <w:jc w:val="both"/>
        <w:rPr>
          <w:rFonts w:ascii="Times New Roman" w:hAnsi="Times New Roman" w:eastAsia="Times New Roman" w:cs="Times New Roman"/>
          <w:sz w:val="24"/>
          <w:szCs w:val="24"/>
          <w:lang w:val="en-US" w:eastAsia="en-US" w:bidi="ar-SA"/>
        </w:rPr>
      </w:pPr>
    </w:p>
    <w:p>
      <w:pPr>
        <w:widowControl w:val="0"/>
        <w:tabs>
          <w:tab w:val="left" w:pos="1379"/>
          <w:tab w:val="left" w:pos="1799"/>
        </w:tabs>
        <w:autoSpaceDE w:val="0"/>
        <w:autoSpaceDN w:val="0"/>
        <w:spacing w:after="0" w:line="360" w:lineRule="auto"/>
        <w:ind w:left="120" w:right="45" w:firstLine="0"/>
        <w:jc w:val="both"/>
        <w:rPr>
          <w:rFonts w:ascii="Times New Roman" w:hAnsi="Times New Roman" w:eastAsia="Times New Roman" w:cs="Times New Roman"/>
          <w:sz w:val="24"/>
          <w:szCs w:val="24"/>
          <w:lang w:val="en-US" w:eastAsia="en-US" w:bidi="ar-SA"/>
        </w:rPr>
      </w:pPr>
    </w:p>
    <w:p>
      <w:pPr>
        <w:widowControl w:val="0"/>
        <w:tabs>
          <w:tab w:val="left" w:pos="1379"/>
          <w:tab w:val="left" w:pos="1799"/>
        </w:tabs>
        <w:autoSpaceDE w:val="0"/>
        <w:autoSpaceDN w:val="0"/>
        <w:spacing w:after="0" w:line="360" w:lineRule="auto"/>
        <w:ind w:left="120" w:right="45" w:firstLine="0"/>
        <w:jc w:val="both"/>
        <w:rPr>
          <w:rFonts w:ascii="Times New Roman" w:hAnsi="Times New Roman" w:eastAsia="Times New Roman" w:cs="Times New Roman"/>
          <w:sz w:val="24"/>
          <w:szCs w:val="24"/>
          <w:lang w:val="en-US" w:eastAsia="en-US" w:bidi="ar-SA"/>
        </w:rPr>
      </w:pPr>
    </w:p>
    <w:p>
      <w:pPr>
        <w:widowControl w:val="0"/>
        <w:tabs>
          <w:tab w:val="left" w:pos="1379"/>
          <w:tab w:val="left" w:pos="1799"/>
        </w:tabs>
        <w:autoSpaceDE w:val="0"/>
        <w:autoSpaceDN w:val="0"/>
        <w:spacing w:after="0" w:line="360" w:lineRule="auto"/>
        <w:ind w:left="120" w:right="45" w:firstLine="0"/>
        <w:jc w:val="both"/>
        <w:rPr>
          <w:rFonts w:ascii="Times New Roman" w:hAnsi="Times New Roman" w:eastAsia="Times New Roman" w:cs="Times New Roman"/>
          <w:sz w:val="24"/>
          <w:szCs w:val="24"/>
          <w:lang w:val="en-US" w:eastAsia="en-US" w:bidi="ar-SA"/>
        </w:rPr>
      </w:pPr>
    </w:p>
    <w:p>
      <w:pPr>
        <w:widowControl w:val="0"/>
        <w:tabs>
          <w:tab w:val="left" w:pos="1379"/>
          <w:tab w:val="left" w:pos="1799"/>
        </w:tabs>
        <w:autoSpaceDE w:val="0"/>
        <w:autoSpaceDN w:val="0"/>
        <w:spacing w:after="0" w:line="360" w:lineRule="auto"/>
        <w:ind w:left="120" w:right="45" w:firstLine="0"/>
        <w:jc w:val="both"/>
        <w:rPr>
          <w:rFonts w:ascii="Times New Roman" w:hAnsi="Times New Roman" w:eastAsia="Times New Roman" w:cs="Times New Roman"/>
          <w:sz w:val="24"/>
          <w:szCs w:val="24"/>
          <w:lang w:val="en-US" w:eastAsia="en-US" w:bidi="ar-SA"/>
        </w:rPr>
      </w:pPr>
    </w:p>
    <w:p>
      <w:pPr>
        <w:widowControl w:val="0"/>
        <w:tabs>
          <w:tab w:val="left" w:pos="1379"/>
          <w:tab w:val="left" w:pos="1799"/>
        </w:tabs>
        <w:autoSpaceDE w:val="0"/>
        <w:autoSpaceDN w:val="0"/>
        <w:spacing w:after="0" w:line="360" w:lineRule="auto"/>
        <w:ind w:left="120" w:right="45" w:firstLine="0"/>
        <w:jc w:val="both"/>
        <w:rPr>
          <w:rFonts w:ascii="Times New Roman" w:hAnsi="Times New Roman" w:eastAsia="Times New Roman" w:cs="Times New Roman"/>
          <w:sz w:val="24"/>
          <w:szCs w:val="24"/>
          <w:lang w:val="en-US" w:eastAsia="en-US" w:bidi="ar-SA"/>
        </w:rPr>
      </w:pPr>
    </w:p>
    <w:p>
      <w:pPr>
        <w:widowControl w:val="0"/>
        <w:tabs>
          <w:tab w:val="left" w:pos="1379"/>
          <w:tab w:val="left" w:pos="1799"/>
        </w:tabs>
        <w:autoSpaceDE w:val="0"/>
        <w:autoSpaceDN w:val="0"/>
        <w:spacing w:after="0" w:line="360" w:lineRule="auto"/>
        <w:ind w:left="120" w:right="45" w:firstLine="0"/>
        <w:jc w:val="both"/>
        <w:rPr>
          <w:rFonts w:ascii="Times New Roman" w:hAnsi="Times New Roman" w:eastAsia="Times New Roman" w:cs="Times New Roman"/>
          <w:sz w:val="24"/>
          <w:szCs w:val="24"/>
          <w:lang w:val="en-US" w:eastAsia="en-US" w:bidi="ar-SA"/>
        </w:rPr>
      </w:pPr>
    </w:p>
    <w:p>
      <w:pPr>
        <w:widowControl w:val="0"/>
        <w:tabs>
          <w:tab w:val="left" w:pos="1379"/>
          <w:tab w:val="left" w:pos="1799"/>
        </w:tabs>
        <w:autoSpaceDE w:val="0"/>
        <w:autoSpaceDN w:val="0"/>
        <w:spacing w:after="0" w:line="360" w:lineRule="auto"/>
        <w:ind w:left="120" w:right="45" w:firstLine="0"/>
        <w:jc w:val="both"/>
        <w:rPr>
          <w:rFonts w:ascii="Times New Roman" w:hAnsi="Times New Roman" w:eastAsia="Times New Roman" w:cs="Times New Roman"/>
          <w:sz w:val="24"/>
          <w:szCs w:val="24"/>
          <w:lang w:val="en-US" w:eastAsia="en-US" w:bidi="ar-SA"/>
        </w:rPr>
      </w:pPr>
    </w:p>
    <w:p>
      <w:pPr>
        <w:widowControl w:val="0"/>
        <w:tabs>
          <w:tab w:val="left" w:pos="1379"/>
          <w:tab w:val="left" w:pos="1799"/>
        </w:tabs>
        <w:autoSpaceDE w:val="0"/>
        <w:autoSpaceDN w:val="0"/>
        <w:spacing w:after="0" w:line="360" w:lineRule="auto"/>
        <w:ind w:left="120" w:right="45" w:firstLine="0"/>
        <w:jc w:val="both"/>
        <w:rPr>
          <w:rFonts w:ascii="Times New Roman" w:hAnsi="Times New Roman" w:eastAsia="Times New Roman" w:cs="Times New Roman"/>
          <w:sz w:val="24"/>
          <w:szCs w:val="24"/>
          <w:lang w:val="en-US" w:eastAsia="en-US" w:bidi="ar-SA"/>
        </w:rPr>
      </w:pPr>
    </w:p>
    <w:p>
      <w:pPr>
        <w:widowControl w:val="0"/>
        <w:tabs>
          <w:tab w:val="left" w:pos="1379"/>
          <w:tab w:val="left" w:pos="1799"/>
        </w:tabs>
        <w:autoSpaceDE w:val="0"/>
        <w:autoSpaceDN w:val="0"/>
        <w:spacing w:after="0" w:line="360" w:lineRule="auto"/>
        <w:ind w:left="120" w:right="45" w:firstLine="0"/>
        <w:jc w:val="both"/>
        <w:rPr>
          <w:rFonts w:ascii="Times New Roman" w:hAnsi="Times New Roman" w:eastAsia="Times New Roman" w:cs="Times New Roman"/>
          <w:sz w:val="24"/>
          <w:szCs w:val="24"/>
          <w:lang w:val="en-US" w:eastAsia="en-US" w:bidi="ar-SA"/>
        </w:rPr>
      </w:pPr>
    </w:p>
    <w:p>
      <w:pPr>
        <w:widowControl w:val="0"/>
        <w:tabs>
          <w:tab w:val="left" w:pos="1379"/>
          <w:tab w:val="left" w:pos="1799"/>
        </w:tabs>
        <w:autoSpaceDE w:val="0"/>
        <w:autoSpaceDN w:val="0"/>
        <w:spacing w:after="0" w:line="360" w:lineRule="auto"/>
        <w:ind w:left="120" w:right="45" w:firstLine="0"/>
        <w:jc w:val="both"/>
        <w:rPr>
          <w:rFonts w:ascii="Times New Roman" w:hAnsi="Times New Roman" w:eastAsia="Times New Roman" w:cs="Times New Roman"/>
          <w:sz w:val="24"/>
          <w:szCs w:val="24"/>
          <w:lang w:val="en-US" w:eastAsia="en-US" w:bidi="ar-SA"/>
        </w:rPr>
      </w:pPr>
    </w:p>
    <w:p>
      <w:pPr>
        <w:widowControl w:val="0"/>
        <w:tabs>
          <w:tab w:val="left" w:pos="1379"/>
          <w:tab w:val="left" w:pos="1799"/>
        </w:tabs>
        <w:autoSpaceDE w:val="0"/>
        <w:autoSpaceDN w:val="0"/>
        <w:spacing w:after="0" w:line="360" w:lineRule="auto"/>
        <w:ind w:left="120" w:right="45" w:firstLine="0"/>
        <w:jc w:val="both"/>
        <w:rPr>
          <w:rFonts w:ascii="Times New Roman" w:hAnsi="Times New Roman" w:eastAsia="Times New Roman" w:cs="Times New Roman"/>
          <w:sz w:val="24"/>
          <w:szCs w:val="24"/>
          <w:lang w:val="en-US" w:eastAsia="en-US" w:bidi="ar-SA"/>
        </w:rPr>
      </w:pPr>
    </w:p>
    <w:p>
      <w:pPr>
        <w:widowControl w:val="0"/>
        <w:tabs>
          <w:tab w:val="left" w:pos="1379"/>
          <w:tab w:val="left" w:pos="1799"/>
        </w:tabs>
        <w:autoSpaceDE w:val="0"/>
        <w:autoSpaceDN w:val="0"/>
        <w:spacing w:after="0" w:line="360" w:lineRule="auto"/>
        <w:ind w:left="120" w:right="45" w:firstLine="0"/>
        <w:jc w:val="both"/>
        <w:rPr>
          <w:rFonts w:ascii="Times New Roman" w:hAnsi="Times New Roman" w:eastAsia="Times New Roman" w:cs="Times New Roman"/>
          <w:sz w:val="24"/>
          <w:szCs w:val="24"/>
          <w:lang w:val="en-US" w:eastAsia="en-US" w:bidi="ar-SA"/>
        </w:rPr>
      </w:pPr>
    </w:p>
    <w:p>
      <w:pPr>
        <w:widowControl w:val="0"/>
        <w:tabs>
          <w:tab w:val="left" w:pos="1379"/>
          <w:tab w:val="left" w:pos="1799"/>
        </w:tabs>
        <w:autoSpaceDE w:val="0"/>
        <w:autoSpaceDN w:val="0"/>
        <w:spacing w:after="0" w:line="360" w:lineRule="auto"/>
        <w:ind w:left="120" w:right="45" w:firstLine="0"/>
        <w:jc w:val="both"/>
        <w:rPr>
          <w:rFonts w:ascii="Times New Roman" w:hAnsi="Times New Roman" w:eastAsia="Times New Roman" w:cs="Times New Roman"/>
          <w:sz w:val="24"/>
          <w:szCs w:val="24"/>
          <w:lang w:val="en-US" w:eastAsia="en-US" w:bidi="ar-SA"/>
        </w:rPr>
      </w:pPr>
    </w:p>
    <w:p>
      <w:pPr>
        <w:widowControl w:val="0"/>
        <w:tabs>
          <w:tab w:val="left" w:pos="1379"/>
          <w:tab w:val="left" w:pos="1799"/>
        </w:tabs>
        <w:autoSpaceDE w:val="0"/>
        <w:autoSpaceDN w:val="0"/>
        <w:spacing w:after="0" w:line="360" w:lineRule="auto"/>
        <w:ind w:left="120" w:right="45" w:firstLine="0"/>
        <w:jc w:val="both"/>
        <w:rPr>
          <w:rFonts w:ascii="Times New Roman" w:hAnsi="Times New Roman" w:eastAsia="Times New Roman" w:cs="Times New Roman"/>
          <w:sz w:val="24"/>
          <w:szCs w:val="24"/>
          <w:lang w:val="en-US" w:eastAsia="en-US" w:bidi="ar-SA"/>
        </w:rPr>
      </w:pPr>
    </w:p>
    <w:p>
      <w:pPr>
        <w:widowControl w:val="0"/>
        <w:tabs>
          <w:tab w:val="left" w:pos="1379"/>
          <w:tab w:val="left" w:pos="1799"/>
        </w:tabs>
        <w:autoSpaceDE w:val="0"/>
        <w:autoSpaceDN w:val="0"/>
        <w:spacing w:after="0" w:line="360" w:lineRule="auto"/>
        <w:ind w:left="120" w:right="45" w:firstLine="0"/>
        <w:jc w:val="both"/>
        <w:rPr>
          <w:rFonts w:ascii="Times New Roman" w:hAnsi="Times New Roman" w:eastAsia="Times New Roman" w:cs="Times New Roman"/>
          <w:sz w:val="24"/>
          <w:szCs w:val="24"/>
          <w:lang w:val="en-US" w:eastAsia="en-US" w:bidi="ar-SA"/>
        </w:rPr>
      </w:pPr>
    </w:p>
    <w:p>
      <w:pPr>
        <w:widowControl w:val="0"/>
        <w:tabs>
          <w:tab w:val="left" w:pos="1379"/>
          <w:tab w:val="left" w:pos="1799"/>
        </w:tabs>
        <w:autoSpaceDE w:val="0"/>
        <w:autoSpaceDN w:val="0"/>
        <w:spacing w:after="0" w:line="360" w:lineRule="auto"/>
        <w:ind w:left="120" w:right="45" w:firstLine="0"/>
        <w:jc w:val="both"/>
        <w:rPr>
          <w:rFonts w:ascii="Times New Roman" w:hAnsi="Times New Roman" w:eastAsia="Times New Roman" w:cs="Times New Roman"/>
          <w:sz w:val="24"/>
          <w:szCs w:val="24"/>
          <w:lang w:val="en-US" w:eastAsia="en-US" w:bidi="ar-SA"/>
        </w:rPr>
      </w:pPr>
    </w:p>
    <w:p>
      <w:pPr>
        <w:widowControl w:val="0"/>
        <w:tabs>
          <w:tab w:val="left" w:pos="1379"/>
          <w:tab w:val="left" w:pos="1799"/>
        </w:tabs>
        <w:autoSpaceDE w:val="0"/>
        <w:autoSpaceDN w:val="0"/>
        <w:spacing w:after="0" w:line="360" w:lineRule="auto"/>
        <w:ind w:left="120" w:right="45" w:firstLine="0"/>
        <w:jc w:val="both"/>
        <w:rPr>
          <w:rFonts w:ascii="Times New Roman" w:hAnsi="Times New Roman" w:eastAsia="Times New Roman" w:cs="Times New Roman"/>
          <w:sz w:val="24"/>
          <w:szCs w:val="24"/>
          <w:lang w:val="en-US" w:eastAsia="en-US" w:bidi="ar-SA"/>
        </w:rPr>
      </w:pPr>
    </w:p>
    <w:p>
      <w:pPr>
        <w:widowControl w:val="0"/>
        <w:tabs>
          <w:tab w:val="left" w:pos="1379"/>
          <w:tab w:val="left" w:pos="1799"/>
        </w:tabs>
        <w:autoSpaceDE w:val="0"/>
        <w:autoSpaceDN w:val="0"/>
        <w:spacing w:after="0" w:line="360" w:lineRule="auto"/>
        <w:ind w:left="120" w:right="45" w:firstLine="0"/>
        <w:jc w:val="both"/>
        <w:rPr>
          <w:rFonts w:ascii="Times New Roman" w:hAnsi="Times New Roman" w:eastAsia="Times New Roman" w:cs="Times New Roman"/>
          <w:sz w:val="24"/>
          <w:szCs w:val="24"/>
          <w:lang w:val="en-US" w:eastAsia="en-US" w:bidi="ar-SA"/>
        </w:rPr>
      </w:pPr>
    </w:p>
    <w:p>
      <w:pPr>
        <w:widowControl w:val="0"/>
        <w:tabs>
          <w:tab w:val="left" w:pos="1379"/>
          <w:tab w:val="left" w:pos="1799"/>
        </w:tabs>
        <w:autoSpaceDE w:val="0"/>
        <w:autoSpaceDN w:val="0"/>
        <w:spacing w:after="0" w:line="360" w:lineRule="auto"/>
        <w:ind w:left="120" w:right="45" w:firstLine="0"/>
        <w:jc w:val="both"/>
        <w:rPr>
          <w:rFonts w:ascii="Times New Roman" w:hAnsi="Times New Roman" w:eastAsia="Times New Roman" w:cs="Times New Roman"/>
          <w:sz w:val="24"/>
          <w:szCs w:val="24"/>
          <w:lang w:val="en-US" w:eastAsia="en-US" w:bidi="ar-SA"/>
        </w:rPr>
      </w:pPr>
    </w:p>
    <w:p>
      <w:pPr>
        <w:widowControl w:val="0"/>
        <w:tabs>
          <w:tab w:val="left" w:pos="1379"/>
          <w:tab w:val="left" w:pos="1799"/>
        </w:tabs>
        <w:autoSpaceDE w:val="0"/>
        <w:autoSpaceDN w:val="0"/>
        <w:spacing w:after="0" w:line="360" w:lineRule="auto"/>
        <w:ind w:left="120" w:right="45" w:firstLine="0"/>
        <w:jc w:val="both"/>
        <w:rPr>
          <w:rFonts w:ascii="Times New Roman" w:hAnsi="Times New Roman" w:eastAsia="Times New Roman" w:cs="Times New Roman"/>
          <w:sz w:val="24"/>
          <w:szCs w:val="24"/>
          <w:lang w:val="en-US" w:eastAsia="en-US" w:bidi="ar-SA"/>
        </w:rPr>
      </w:pPr>
    </w:p>
    <w:p>
      <w:pPr>
        <w:widowControl w:val="0"/>
        <w:tabs>
          <w:tab w:val="left" w:pos="1379"/>
          <w:tab w:val="left" w:pos="1799"/>
        </w:tabs>
        <w:autoSpaceDE w:val="0"/>
        <w:autoSpaceDN w:val="0"/>
        <w:spacing w:after="0" w:line="360" w:lineRule="auto"/>
        <w:ind w:left="120" w:right="45" w:firstLine="0"/>
        <w:jc w:val="both"/>
        <w:rPr>
          <w:rFonts w:ascii="Times New Roman" w:hAnsi="Times New Roman" w:eastAsia="Times New Roman" w:cs="Times New Roman"/>
          <w:sz w:val="24"/>
          <w:szCs w:val="24"/>
          <w:lang w:val="en-US" w:eastAsia="en-US" w:bidi="ar-SA"/>
        </w:rPr>
      </w:pPr>
    </w:p>
    <w:p>
      <w:pPr>
        <w:widowControl w:val="0"/>
        <w:tabs>
          <w:tab w:val="left" w:pos="1379"/>
          <w:tab w:val="left" w:pos="1799"/>
        </w:tabs>
        <w:autoSpaceDE w:val="0"/>
        <w:autoSpaceDN w:val="0"/>
        <w:spacing w:after="0" w:line="360" w:lineRule="auto"/>
        <w:ind w:right="45"/>
        <w:jc w:val="both"/>
        <w:rPr>
          <w:rFonts w:ascii="Times New Roman" w:hAnsi="Times New Roman" w:eastAsia="Times New Roman" w:cs="Times New Roman"/>
          <w:sz w:val="24"/>
          <w:szCs w:val="24"/>
          <w:lang w:val="en-US" w:eastAsia="en-US" w:bidi="ar-SA"/>
        </w:rPr>
      </w:pPr>
    </w:p>
    <w:p>
      <w:pPr>
        <w:widowControl w:val="0"/>
        <w:tabs>
          <w:tab w:val="left" w:pos="6521"/>
        </w:tabs>
        <w:autoSpaceDE w:val="0"/>
        <w:autoSpaceDN w:val="0"/>
        <w:spacing w:before="0" w:after="0" w:line="360" w:lineRule="auto"/>
        <w:ind w:left="2030" w:right="2030"/>
        <w:jc w:val="both"/>
        <w:outlineLvl w:val="0"/>
        <w:rPr>
          <w:rFonts w:ascii="Times New Roman" w:hAnsi="Times New Roman" w:eastAsia="Times New Roman" w:cs="Times New Roman"/>
          <w:b/>
          <w:bCs/>
          <w:sz w:val="24"/>
          <w:szCs w:val="24"/>
          <w:lang w:val="en-US" w:eastAsia="en-US" w:bidi="ar-SA"/>
        </w:rPr>
      </w:pPr>
      <w:bookmarkStart w:id="55" w:name="_Toc19903"/>
      <w:r>
        <w:rPr>
          <w:rFonts w:ascii="Times New Roman" w:hAnsi="Times New Roman" w:eastAsia="Times New Roman" w:cs="Times New Roman"/>
          <w:b/>
          <w:bCs/>
          <w:sz w:val="24"/>
          <w:szCs w:val="24"/>
          <w:lang w:val="en-US" w:eastAsia="en-US" w:bidi="ar-SA"/>
        </w:rPr>
        <w:t>TRANSCRIPT</w:t>
      </w:r>
      <w:r>
        <w:rPr>
          <w:rFonts w:ascii="Times New Roman" w:hAnsi="Times New Roman" w:eastAsia="Times New Roman" w:cs="Times New Roman"/>
          <w:b/>
          <w:bCs/>
          <w:spacing w:val="-3"/>
          <w:sz w:val="24"/>
          <w:szCs w:val="24"/>
          <w:lang w:val="en-US" w:eastAsia="en-US" w:bidi="ar-SA"/>
        </w:rPr>
        <w:t xml:space="preserve"> </w:t>
      </w:r>
      <w:r>
        <w:rPr>
          <w:rFonts w:ascii="Times New Roman" w:hAnsi="Times New Roman" w:eastAsia="Times New Roman" w:cs="Times New Roman"/>
          <w:b/>
          <w:bCs/>
          <w:sz w:val="24"/>
          <w:szCs w:val="24"/>
          <w:lang w:val="en-US" w:eastAsia="en-US" w:bidi="ar-SA"/>
        </w:rPr>
        <w:t>OF</w:t>
      </w:r>
      <w:r>
        <w:rPr>
          <w:rFonts w:ascii="Times New Roman" w:hAnsi="Times New Roman" w:eastAsia="Times New Roman" w:cs="Times New Roman"/>
          <w:b/>
          <w:bCs/>
          <w:spacing w:val="-4"/>
          <w:sz w:val="24"/>
          <w:szCs w:val="24"/>
          <w:lang w:val="en-US" w:eastAsia="en-US" w:bidi="ar-SA"/>
        </w:rPr>
        <w:t xml:space="preserve"> </w:t>
      </w:r>
      <w:r>
        <w:rPr>
          <w:rFonts w:ascii="Times New Roman" w:hAnsi="Times New Roman" w:eastAsia="Times New Roman" w:cs="Times New Roman"/>
          <w:b/>
          <w:bCs/>
          <w:sz w:val="24"/>
          <w:szCs w:val="24"/>
          <w:lang w:val="en-US" w:eastAsia="en-US" w:bidi="ar-SA"/>
        </w:rPr>
        <w:t>INTERVIEW</w:t>
      </w:r>
      <w:r>
        <w:rPr>
          <w:rFonts w:ascii="Times New Roman" w:hAnsi="Times New Roman" w:eastAsia="Times New Roman" w:cs="Times New Roman"/>
          <w:b/>
          <w:bCs/>
          <w:spacing w:val="-5"/>
          <w:sz w:val="24"/>
          <w:szCs w:val="24"/>
          <w:lang w:val="en-US" w:eastAsia="en-US" w:bidi="ar-SA"/>
        </w:rPr>
        <w:t xml:space="preserve"> </w:t>
      </w:r>
      <w:r>
        <w:rPr>
          <w:rFonts w:ascii="Times New Roman" w:hAnsi="Times New Roman" w:eastAsia="Times New Roman" w:cs="Times New Roman"/>
          <w:b/>
          <w:bCs/>
          <w:sz w:val="24"/>
          <w:szCs w:val="24"/>
          <w:lang w:val="en-US" w:eastAsia="en-US" w:bidi="ar-SA"/>
        </w:rPr>
        <w:t>RESULT</w:t>
      </w:r>
      <w:bookmarkEnd w:id="55"/>
    </w:p>
    <w:p>
      <w:pPr>
        <w:widowControl w:val="0"/>
        <w:autoSpaceDE w:val="0"/>
        <w:autoSpaceDN w:val="0"/>
        <w:spacing w:after="0" w:line="360" w:lineRule="auto"/>
        <w:ind w:left="0" w:firstLine="0"/>
        <w:jc w:val="both"/>
        <w:rPr>
          <w:rFonts w:ascii="Times New Roman" w:hAnsi="Times New Roman" w:eastAsia="Times New Roman" w:cs="Times New Roman"/>
          <w:b/>
          <w:sz w:val="23"/>
          <w:szCs w:val="24"/>
          <w:lang w:val="en-US" w:eastAsia="en-US" w:bidi="ar-SA"/>
        </w:rPr>
      </w:pPr>
    </w:p>
    <w:p>
      <w:pPr>
        <w:widowControl w:val="0"/>
        <w:tabs>
          <w:tab w:val="left" w:pos="1379"/>
          <w:tab w:val="left" w:pos="1799"/>
        </w:tabs>
        <w:autoSpaceDE w:val="0"/>
        <w:autoSpaceDN w:val="0"/>
        <w:spacing w:after="0" w:line="360" w:lineRule="auto"/>
        <w:ind w:left="120" w:right="45" w:firstLine="0"/>
        <w:jc w:val="both"/>
        <w:rPr>
          <w:rFonts w:ascii="Times New Roman" w:hAnsi="Times New Roman" w:eastAsia="Times New Roman" w:cs="Times New Roman"/>
          <w:b/>
          <w:bCs/>
          <w:sz w:val="24"/>
          <w:szCs w:val="24"/>
          <w:lang w:val="en-US" w:eastAsia="en-US" w:bidi="ar-SA"/>
        </w:rPr>
      </w:pPr>
      <w:r>
        <w:rPr>
          <w:rFonts w:ascii="Times New Roman" w:hAnsi="Times New Roman" w:eastAsia="Times New Roman" w:cs="Times New Roman"/>
          <w:b/>
          <w:bCs/>
          <w:sz w:val="24"/>
          <w:szCs w:val="24"/>
          <w:lang w:val="en-US" w:eastAsia="en-US" w:bidi="ar-SA"/>
        </w:rPr>
        <w:t>Researcher</w:t>
      </w:r>
      <w:r>
        <w:rPr>
          <w:rFonts w:ascii="Times New Roman" w:hAnsi="Times New Roman" w:eastAsia="Times New Roman" w:cs="Times New Roman"/>
          <w:b/>
          <w:bCs/>
          <w:sz w:val="24"/>
          <w:szCs w:val="24"/>
          <w:lang w:val="en-US" w:eastAsia="en-US" w:bidi="ar-SA"/>
        </w:rPr>
        <w:tab/>
      </w:r>
      <w:r>
        <w:rPr>
          <w:rFonts w:ascii="Times New Roman" w:hAnsi="Times New Roman" w:eastAsia="Times New Roman" w:cs="Times New Roman"/>
          <w:b/>
          <w:bCs/>
          <w:sz w:val="24"/>
          <w:szCs w:val="24"/>
          <w:lang w:val="en-US" w:eastAsia="en-US" w:bidi="ar-SA"/>
        </w:rPr>
        <w:t>:</w:t>
      </w:r>
      <w:r>
        <w:rPr>
          <w:rFonts w:ascii="Times New Roman" w:hAnsi="Times New Roman" w:eastAsia="Times New Roman" w:cs="Times New Roman"/>
          <w:b/>
          <w:bCs/>
          <w:sz w:val="24"/>
          <w:szCs w:val="24"/>
          <w:lang w:val="en-US" w:eastAsia="en-US" w:bidi="ar-SA"/>
        </w:rPr>
        <w:tab/>
      </w:r>
      <w:r>
        <w:rPr>
          <w:rFonts w:ascii="Times New Roman" w:hAnsi="Times New Roman" w:eastAsia="Times New Roman" w:cs="Times New Roman"/>
          <w:b/>
          <w:bCs/>
          <w:sz w:val="24"/>
          <w:szCs w:val="24"/>
          <w:lang w:val="en-US" w:eastAsia="en-US" w:bidi="ar-SA"/>
        </w:rPr>
        <w:t>Muhammad</w:t>
      </w:r>
      <w:r>
        <w:rPr>
          <w:rFonts w:ascii="Times New Roman" w:hAnsi="Times New Roman" w:eastAsia="Times New Roman" w:cs="Times New Roman"/>
          <w:b/>
          <w:bCs/>
          <w:spacing w:val="-2"/>
          <w:sz w:val="24"/>
          <w:szCs w:val="24"/>
          <w:lang w:val="en-US" w:eastAsia="en-US" w:bidi="ar-SA"/>
        </w:rPr>
        <w:t xml:space="preserve"> </w:t>
      </w:r>
      <w:r>
        <w:rPr>
          <w:rFonts w:ascii="Times New Roman" w:hAnsi="Times New Roman" w:eastAsia="Times New Roman" w:cs="Times New Roman"/>
          <w:b/>
          <w:bCs/>
          <w:sz w:val="24"/>
          <w:szCs w:val="24"/>
          <w:lang w:val="en-US" w:eastAsia="en-US" w:bidi="ar-SA"/>
        </w:rPr>
        <w:t>Rafli</w:t>
      </w:r>
    </w:p>
    <w:p>
      <w:pPr>
        <w:widowControl w:val="0"/>
        <w:tabs>
          <w:tab w:val="left" w:pos="1379"/>
          <w:tab w:val="left" w:pos="1799"/>
        </w:tabs>
        <w:autoSpaceDE w:val="0"/>
        <w:autoSpaceDN w:val="0"/>
        <w:spacing w:after="0" w:line="360" w:lineRule="auto"/>
        <w:ind w:left="120" w:right="45" w:firstLine="0"/>
        <w:jc w:val="both"/>
        <w:rPr>
          <w:rFonts w:ascii="Times New Roman" w:hAnsi="Times New Roman" w:eastAsia="Times New Roman" w:cs="Times New Roman"/>
          <w:b/>
          <w:bCs/>
          <w:sz w:val="24"/>
          <w:szCs w:val="24"/>
          <w:lang w:val="en-US" w:eastAsia="en-US" w:bidi="ar-SA"/>
        </w:rPr>
      </w:pPr>
      <w:r>
        <w:rPr>
          <w:rFonts w:ascii="Times New Roman" w:hAnsi="Times New Roman" w:eastAsia="Times New Roman" w:cs="Times New Roman"/>
          <w:b/>
          <w:bCs/>
          <w:sz w:val="24"/>
          <w:szCs w:val="24"/>
          <w:lang w:val="en-US" w:eastAsia="en-US" w:bidi="ar-SA"/>
        </w:rPr>
        <w:t>NIM</w:t>
      </w:r>
      <w:r>
        <w:rPr>
          <w:rFonts w:ascii="Times New Roman" w:hAnsi="Times New Roman" w:eastAsia="Times New Roman" w:cs="Times New Roman"/>
          <w:b/>
          <w:bCs/>
          <w:sz w:val="24"/>
          <w:szCs w:val="24"/>
          <w:lang w:val="en-US" w:eastAsia="en-US" w:bidi="ar-SA"/>
        </w:rPr>
        <w:tab/>
      </w:r>
      <w:r>
        <w:rPr>
          <w:rFonts w:ascii="Times New Roman" w:hAnsi="Times New Roman" w:eastAsia="Times New Roman" w:cs="Times New Roman"/>
          <w:b/>
          <w:bCs/>
          <w:sz w:val="24"/>
          <w:szCs w:val="24"/>
          <w:lang w:val="en-US" w:eastAsia="en-US" w:bidi="ar-SA"/>
        </w:rPr>
        <w:t>:</w:t>
      </w:r>
      <w:r>
        <w:rPr>
          <w:rFonts w:ascii="Times New Roman" w:hAnsi="Times New Roman" w:eastAsia="Times New Roman" w:cs="Times New Roman"/>
          <w:b/>
          <w:bCs/>
          <w:sz w:val="24"/>
          <w:szCs w:val="24"/>
          <w:lang w:val="en-US" w:eastAsia="en-US" w:bidi="ar-SA"/>
        </w:rPr>
        <w:tab/>
      </w:r>
      <w:r>
        <w:rPr>
          <w:rFonts w:ascii="Times New Roman" w:hAnsi="Times New Roman" w:eastAsia="Times New Roman" w:cs="Times New Roman"/>
          <w:b/>
          <w:bCs/>
          <w:sz w:val="24"/>
          <w:szCs w:val="24"/>
          <w:lang w:val="en-US" w:eastAsia="en-US" w:bidi="ar-SA"/>
        </w:rPr>
        <w:t>2020205022</w:t>
      </w:r>
    </w:p>
    <w:p>
      <w:pPr>
        <w:widowControl w:val="0"/>
        <w:tabs>
          <w:tab w:val="left" w:pos="1379"/>
          <w:tab w:val="left" w:pos="1799"/>
        </w:tabs>
        <w:autoSpaceDE w:val="0"/>
        <w:autoSpaceDN w:val="0"/>
        <w:spacing w:after="0" w:line="360" w:lineRule="auto"/>
        <w:ind w:left="1800" w:right="-239" w:hanging="1680"/>
        <w:jc w:val="both"/>
        <w:rPr>
          <w:rFonts w:ascii="Times New Roman" w:hAnsi="Times New Roman" w:eastAsia="Times New Roman" w:cs="Times New Roman"/>
          <w:b/>
          <w:bCs/>
          <w:sz w:val="24"/>
          <w:szCs w:val="24"/>
          <w:lang w:val="en-US" w:eastAsia="en-US" w:bidi="ar-SA"/>
        </w:rPr>
      </w:pPr>
      <w:r>
        <w:rPr>
          <w:rFonts w:ascii="Times New Roman" w:hAnsi="Times New Roman" w:eastAsia="Times New Roman" w:cs="Times New Roman"/>
          <w:b/>
          <w:bCs/>
          <w:sz w:val="24"/>
          <w:szCs w:val="24"/>
          <w:lang w:val="en-US" w:eastAsia="en-US" w:bidi="ar-SA"/>
        </w:rPr>
        <w:t>Title</w:t>
      </w:r>
      <w:r>
        <w:rPr>
          <w:rFonts w:ascii="Times New Roman" w:hAnsi="Times New Roman" w:eastAsia="Times New Roman" w:cs="Times New Roman"/>
          <w:b/>
          <w:bCs/>
          <w:sz w:val="24"/>
          <w:szCs w:val="24"/>
          <w:lang w:val="en-US" w:eastAsia="en-US" w:bidi="ar-SA"/>
        </w:rPr>
        <w:tab/>
      </w:r>
      <w:r>
        <w:rPr>
          <w:rFonts w:ascii="Times New Roman" w:hAnsi="Times New Roman" w:eastAsia="Times New Roman" w:cs="Times New Roman"/>
          <w:b/>
          <w:bCs/>
          <w:sz w:val="24"/>
          <w:szCs w:val="24"/>
          <w:lang w:val="en-US" w:eastAsia="en-US" w:bidi="ar-SA"/>
        </w:rPr>
        <w:t>:</w:t>
      </w:r>
      <w:r>
        <w:rPr>
          <w:rFonts w:ascii="Times New Roman" w:hAnsi="Times New Roman" w:eastAsia="Times New Roman" w:cs="Times New Roman"/>
          <w:b/>
          <w:bCs/>
          <w:sz w:val="24"/>
          <w:szCs w:val="24"/>
          <w:lang w:val="en-US" w:eastAsia="en-US" w:bidi="ar-SA"/>
        </w:rPr>
        <w:tab/>
      </w:r>
      <w:r>
        <w:rPr>
          <w:rFonts w:ascii="Times New Roman" w:hAnsi="Times New Roman" w:eastAsia="Times New Roman" w:cs="Times New Roman"/>
          <w:b/>
          <w:bCs/>
          <w:sz w:val="24"/>
          <w:szCs w:val="24"/>
          <w:lang w:val="en-US" w:eastAsia="en-US" w:bidi="ar-SA"/>
        </w:rPr>
        <w:t>Students’</w:t>
      </w:r>
      <w:r>
        <w:rPr>
          <w:rFonts w:ascii="Times New Roman" w:hAnsi="Times New Roman" w:eastAsia="Times New Roman" w:cs="Times New Roman"/>
          <w:b/>
          <w:bCs/>
          <w:spacing w:val="11"/>
          <w:sz w:val="24"/>
          <w:szCs w:val="24"/>
          <w:lang w:val="en-US" w:eastAsia="en-US" w:bidi="ar-SA"/>
        </w:rPr>
        <w:t xml:space="preserve"> </w:t>
      </w:r>
      <w:r>
        <w:rPr>
          <w:rFonts w:ascii="Times New Roman" w:hAnsi="Times New Roman" w:eastAsia="Times New Roman" w:cs="Times New Roman"/>
          <w:b/>
          <w:bCs/>
          <w:sz w:val="24"/>
          <w:szCs w:val="24"/>
          <w:lang w:val="en-US" w:eastAsia="en-US" w:bidi="ar-SA"/>
        </w:rPr>
        <w:t>Difficulties</w:t>
      </w:r>
      <w:r>
        <w:rPr>
          <w:rFonts w:ascii="Times New Roman" w:hAnsi="Times New Roman" w:eastAsia="Times New Roman" w:cs="Times New Roman"/>
          <w:b/>
          <w:bCs/>
          <w:spacing w:val="15"/>
          <w:sz w:val="24"/>
          <w:szCs w:val="24"/>
          <w:lang w:val="en-US" w:eastAsia="en-US" w:bidi="ar-SA"/>
        </w:rPr>
        <w:t xml:space="preserve"> </w:t>
      </w:r>
      <w:r>
        <w:rPr>
          <w:rFonts w:ascii="Times New Roman" w:hAnsi="Times New Roman" w:eastAsia="Times New Roman" w:cs="Times New Roman"/>
          <w:b/>
          <w:bCs/>
          <w:sz w:val="24"/>
          <w:szCs w:val="24"/>
          <w:lang w:val="en-US" w:eastAsia="en-US" w:bidi="ar-SA"/>
        </w:rPr>
        <w:t>in</w:t>
      </w:r>
      <w:r>
        <w:rPr>
          <w:rFonts w:ascii="Times New Roman" w:hAnsi="Times New Roman" w:eastAsia="Times New Roman" w:cs="Times New Roman"/>
          <w:b/>
          <w:bCs/>
          <w:spacing w:val="11"/>
          <w:sz w:val="24"/>
          <w:szCs w:val="24"/>
          <w:lang w:val="en-US" w:eastAsia="en-US" w:bidi="ar-SA"/>
        </w:rPr>
        <w:t xml:space="preserve"> </w:t>
      </w:r>
      <w:r>
        <w:rPr>
          <w:rFonts w:ascii="Times New Roman" w:hAnsi="Times New Roman" w:eastAsia="Times New Roman" w:cs="Times New Roman"/>
          <w:b/>
          <w:bCs/>
          <w:sz w:val="24"/>
          <w:szCs w:val="24"/>
          <w:lang w:val="en-US" w:eastAsia="en-US" w:bidi="ar-SA"/>
        </w:rPr>
        <w:t>Writing</w:t>
      </w:r>
      <w:r>
        <w:rPr>
          <w:rFonts w:ascii="Times New Roman" w:hAnsi="Times New Roman" w:eastAsia="Times New Roman" w:cs="Times New Roman"/>
          <w:b/>
          <w:bCs/>
          <w:spacing w:val="10"/>
          <w:sz w:val="24"/>
          <w:szCs w:val="24"/>
          <w:lang w:val="en-US" w:eastAsia="en-US" w:bidi="ar-SA"/>
        </w:rPr>
        <w:t xml:space="preserve"> </w:t>
      </w:r>
      <w:r>
        <w:rPr>
          <w:rFonts w:ascii="Times New Roman" w:hAnsi="Times New Roman" w:eastAsia="Times New Roman" w:cs="Times New Roman"/>
          <w:b/>
          <w:bCs/>
          <w:sz w:val="24"/>
          <w:szCs w:val="24"/>
          <w:lang w:val="en-US" w:eastAsia="en-US" w:bidi="ar-SA"/>
        </w:rPr>
        <w:t>Recount</w:t>
      </w:r>
      <w:r>
        <w:rPr>
          <w:rFonts w:ascii="Times New Roman" w:hAnsi="Times New Roman" w:eastAsia="Times New Roman" w:cs="Times New Roman"/>
          <w:b/>
          <w:bCs/>
          <w:spacing w:val="15"/>
          <w:sz w:val="24"/>
          <w:szCs w:val="24"/>
          <w:lang w:val="en-US" w:eastAsia="en-US" w:bidi="ar-SA"/>
        </w:rPr>
        <w:t xml:space="preserve"> </w:t>
      </w:r>
      <w:r>
        <w:rPr>
          <w:rFonts w:ascii="Times New Roman" w:hAnsi="Times New Roman" w:eastAsia="Times New Roman" w:cs="Times New Roman"/>
          <w:b/>
          <w:bCs/>
          <w:sz w:val="24"/>
          <w:szCs w:val="24"/>
          <w:lang w:val="en-US" w:eastAsia="en-US" w:bidi="ar-SA"/>
        </w:rPr>
        <w:t>Text</w:t>
      </w:r>
      <w:r>
        <w:rPr>
          <w:rFonts w:ascii="Times New Roman" w:hAnsi="Times New Roman" w:eastAsia="Times New Roman" w:cs="Times New Roman"/>
          <w:b/>
          <w:bCs/>
          <w:spacing w:val="11"/>
          <w:sz w:val="24"/>
          <w:szCs w:val="24"/>
          <w:lang w:val="en-US" w:eastAsia="en-US" w:bidi="ar-SA"/>
        </w:rPr>
        <w:t xml:space="preserve"> </w:t>
      </w:r>
      <w:r>
        <w:rPr>
          <w:rFonts w:ascii="Times New Roman" w:hAnsi="Times New Roman" w:eastAsia="Times New Roman" w:cs="Times New Roman"/>
          <w:b/>
          <w:bCs/>
          <w:sz w:val="24"/>
          <w:szCs w:val="24"/>
          <w:lang w:val="en-US" w:eastAsia="en-US" w:bidi="ar-SA"/>
        </w:rPr>
        <w:t>at</w:t>
      </w:r>
      <w:r>
        <w:rPr>
          <w:rFonts w:ascii="Times New Roman" w:hAnsi="Times New Roman" w:eastAsia="Times New Roman" w:cs="Times New Roman"/>
          <w:b/>
          <w:bCs/>
          <w:spacing w:val="12"/>
          <w:sz w:val="24"/>
          <w:szCs w:val="24"/>
          <w:lang w:val="en-US" w:eastAsia="en-US" w:bidi="ar-SA"/>
        </w:rPr>
        <w:t xml:space="preserve"> </w:t>
      </w:r>
      <w:r>
        <w:rPr>
          <w:rFonts w:ascii="Times New Roman" w:hAnsi="Times New Roman" w:eastAsia="Times New Roman" w:cs="Times New Roman"/>
          <w:b/>
          <w:bCs/>
          <w:sz w:val="24"/>
          <w:szCs w:val="24"/>
          <w:lang w:val="en-US" w:eastAsia="en-US" w:bidi="ar-SA"/>
        </w:rPr>
        <w:t>SMA</w:t>
      </w:r>
      <w:r>
        <w:rPr>
          <w:rFonts w:ascii="Times New Roman" w:hAnsi="Times New Roman" w:eastAsia="Times New Roman" w:cs="Times New Roman"/>
          <w:b/>
          <w:bCs/>
          <w:spacing w:val="10"/>
          <w:sz w:val="24"/>
          <w:szCs w:val="24"/>
          <w:lang w:val="en-US" w:eastAsia="en-US" w:bidi="ar-SA"/>
        </w:rPr>
        <w:t xml:space="preserve"> </w:t>
      </w:r>
      <w:r>
        <w:rPr>
          <w:rFonts w:ascii="Times New Roman" w:hAnsi="Times New Roman" w:eastAsia="Times New Roman" w:cs="Times New Roman"/>
          <w:b/>
          <w:bCs/>
          <w:sz w:val="24"/>
          <w:szCs w:val="24"/>
          <w:lang w:val="en-US" w:eastAsia="en-US" w:bidi="ar-SA"/>
        </w:rPr>
        <w:t>Bina</w:t>
      </w:r>
      <w:r>
        <w:rPr>
          <w:rFonts w:ascii="Times New Roman" w:hAnsi="Times New Roman" w:eastAsia="Times New Roman" w:cs="Times New Roman"/>
          <w:b/>
          <w:bCs/>
          <w:spacing w:val="13"/>
          <w:sz w:val="24"/>
          <w:szCs w:val="24"/>
          <w:lang w:val="en-US" w:eastAsia="en-US" w:bidi="ar-SA"/>
        </w:rPr>
        <w:t xml:space="preserve"> </w:t>
      </w:r>
      <w:r>
        <w:rPr>
          <w:rFonts w:ascii="Times New Roman" w:hAnsi="Times New Roman" w:eastAsia="Times New Roman" w:cs="Times New Roman"/>
          <w:b/>
          <w:bCs/>
          <w:sz w:val="24"/>
          <w:szCs w:val="24"/>
          <w:lang w:val="en-US" w:eastAsia="en-US" w:bidi="ar-SA"/>
        </w:rPr>
        <w:t>Warga 2</w:t>
      </w:r>
      <w:r>
        <w:rPr>
          <w:rFonts w:ascii="Times New Roman" w:hAnsi="Times New Roman" w:eastAsia="Times New Roman" w:cs="Times New Roman"/>
          <w:b/>
          <w:bCs/>
          <w:spacing w:val="-1"/>
          <w:sz w:val="24"/>
          <w:szCs w:val="24"/>
          <w:lang w:val="en-US" w:eastAsia="en-US" w:bidi="ar-SA"/>
        </w:rPr>
        <w:t xml:space="preserve"> </w:t>
      </w:r>
      <w:r>
        <w:rPr>
          <w:rFonts w:ascii="Times New Roman" w:hAnsi="Times New Roman" w:eastAsia="Times New Roman" w:cs="Times New Roman"/>
          <w:b/>
          <w:bCs/>
          <w:sz w:val="24"/>
          <w:szCs w:val="24"/>
          <w:lang w:val="en-US" w:eastAsia="en-US" w:bidi="ar-SA"/>
        </w:rPr>
        <w:t>Palembang</w:t>
      </w:r>
    </w:p>
    <w:p>
      <w:pPr>
        <w:widowControl w:val="0"/>
        <w:tabs>
          <w:tab w:val="left" w:pos="1799"/>
        </w:tabs>
        <w:autoSpaceDE w:val="0"/>
        <w:autoSpaceDN w:val="0"/>
        <w:spacing w:after="0" w:line="360" w:lineRule="auto"/>
        <w:ind w:left="120" w:right="45" w:firstLine="0"/>
        <w:jc w:val="both"/>
        <w:rPr>
          <w:rFonts w:ascii="Times New Roman" w:hAnsi="Times New Roman" w:eastAsia="Times New Roman" w:cs="Times New Roman"/>
          <w:b/>
          <w:bCs/>
          <w:sz w:val="24"/>
          <w:szCs w:val="24"/>
          <w:lang w:val="en-US" w:eastAsia="en-US" w:bidi="ar-SA"/>
        </w:rPr>
      </w:pPr>
      <w:r>
        <w:rPr>
          <w:rFonts w:ascii="Times New Roman" w:hAnsi="Times New Roman" w:eastAsia="Times New Roman" w:cs="Times New Roman"/>
          <w:b/>
          <w:bCs/>
          <w:sz w:val="24"/>
          <w:szCs w:val="24"/>
          <w:lang w:val="en-US" w:eastAsia="en-US" w:bidi="ar-SA"/>
        </w:rPr>
        <w:t>Interviewee</w:t>
      </w:r>
      <w:r>
        <w:rPr>
          <w:rFonts w:ascii="Times New Roman" w:hAnsi="Times New Roman" w:eastAsia="Times New Roman" w:cs="Times New Roman"/>
          <w:b/>
          <w:bCs/>
          <w:spacing w:val="65"/>
          <w:sz w:val="24"/>
          <w:szCs w:val="24"/>
          <w:lang w:val="en-US" w:eastAsia="en-US" w:bidi="ar-SA"/>
        </w:rPr>
        <w:t xml:space="preserve"> </w:t>
      </w:r>
      <w:r>
        <w:rPr>
          <w:rFonts w:ascii="Times New Roman" w:hAnsi="Times New Roman" w:eastAsia="Times New Roman" w:cs="Times New Roman"/>
          <w:b/>
          <w:bCs/>
          <w:sz w:val="24"/>
          <w:szCs w:val="24"/>
          <w:lang w:val="en-US" w:eastAsia="en-US" w:bidi="ar-SA"/>
        </w:rPr>
        <w:t>:</w:t>
      </w:r>
      <w:r>
        <w:rPr>
          <w:rFonts w:ascii="Times New Roman" w:hAnsi="Times New Roman" w:eastAsia="Times New Roman" w:cs="Times New Roman"/>
          <w:b/>
          <w:bCs/>
          <w:sz w:val="24"/>
          <w:szCs w:val="24"/>
          <w:lang w:val="en-US" w:eastAsia="en-US" w:bidi="ar-SA"/>
        </w:rPr>
        <w:tab/>
      </w:r>
      <w:r>
        <w:rPr>
          <w:rFonts w:ascii="Times New Roman" w:hAnsi="Times New Roman" w:eastAsia="Times New Roman" w:cs="Times New Roman"/>
          <w:b/>
          <w:bCs/>
          <w:sz w:val="24"/>
          <w:szCs w:val="24"/>
          <w:lang w:val="en-US" w:eastAsia="en-US" w:bidi="ar-SA"/>
        </w:rPr>
        <w:t>Initial</w:t>
      </w:r>
      <w:r>
        <w:rPr>
          <w:rFonts w:ascii="Times New Roman" w:hAnsi="Times New Roman" w:eastAsia="Times New Roman" w:cs="Times New Roman"/>
          <w:b/>
          <w:bCs/>
          <w:spacing w:val="-1"/>
          <w:sz w:val="24"/>
          <w:szCs w:val="24"/>
          <w:lang w:val="en-US" w:eastAsia="en-US" w:bidi="ar-SA"/>
        </w:rPr>
        <w:t xml:space="preserve"> </w:t>
      </w:r>
      <w:r>
        <w:rPr>
          <w:rFonts w:ascii="Times New Roman" w:hAnsi="Times New Roman" w:eastAsia="Times New Roman" w:cs="Times New Roman"/>
          <w:b/>
          <w:bCs/>
          <w:sz w:val="24"/>
          <w:szCs w:val="24"/>
          <w:lang w:val="en-US" w:eastAsia="en-US" w:bidi="ar-SA"/>
        </w:rPr>
        <w:t>M.E</w:t>
      </w:r>
    </w:p>
    <w:p>
      <w:pPr>
        <w:widowControl w:val="0"/>
        <w:tabs>
          <w:tab w:val="left" w:pos="1379"/>
          <w:tab w:val="left" w:pos="1799"/>
        </w:tabs>
        <w:autoSpaceDE w:val="0"/>
        <w:autoSpaceDN w:val="0"/>
        <w:spacing w:after="0" w:line="360" w:lineRule="auto"/>
        <w:ind w:left="120" w:right="45" w:firstLine="0"/>
        <w:jc w:val="both"/>
        <w:rPr>
          <w:rFonts w:ascii="Times New Roman" w:hAnsi="Times New Roman" w:eastAsia="Times New Roman" w:cs="Times New Roman"/>
          <w:b/>
          <w:bCs/>
          <w:sz w:val="24"/>
          <w:szCs w:val="24"/>
          <w:lang w:val="en-US" w:eastAsia="en-US" w:bidi="ar-SA"/>
        </w:rPr>
      </w:pPr>
      <w:r>
        <w:rPr>
          <w:rFonts w:ascii="Times New Roman" w:hAnsi="Times New Roman" w:eastAsia="Times New Roman" w:cs="Times New Roman"/>
          <w:b/>
          <w:bCs/>
          <w:sz w:val="24"/>
          <w:szCs w:val="24"/>
          <w:lang w:val="en-US" w:eastAsia="en-US" w:bidi="ar-SA"/>
        </w:rPr>
        <w:t>Status</w:t>
      </w:r>
      <w:r>
        <w:rPr>
          <w:rFonts w:ascii="Times New Roman" w:hAnsi="Times New Roman" w:eastAsia="Times New Roman" w:cs="Times New Roman"/>
          <w:b/>
          <w:bCs/>
          <w:sz w:val="24"/>
          <w:szCs w:val="24"/>
          <w:lang w:val="en-US" w:eastAsia="en-US" w:bidi="ar-SA"/>
        </w:rPr>
        <w:tab/>
      </w:r>
      <w:r>
        <w:rPr>
          <w:rFonts w:ascii="Times New Roman" w:hAnsi="Times New Roman" w:eastAsia="Times New Roman" w:cs="Times New Roman"/>
          <w:b/>
          <w:bCs/>
          <w:sz w:val="24"/>
          <w:szCs w:val="24"/>
          <w:lang w:val="en-US" w:eastAsia="en-US" w:bidi="ar-SA"/>
        </w:rPr>
        <w:t>:</w:t>
      </w:r>
      <w:r>
        <w:rPr>
          <w:rFonts w:ascii="Times New Roman" w:hAnsi="Times New Roman" w:eastAsia="Times New Roman" w:cs="Times New Roman"/>
          <w:b/>
          <w:bCs/>
          <w:sz w:val="24"/>
          <w:szCs w:val="24"/>
          <w:lang w:val="en-US" w:eastAsia="en-US" w:bidi="ar-SA"/>
        </w:rPr>
        <w:tab/>
      </w:r>
      <w:r>
        <w:rPr>
          <w:rFonts w:ascii="Times New Roman" w:hAnsi="Times New Roman" w:eastAsia="Times New Roman" w:cs="Times New Roman"/>
          <w:b/>
          <w:bCs/>
          <w:sz w:val="24"/>
          <w:szCs w:val="24"/>
          <w:lang w:val="en-US" w:eastAsia="en-US" w:bidi="ar-SA"/>
        </w:rPr>
        <w:t>First</w:t>
      </w:r>
      <w:r>
        <w:rPr>
          <w:rFonts w:ascii="Times New Roman" w:hAnsi="Times New Roman" w:eastAsia="Times New Roman" w:cs="Times New Roman"/>
          <w:b/>
          <w:bCs/>
          <w:spacing w:val="-2"/>
          <w:sz w:val="24"/>
          <w:szCs w:val="24"/>
          <w:lang w:val="en-US" w:eastAsia="en-US" w:bidi="ar-SA"/>
        </w:rPr>
        <w:t xml:space="preserve"> </w:t>
      </w:r>
      <w:r>
        <w:rPr>
          <w:rFonts w:ascii="Times New Roman" w:hAnsi="Times New Roman" w:eastAsia="Times New Roman" w:cs="Times New Roman"/>
          <w:b/>
          <w:bCs/>
          <w:sz w:val="24"/>
          <w:szCs w:val="24"/>
          <w:lang w:val="en-US" w:eastAsia="en-US" w:bidi="ar-SA"/>
        </w:rPr>
        <w:t>Grade</w:t>
      </w:r>
      <w:r>
        <w:rPr>
          <w:rFonts w:ascii="Times New Roman" w:hAnsi="Times New Roman" w:eastAsia="Times New Roman" w:cs="Times New Roman"/>
          <w:b/>
          <w:bCs/>
          <w:spacing w:val="-1"/>
          <w:sz w:val="24"/>
          <w:szCs w:val="24"/>
          <w:lang w:val="en-US" w:eastAsia="en-US" w:bidi="ar-SA"/>
        </w:rPr>
        <w:t xml:space="preserve"> </w:t>
      </w:r>
      <w:r>
        <w:rPr>
          <w:rFonts w:ascii="Times New Roman" w:hAnsi="Times New Roman" w:eastAsia="Times New Roman" w:cs="Times New Roman"/>
          <w:b/>
          <w:bCs/>
          <w:sz w:val="24"/>
          <w:szCs w:val="24"/>
          <w:lang w:val="en-US" w:eastAsia="en-US" w:bidi="ar-SA"/>
        </w:rPr>
        <w:t>Students</w:t>
      </w:r>
      <w:r>
        <w:rPr>
          <w:rFonts w:ascii="Times New Roman" w:hAnsi="Times New Roman" w:eastAsia="Times New Roman" w:cs="Times New Roman"/>
          <w:b/>
          <w:bCs/>
          <w:spacing w:val="-1"/>
          <w:sz w:val="24"/>
          <w:szCs w:val="24"/>
          <w:lang w:val="en-US" w:eastAsia="en-US" w:bidi="ar-SA"/>
        </w:rPr>
        <w:t xml:space="preserve"> </w:t>
      </w:r>
      <w:r>
        <w:rPr>
          <w:rFonts w:ascii="Times New Roman" w:hAnsi="Times New Roman" w:eastAsia="Times New Roman" w:cs="Times New Roman"/>
          <w:b/>
          <w:bCs/>
          <w:sz w:val="24"/>
          <w:szCs w:val="24"/>
          <w:lang w:val="en-US" w:eastAsia="en-US" w:bidi="ar-SA"/>
        </w:rPr>
        <w:t>at</w:t>
      </w:r>
      <w:r>
        <w:rPr>
          <w:rFonts w:ascii="Times New Roman" w:hAnsi="Times New Roman" w:eastAsia="Times New Roman" w:cs="Times New Roman"/>
          <w:b/>
          <w:bCs/>
          <w:spacing w:val="-2"/>
          <w:sz w:val="24"/>
          <w:szCs w:val="24"/>
          <w:lang w:val="en-US" w:eastAsia="en-US" w:bidi="ar-SA"/>
        </w:rPr>
        <w:t xml:space="preserve"> </w:t>
      </w:r>
      <w:r>
        <w:rPr>
          <w:rFonts w:ascii="Times New Roman" w:hAnsi="Times New Roman" w:eastAsia="Times New Roman" w:cs="Times New Roman"/>
          <w:b/>
          <w:bCs/>
          <w:sz w:val="24"/>
          <w:szCs w:val="24"/>
          <w:lang w:val="en-US" w:eastAsia="en-US" w:bidi="ar-SA"/>
        </w:rPr>
        <w:t>SMA</w:t>
      </w:r>
      <w:r>
        <w:rPr>
          <w:rFonts w:ascii="Times New Roman" w:hAnsi="Times New Roman" w:eastAsia="Times New Roman" w:cs="Times New Roman"/>
          <w:b/>
          <w:bCs/>
          <w:spacing w:val="-2"/>
          <w:sz w:val="24"/>
          <w:szCs w:val="24"/>
          <w:lang w:val="en-US" w:eastAsia="en-US" w:bidi="ar-SA"/>
        </w:rPr>
        <w:t xml:space="preserve"> </w:t>
      </w:r>
      <w:r>
        <w:rPr>
          <w:rFonts w:ascii="Times New Roman" w:hAnsi="Times New Roman" w:eastAsia="Times New Roman" w:cs="Times New Roman"/>
          <w:b/>
          <w:bCs/>
          <w:sz w:val="24"/>
          <w:szCs w:val="24"/>
          <w:lang w:val="en-US" w:eastAsia="en-US" w:bidi="ar-SA"/>
        </w:rPr>
        <w:t>BW</w:t>
      </w:r>
      <w:r>
        <w:rPr>
          <w:rFonts w:ascii="Times New Roman" w:hAnsi="Times New Roman" w:eastAsia="Times New Roman" w:cs="Times New Roman"/>
          <w:b/>
          <w:bCs/>
          <w:spacing w:val="-1"/>
          <w:sz w:val="24"/>
          <w:szCs w:val="24"/>
          <w:lang w:val="en-US" w:eastAsia="en-US" w:bidi="ar-SA"/>
        </w:rPr>
        <w:t xml:space="preserve"> </w:t>
      </w:r>
      <w:r>
        <w:rPr>
          <w:rFonts w:ascii="Times New Roman" w:hAnsi="Times New Roman" w:eastAsia="Times New Roman" w:cs="Times New Roman"/>
          <w:b/>
          <w:bCs/>
          <w:sz w:val="24"/>
          <w:szCs w:val="24"/>
          <w:lang w:val="en-US" w:eastAsia="en-US" w:bidi="ar-SA"/>
        </w:rPr>
        <w:t>2</w:t>
      </w:r>
      <w:r>
        <w:rPr>
          <w:rFonts w:ascii="Times New Roman" w:hAnsi="Times New Roman" w:eastAsia="Times New Roman" w:cs="Times New Roman"/>
          <w:b/>
          <w:bCs/>
          <w:spacing w:val="-1"/>
          <w:sz w:val="24"/>
          <w:szCs w:val="24"/>
          <w:lang w:val="en-US" w:eastAsia="en-US" w:bidi="ar-SA"/>
        </w:rPr>
        <w:t xml:space="preserve"> </w:t>
      </w:r>
      <w:r>
        <w:rPr>
          <w:rFonts w:ascii="Times New Roman" w:hAnsi="Times New Roman" w:eastAsia="Times New Roman" w:cs="Times New Roman"/>
          <w:b/>
          <w:bCs/>
          <w:sz w:val="24"/>
          <w:szCs w:val="24"/>
          <w:lang w:val="en-US" w:eastAsia="en-US" w:bidi="ar-SA"/>
        </w:rPr>
        <w:t>Palembang</w:t>
      </w:r>
    </w:p>
    <w:p>
      <w:pPr>
        <w:widowControl w:val="0"/>
        <w:tabs>
          <w:tab w:val="left" w:pos="1379"/>
          <w:tab w:val="left" w:pos="1799"/>
        </w:tabs>
        <w:autoSpaceDE w:val="0"/>
        <w:autoSpaceDN w:val="0"/>
        <w:spacing w:after="0" w:line="360" w:lineRule="auto"/>
        <w:ind w:left="120" w:right="45" w:firstLine="0"/>
        <w:jc w:val="both"/>
        <w:rPr>
          <w:rFonts w:ascii="Times New Roman" w:hAnsi="Times New Roman" w:eastAsia="Times New Roman" w:cs="Times New Roman"/>
          <w:sz w:val="24"/>
          <w:szCs w:val="24"/>
          <w:lang w:val="en-US" w:eastAsia="en-US" w:bidi="ar-SA"/>
        </w:rPr>
      </w:pPr>
    </w:p>
    <w:p>
      <w:pPr>
        <w:widowControl w:val="0"/>
        <w:tabs>
          <w:tab w:val="left" w:pos="1799"/>
        </w:tabs>
        <w:autoSpaceDE w:val="0"/>
        <w:autoSpaceDN w:val="0"/>
        <w:spacing w:after="0" w:line="360" w:lineRule="auto"/>
        <w:ind w:left="120" w:firstLine="0"/>
        <w:jc w:val="both"/>
        <w:rPr>
          <w:rFonts w:ascii="Times New Roman" w:hAnsi="Times New Roman" w:eastAsia="Times New Roman" w:cs="Times New Roman"/>
          <w:spacing w:val="1"/>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Good morning</w:t>
      </w:r>
      <w:r>
        <w:rPr>
          <w:rFonts w:ascii="Times New Roman" w:hAnsi="Times New Roman" w:eastAsia="Times New Roman" w:cs="Times New Roman"/>
          <w:spacing w:val="1"/>
          <w:sz w:val="24"/>
          <w:szCs w:val="24"/>
          <w:lang w:val="en-US" w:eastAsia="en-US" w:bidi="ar-SA"/>
        </w:rPr>
        <w:t>.</w:t>
      </w:r>
    </w:p>
    <w:p>
      <w:pPr>
        <w:widowControl w:val="0"/>
        <w:tabs>
          <w:tab w:val="left" w:pos="1799"/>
        </w:tabs>
        <w:autoSpaceDE w:val="0"/>
        <w:autoSpaceDN w:val="0"/>
        <w:spacing w:after="0" w:line="360" w:lineRule="auto"/>
        <w:ind w:left="120" w:firstLine="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Morning, Sir.</w:t>
      </w:r>
    </w:p>
    <w:p>
      <w:pPr>
        <w:widowControl w:val="0"/>
        <w:tabs>
          <w:tab w:val="left" w:pos="1799"/>
        </w:tabs>
        <w:autoSpaceDE w:val="0"/>
        <w:autoSpaceDN w:val="0"/>
        <w:spacing w:after="0" w:line="360" w:lineRule="auto"/>
        <w:ind w:left="120" w:firstLine="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How are you today?</w:t>
      </w:r>
    </w:p>
    <w:p>
      <w:pPr>
        <w:widowControl w:val="0"/>
        <w:tabs>
          <w:tab w:val="left" w:pos="1799"/>
        </w:tabs>
        <w:autoSpaceDE w:val="0"/>
        <w:autoSpaceDN w:val="0"/>
        <w:spacing w:after="0" w:line="360" w:lineRule="auto"/>
        <w:ind w:left="120" w:firstLine="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I’m</w:t>
      </w:r>
      <w:r>
        <w:rPr>
          <w:rFonts w:ascii="Times New Roman" w:hAnsi="Times New Roman" w:eastAsia="Times New Roman" w:cs="Times New Roman"/>
          <w:spacing w:val="1"/>
          <w:sz w:val="24"/>
          <w:szCs w:val="24"/>
          <w:lang w:val="en-US" w:eastAsia="en-US" w:bidi="ar-SA"/>
        </w:rPr>
        <w:t xml:space="preserve"> fine, Sir.</w:t>
      </w:r>
    </w:p>
    <w:p>
      <w:pPr>
        <w:widowControl w:val="0"/>
        <w:tabs>
          <w:tab w:val="left" w:pos="1799"/>
        </w:tabs>
        <w:autoSpaceDE w:val="0"/>
        <w:autoSpaceDN w:val="0"/>
        <w:spacing w:after="0" w:line="360" w:lineRule="auto"/>
        <w:ind w:left="120" w:firstLine="0"/>
        <w:jc w:val="both"/>
        <w:rPr>
          <w:rFonts w:ascii="Times New Roman" w:hAnsi="Times New Roman" w:eastAsia="Times New Roman" w:cs="Times New Roman"/>
          <w:spacing w:val="-57"/>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May I interview you, please?</w:t>
      </w:r>
      <w:r>
        <w:rPr>
          <w:rFonts w:ascii="Times New Roman" w:hAnsi="Times New Roman" w:eastAsia="Times New Roman" w:cs="Times New Roman"/>
          <w:spacing w:val="-57"/>
          <w:sz w:val="24"/>
          <w:szCs w:val="24"/>
          <w:lang w:val="en-US" w:eastAsia="en-US" w:bidi="ar-SA"/>
        </w:rPr>
        <w:t xml:space="preserve"> </w:t>
      </w:r>
    </w:p>
    <w:p>
      <w:pPr>
        <w:widowControl w:val="0"/>
        <w:tabs>
          <w:tab w:val="left" w:pos="1799"/>
        </w:tabs>
        <w:autoSpaceDE w:val="0"/>
        <w:autoSpaceDN w:val="0"/>
        <w:spacing w:after="0" w:line="360" w:lineRule="auto"/>
        <w:ind w:left="120" w:firstLine="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Yes</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may,</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Sir.</w:t>
      </w:r>
    </w:p>
    <w:p>
      <w:pPr>
        <w:widowControl w:val="0"/>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Researcher</w:t>
      </w:r>
      <w:r>
        <w:rPr>
          <w:rFonts w:ascii="Times New Roman" w:hAnsi="Times New Roman" w:eastAsia="Times New Roman" w:cs="Times New Roman"/>
          <w:spacing w:val="61"/>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pacing w:val="61"/>
          <w:sz w:val="24"/>
          <w:szCs w:val="24"/>
          <w:lang w:val="en-US" w:eastAsia="en-US" w:bidi="ar-SA"/>
        </w:rPr>
        <w:t xml:space="preserve"> </w:t>
      </w:r>
      <w:r>
        <w:rPr>
          <w:rFonts w:ascii="Times New Roman" w:hAnsi="Times New Roman" w:eastAsia="Times New Roman" w:cs="Times New Roman"/>
          <w:spacing w:val="61"/>
          <w:sz w:val="24"/>
          <w:szCs w:val="24"/>
          <w:lang w:val="en-US" w:eastAsia="en-US" w:bidi="ar-SA"/>
        </w:rPr>
        <w:tab/>
      </w:r>
      <w:r>
        <w:rPr>
          <w:rFonts w:ascii="Times New Roman" w:hAnsi="Times New Roman" w:eastAsia="Times New Roman" w:cs="Times New Roman"/>
          <w:sz w:val="24"/>
          <w:szCs w:val="24"/>
          <w:lang w:val="en-US" w:eastAsia="en-US" w:bidi="ar-SA"/>
        </w:rPr>
        <w:t>When you write a recount text, don’t you ever feel like you have no</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ideas or don’t know what to write? You</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no longer</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know what to</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write? Please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explain!</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 xml:space="preserve">Yes, I feel that I often lose ideas or don’t know what to write so I </w:t>
      </w: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find</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it</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difficult to</w:t>
      </w:r>
      <w:r>
        <w:rPr>
          <w:rFonts w:ascii="Times New Roman" w:hAnsi="Times New Roman" w:eastAsia="Times New Roman" w:cs="Times New Roman"/>
          <w:spacing w:val="-4"/>
          <w:sz w:val="24"/>
          <w:szCs w:val="24"/>
          <w:lang w:val="en-US" w:eastAsia="en-US" w:bidi="ar-SA"/>
        </w:rPr>
        <w:t xml:space="preserve"> </w:t>
      </w:r>
      <w:r>
        <w:rPr>
          <w:rFonts w:ascii="Times New Roman" w:hAnsi="Times New Roman" w:eastAsia="Times New Roman" w:cs="Times New Roman"/>
          <w:sz w:val="24"/>
          <w:szCs w:val="24"/>
          <w:lang w:val="en-US" w:eastAsia="en-US" w:bidi="ar-SA"/>
        </w:rPr>
        <w:t>create a</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written</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work,</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especially</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recount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text.</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In</w:t>
      </w:r>
      <w:r>
        <w:rPr>
          <w:rFonts w:ascii="Times New Roman" w:hAnsi="Times New Roman" w:eastAsia="Times New Roman" w:cs="Times New Roman"/>
          <w:spacing w:val="10"/>
          <w:sz w:val="24"/>
          <w:szCs w:val="24"/>
          <w:lang w:val="en-US" w:eastAsia="en-US" w:bidi="ar-SA"/>
        </w:rPr>
        <w:t xml:space="preserve"> </w:t>
      </w:r>
      <w:r>
        <w:rPr>
          <w:rFonts w:ascii="Times New Roman" w:hAnsi="Times New Roman" w:eastAsia="Times New Roman" w:cs="Times New Roman"/>
          <w:sz w:val="24"/>
          <w:szCs w:val="24"/>
          <w:lang w:val="en-US" w:eastAsia="en-US" w:bidi="ar-SA"/>
        </w:rPr>
        <w:t>your</w:t>
      </w:r>
      <w:r>
        <w:rPr>
          <w:rFonts w:ascii="Times New Roman" w:hAnsi="Times New Roman" w:eastAsia="Times New Roman" w:cs="Times New Roman"/>
          <w:spacing w:val="7"/>
          <w:sz w:val="24"/>
          <w:szCs w:val="24"/>
          <w:lang w:val="en-US" w:eastAsia="en-US" w:bidi="ar-SA"/>
        </w:rPr>
        <w:t xml:space="preserve"> </w:t>
      </w:r>
      <w:r>
        <w:rPr>
          <w:rFonts w:ascii="Times New Roman" w:hAnsi="Times New Roman" w:eastAsia="Times New Roman" w:cs="Times New Roman"/>
          <w:sz w:val="24"/>
          <w:szCs w:val="24"/>
          <w:lang w:val="en-US" w:eastAsia="en-US" w:bidi="ar-SA"/>
        </w:rPr>
        <w:t>opinion,</w:t>
      </w:r>
      <w:r>
        <w:rPr>
          <w:rFonts w:ascii="Times New Roman" w:hAnsi="Times New Roman" w:eastAsia="Times New Roman" w:cs="Times New Roman"/>
          <w:spacing w:val="5"/>
          <w:sz w:val="24"/>
          <w:szCs w:val="24"/>
          <w:lang w:val="en-US" w:eastAsia="en-US" w:bidi="ar-SA"/>
        </w:rPr>
        <w:t xml:space="preserve"> </w:t>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pacing w:val="7"/>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11"/>
          <w:sz w:val="24"/>
          <w:szCs w:val="24"/>
          <w:lang w:val="en-US" w:eastAsia="en-US" w:bidi="ar-SA"/>
        </w:rPr>
        <w:t xml:space="preserve"> </w:t>
      </w:r>
      <w:r>
        <w:rPr>
          <w:rFonts w:ascii="Times New Roman" w:hAnsi="Times New Roman" w:eastAsia="Times New Roman" w:cs="Times New Roman"/>
          <w:sz w:val="24"/>
          <w:szCs w:val="24"/>
          <w:lang w:val="en-US" w:eastAsia="en-US" w:bidi="ar-SA"/>
        </w:rPr>
        <w:t>have</w:t>
      </w:r>
      <w:r>
        <w:rPr>
          <w:rFonts w:ascii="Times New Roman" w:hAnsi="Times New Roman" w:eastAsia="Times New Roman" w:cs="Times New Roman"/>
          <w:spacing w:val="6"/>
          <w:sz w:val="24"/>
          <w:szCs w:val="24"/>
          <w:lang w:val="en-US" w:eastAsia="en-US" w:bidi="ar-SA"/>
        </w:rPr>
        <w:t xml:space="preserve"> </w:t>
      </w:r>
      <w:r>
        <w:rPr>
          <w:rFonts w:ascii="Times New Roman" w:hAnsi="Times New Roman" w:eastAsia="Times New Roman" w:cs="Times New Roman"/>
          <w:sz w:val="24"/>
          <w:szCs w:val="24"/>
          <w:lang w:val="en-US" w:eastAsia="en-US" w:bidi="ar-SA"/>
        </w:rPr>
        <w:t>enough</w:t>
      </w:r>
      <w:r>
        <w:rPr>
          <w:rFonts w:ascii="Times New Roman" w:hAnsi="Times New Roman" w:eastAsia="Times New Roman" w:cs="Times New Roman"/>
          <w:spacing w:val="7"/>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pacing w:val="6"/>
          <w:sz w:val="24"/>
          <w:szCs w:val="24"/>
          <w:lang w:val="en-US" w:eastAsia="en-US" w:bidi="ar-SA"/>
        </w:rPr>
        <w:t xml:space="preserve"> </w:t>
      </w:r>
      <w:r>
        <w:rPr>
          <w:rFonts w:ascii="Times New Roman" w:hAnsi="Times New Roman" w:eastAsia="Times New Roman" w:cs="Times New Roman"/>
          <w:sz w:val="24"/>
          <w:szCs w:val="24"/>
          <w:lang w:val="en-US" w:eastAsia="en-US" w:bidi="ar-SA"/>
        </w:rPr>
        <w:t>decent</w:t>
      </w:r>
      <w:r>
        <w:rPr>
          <w:rFonts w:ascii="Times New Roman" w:hAnsi="Times New Roman" w:eastAsia="Times New Roman" w:cs="Times New Roman"/>
          <w:spacing w:val="8"/>
          <w:sz w:val="24"/>
          <w:szCs w:val="24"/>
          <w:lang w:val="en-US" w:eastAsia="en-US" w:bidi="ar-SA"/>
        </w:rPr>
        <w:t xml:space="preserve"> </w:t>
      </w:r>
      <w:r>
        <w:rPr>
          <w:rFonts w:ascii="Times New Roman" w:hAnsi="Times New Roman" w:eastAsia="Times New Roman" w:cs="Times New Roman"/>
          <w:sz w:val="24"/>
          <w:szCs w:val="24"/>
          <w:lang w:val="en-US" w:eastAsia="en-US" w:bidi="ar-SA"/>
        </w:rPr>
        <w:t>English</w:t>
      </w:r>
      <w:r>
        <w:rPr>
          <w:rFonts w:ascii="Times New Roman" w:hAnsi="Times New Roman" w:eastAsia="Times New Roman" w:cs="Times New Roman"/>
          <w:spacing w:val="7"/>
          <w:sz w:val="24"/>
          <w:szCs w:val="24"/>
          <w:lang w:val="en-US" w:eastAsia="en-US" w:bidi="ar-SA"/>
        </w:rPr>
        <w:t xml:space="preserve"> </w:t>
      </w:r>
      <w:r>
        <w:rPr>
          <w:rFonts w:ascii="Times New Roman" w:hAnsi="Times New Roman" w:eastAsia="Times New Roman" w:cs="Times New Roman"/>
          <w:sz w:val="24"/>
          <w:szCs w:val="24"/>
          <w:lang w:val="en-US" w:eastAsia="en-US" w:bidi="ar-SA"/>
        </w:rPr>
        <w:t>vocabulary</w:t>
      </w:r>
      <w:r>
        <w:rPr>
          <w:rFonts w:ascii="Times New Roman" w:hAnsi="Times New Roman" w:eastAsia="Times New Roman" w:cs="Times New Roman"/>
          <w:spacing w:val="8"/>
          <w:sz w:val="24"/>
          <w:szCs w:val="24"/>
          <w:lang w:val="en-US" w:eastAsia="en-US" w:bidi="ar-SA"/>
        </w:rPr>
        <w:t xml:space="preserve"> </w:t>
      </w:r>
      <w:r>
        <w:rPr>
          <w:rFonts w:ascii="Times New Roman" w:hAnsi="Times New Roman" w:eastAsia="Times New Roman" w:cs="Times New Roman"/>
          <w:sz w:val="24"/>
          <w:szCs w:val="24"/>
          <w:lang w:val="en-US" w:eastAsia="en-US" w:bidi="ar-SA"/>
        </w:rPr>
        <w:t>to</w:t>
      </w: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write</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a recount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text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for</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example</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to</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write</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about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your</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last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holiday.</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Yes,</w:t>
      </w:r>
      <w:r>
        <w:rPr>
          <w:rFonts w:ascii="Times New Roman" w:hAnsi="Times New Roman" w:eastAsia="Times New Roman" w:cs="Times New Roman"/>
          <w:spacing w:val="25"/>
          <w:sz w:val="24"/>
          <w:szCs w:val="24"/>
          <w:lang w:val="en-US" w:eastAsia="en-US" w:bidi="ar-SA"/>
        </w:rPr>
        <w:t xml:space="preserve"> </w:t>
      </w:r>
      <w:r>
        <w:rPr>
          <w:rFonts w:ascii="Times New Roman" w:hAnsi="Times New Roman" w:eastAsia="Times New Roman" w:cs="Times New Roman"/>
          <w:sz w:val="24"/>
          <w:szCs w:val="24"/>
          <w:lang w:val="en-US" w:eastAsia="en-US" w:bidi="ar-SA"/>
        </w:rPr>
        <w:t>I</w:t>
      </w:r>
      <w:r>
        <w:rPr>
          <w:rFonts w:ascii="Times New Roman" w:hAnsi="Times New Roman" w:eastAsia="Times New Roman" w:cs="Times New Roman"/>
          <w:spacing w:val="26"/>
          <w:sz w:val="24"/>
          <w:szCs w:val="24"/>
          <w:lang w:val="en-US" w:eastAsia="en-US" w:bidi="ar-SA"/>
        </w:rPr>
        <w:t xml:space="preserve"> </w:t>
      </w:r>
      <w:r>
        <w:rPr>
          <w:rFonts w:ascii="Times New Roman" w:hAnsi="Times New Roman" w:eastAsia="Times New Roman" w:cs="Times New Roman"/>
          <w:sz w:val="24"/>
          <w:szCs w:val="24"/>
          <w:lang w:val="en-US" w:eastAsia="en-US" w:bidi="ar-SA"/>
        </w:rPr>
        <w:t>don’t</w:t>
      </w:r>
      <w:r>
        <w:rPr>
          <w:rFonts w:ascii="Times New Roman" w:hAnsi="Times New Roman" w:eastAsia="Times New Roman" w:cs="Times New Roman"/>
          <w:spacing w:val="25"/>
          <w:sz w:val="24"/>
          <w:szCs w:val="24"/>
          <w:lang w:val="en-US" w:eastAsia="en-US" w:bidi="ar-SA"/>
        </w:rPr>
        <w:t xml:space="preserve"> </w:t>
      </w:r>
      <w:r>
        <w:rPr>
          <w:rFonts w:ascii="Times New Roman" w:hAnsi="Times New Roman" w:eastAsia="Times New Roman" w:cs="Times New Roman"/>
          <w:sz w:val="24"/>
          <w:szCs w:val="24"/>
          <w:lang w:val="en-US" w:eastAsia="en-US" w:bidi="ar-SA"/>
        </w:rPr>
        <w:t>know</w:t>
      </w:r>
      <w:r>
        <w:rPr>
          <w:rFonts w:ascii="Times New Roman" w:hAnsi="Times New Roman" w:eastAsia="Times New Roman" w:cs="Times New Roman"/>
          <w:spacing w:val="26"/>
          <w:sz w:val="24"/>
          <w:szCs w:val="24"/>
          <w:lang w:val="en-US" w:eastAsia="en-US" w:bidi="ar-SA"/>
        </w:rPr>
        <w:t xml:space="preserve"> </w:t>
      </w:r>
      <w:r>
        <w:rPr>
          <w:rFonts w:ascii="Times New Roman" w:hAnsi="Times New Roman" w:eastAsia="Times New Roman" w:cs="Times New Roman"/>
          <w:sz w:val="24"/>
          <w:szCs w:val="24"/>
          <w:lang w:val="en-US" w:eastAsia="en-US" w:bidi="ar-SA"/>
        </w:rPr>
        <w:t>much</w:t>
      </w:r>
      <w:r>
        <w:rPr>
          <w:rFonts w:ascii="Times New Roman" w:hAnsi="Times New Roman" w:eastAsia="Times New Roman" w:cs="Times New Roman"/>
          <w:spacing w:val="25"/>
          <w:sz w:val="24"/>
          <w:szCs w:val="24"/>
          <w:lang w:val="en-US" w:eastAsia="en-US" w:bidi="ar-SA"/>
        </w:rPr>
        <w:t xml:space="preserve"> </w:t>
      </w:r>
      <w:r>
        <w:rPr>
          <w:rFonts w:ascii="Times New Roman" w:hAnsi="Times New Roman" w:eastAsia="Times New Roman" w:cs="Times New Roman"/>
          <w:sz w:val="24"/>
          <w:szCs w:val="24"/>
          <w:lang w:val="en-US" w:eastAsia="en-US" w:bidi="ar-SA"/>
        </w:rPr>
        <w:t>about</w:t>
      </w:r>
      <w:r>
        <w:rPr>
          <w:rFonts w:ascii="Times New Roman" w:hAnsi="Times New Roman" w:eastAsia="Times New Roman" w:cs="Times New Roman"/>
          <w:spacing w:val="25"/>
          <w:sz w:val="24"/>
          <w:szCs w:val="24"/>
          <w:lang w:val="en-US" w:eastAsia="en-US" w:bidi="ar-SA"/>
        </w:rPr>
        <w:t xml:space="preserve"> </w:t>
      </w:r>
      <w:r>
        <w:rPr>
          <w:rFonts w:ascii="Times New Roman" w:hAnsi="Times New Roman" w:eastAsia="Times New Roman" w:cs="Times New Roman"/>
          <w:sz w:val="24"/>
          <w:szCs w:val="24"/>
          <w:lang w:val="en-US" w:eastAsia="en-US" w:bidi="ar-SA"/>
        </w:rPr>
        <w:t>English</w:t>
      </w:r>
      <w:r>
        <w:rPr>
          <w:rFonts w:ascii="Times New Roman" w:hAnsi="Times New Roman" w:eastAsia="Times New Roman" w:cs="Times New Roman"/>
          <w:spacing w:val="24"/>
          <w:sz w:val="24"/>
          <w:szCs w:val="24"/>
          <w:lang w:val="en-US" w:eastAsia="en-US" w:bidi="ar-SA"/>
        </w:rPr>
        <w:t xml:space="preserve"> </w:t>
      </w:r>
      <w:r>
        <w:rPr>
          <w:rFonts w:ascii="Times New Roman" w:hAnsi="Times New Roman" w:eastAsia="Times New Roman" w:cs="Times New Roman"/>
          <w:sz w:val="24"/>
          <w:szCs w:val="24"/>
          <w:lang w:val="en-US" w:eastAsia="en-US" w:bidi="ar-SA"/>
        </w:rPr>
        <w:t>vocabulary,</w:t>
      </w:r>
      <w:r>
        <w:rPr>
          <w:rFonts w:ascii="Times New Roman" w:hAnsi="Times New Roman" w:eastAsia="Times New Roman" w:cs="Times New Roman"/>
          <w:spacing w:val="27"/>
          <w:sz w:val="24"/>
          <w:szCs w:val="24"/>
          <w:lang w:val="en-US" w:eastAsia="en-US" w:bidi="ar-SA"/>
        </w:rPr>
        <w:t xml:space="preserve"> </w:t>
      </w:r>
      <w:r>
        <w:rPr>
          <w:rFonts w:ascii="Times New Roman" w:hAnsi="Times New Roman" w:eastAsia="Times New Roman" w:cs="Times New Roman"/>
          <w:sz w:val="24"/>
          <w:szCs w:val="24"/>
          <w:lang w:val="en-US" w:eastAsia="en-US" w:bidi="ar-SA"/>
        </w:rPr>
        <w:t>and</w:t>
      </w:r>
      <w:r>
        <w:rPr>
          <w:rFonts w:ascii="Times New Roman" w:hAnsi="Times New Roman" w:eastAsia="Times New Roman" w:cs="Times New Roman"/>
          <w:spacing w:val="26"/>
          <w:sz w:val="24"/>
          <w:szCs w:val="24"/>
          <w:lang w:val="en-US" w:eastAsia="en-US" w:bidi="ar-SA"/>
        </w:rPr>
        <w:t xml:space="preserve"> </w:t>
      </w:r>
      <w:r>
        <w:rPr>
          <w:rFonts w:ascii="Times New Roman" w:hAnsi="Times New Roman" w:eastAsia="Times New Roman" w:cs="Times New Roman"/>
          <w:sz w:val="24"/>
          <w:szCs w:val="24"/>
          <w:lang w:val="en-US" w:eastAsia="en-US" w:bidi="ar-SA"/>
        </w:rPr>
        <w:t>also</w:t>
      </w:r>
      <w:r>
        <w:rPr>
          <w:rFonts w:ascii="Times New Roman" w:hAnsi="Times New Roman" w:eastAsia="Times New Roman" w:cs="Times New Roman"/>
          <w:spacing w:val="25"/>
          <w:sz w:val="24"/>
          <w:szCs w:val="24"/>
          <w:lang w:val="en-US" w:eastAsia="en-US" w:bidi="ar-SA"/>
        </w:rPr>
        <w:t xml:space="preserve"> </w:t>
      </w:r>
      <w:r>
        <w:rPr>
          <w:rFonts w:ascii="Times New Roman" w:hAnsi="Times New Roman" w:eastAsia="Times New Roman" w:cs="Times New Roman"/>
          <w:sz w:val="24"/>
          <w:szCs w:val="24"/>
          <w:lang w:val="en-US" w:eastAsia="en-US" w:bidi="ar-SA"/>
        </w:rPr>
        <w:t>I</w:t>
      </w:r>
      <w:r>
        <w:rPr>
          <w:rFonts w:ascii="Times New Roman" w:hAnsi="Times New Roman" w:eastAsia="Times New Roman" w:cs="Times New Roman"/>
          <w:spacing w:val="26"/>
          <w:sz w:val="24"/>
          <w:szCs w:val="24"/>
          <w:lang w:val="en-US" w:eastAsia="en-US" w:bidi="ar-SA"/>
        </w:rPr>
        <w:t xml:space="preserve"> </w:t>
      </w:r>
      <w:r>
        <w:rPr>
          <w:rFonts w:ascii="Times New Roman" w:hAnsi="Times New Roman" w:eastAsia="Times New Roman" w:cs="Times New Roman"/>
          <w:sz w:val="24"/>
          <w:szCs w:val="24"/>
          <w:lang w:val="en-US" w:eastAsia="en-US" w:bidi="ar-SA"/>
        </w:rPr>
        <w:t>don’t</w:t>
      </w: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know</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what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words</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I</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should</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write about vacation.</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What</w:t>
      </w:r>
      <w:r>
        <w:rPr>
          <w:rFonts w:ascii="Times New Roman" w:hAnsi="Times New Roman" w:eastAsia="Times New Roman" w:cs="Times New Roman"/>
          <w:spacing w:val="46"/>
          <w:sz w:val="24"/>
          <w:szCs w:val="24"/>
          <w:lang w:val="en-US" w:eastAsia="en-US" w:bidi="ar-SA"/>
        </w:rPr>
        <w:t xml:space="preserve"> </w:t>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pacing w:val="44"/>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49"/>
          <w:sz w:val="24"/>
          <w:szCs w:val="24"/>
          <w:lang w:val="en-US" w:eastAsia="en-US" w:bidi="ar-SA"/>
        </w:rPr>
        <w:t xml:space="preserve"> </w:t>
      </w:r>
      <w:r>
        <w:rPr>
          <w:rFonts w:ascii="Times New Roman" w:hAnsi="Times New Roman" w:eastAsia="Times New Roman" w:cs="Times New Roman"/>
          <w:sz w:val="24"/>
          <w:szCs w:val="24"/>
          <w:lang w:val="en-US" w:eastAsia="en-US" w:bidi="ar-SA"/>
        </w:rPr>
        <w:t>know</w:t>
      </w:r>
      <w:r>
        <w:rPr>
          <w:rFonts w:ascii="Times New Roman" w:hAnsi="Times New Roman" w:eastAsia="Times New Roman" w:cs="Times New Roman"/>
          <w:spacing w:val="46"/>
          <w:sz w:val="24"/>
          <w:szCs w:val="24"/>
          <w:lang w:val="en-US" w:eastAsia="en-US" w:bidi="ar-SA"/>
        </w:rPr>
        <w:t xml:space="preserve"> </w:t>
      </w:r>
      <w:r>
        <w:rPr>
          <w:rFonts w:ascii="Times New Roman" w:hAnsi="Times New Roman" w:eastAsia="Times New Roman" w:cs="Times New Roman"/>
          <w:sz w:val="24"/>
          <w:szCs w:val="24"/>
          <w:lang w:val="en-US" w:eastAsia="en-US" w:bidi="ar-SA"/>
        </w:rPr>
        <w:t>about</w:t>
      </w:r>
      <w:r>
        <w:rPr>
          <w:rFonts w:ascii="Times New Roman" w:hAnsi="Times New Roman" w:eastAsia="Times New Roman" w:cs="Times New Roman"/>
          <w:spacing w:val="45"/>
          <w:sz w:val="24"/>
          <w:szCs w:val="24"/>
          <w:lang w:val="en-US" w:eastAsia="en-US" w:bidi="ar-SA"/>
        </w:rPr>
        <w:t xml:space="preserve"> </w:t>
      </w:r>
      <w:r>
        <w:rPr>
          <w:rFonts w:ascii="Times New Roman" w:hAnsi="Times New Roman" w:eastAsia="Times New Roman" w:cs="Times New Roman"/>
          <w:sz w:val="24"/>
          <w:szCs w:val="24"/>
          <w:lang w:val="en-US" w:eastAsia="en-US" w:bidi="ar-SA"/>
        </w:rPr>
        <w:t>orientation</w:t>
      </w:r>
      <w:r>
        <w:rPr>
          <w:rFonts w:ascii="Times New Roman" w:hAnsi="Times New Roman" w:eastAsia="Times New Roman" w:cs="Times New Roman"/>
          <w:spacing w:val="47"/>
          <w:sz w:val="24"/>
          <w:szCs w:val="24"/>
          <w:lang w:val="en-US" w:eastAsia="en-US" w:bidi="ar-SA"/>
        </w:rPr>
        <w:t xml:space="preserve"> </w:t>
      </w:r>
      <w:r>
        <w:rPr>
          <w:rFonts w:ascii="Times New Roman" w:hAnsi="Times New Roman" w:eastAsia="Times New Roman" w:cs="Times New Roman"/>
          <w:sz w:val="24"/>
          <w:szCs w:val="24"/>
          <w:lang w:val="en-US" w:eastAsia="en-US" w:bidi="ar-SA"/>
        </w:rPr>
        <w:t>in</w:t>
      </w:r>
      <w:r>
        <w:rPr>
          <w:rFonts w:ascii="Times New Roman" w:hAnsi="Times New Roman" w:eastAsia="Times New Roman" w:cs="Times New Roman"/>
          <w:spacing w:val="44"/>
          <w:sz w:val="24"/>
          <w:szCs w:val="24"/>
          <w:lang w:val="en-US" w:eastAsia="en-US" w:bidi="ar-SA"/>
        </w:rPr>
        <w:t xml:space="preserve"> </w:t>
      </w:r>
      <w:r>
        <w:rPr>
          <w:rFonts w:ascii="Times New Roman" w:hAnsi="Times New Roman" w:eastAsia="Times New Roman" w:cs="Times New Roman"/>
          <w:sz w:val="24"/>
          <w:szCs w:val="24"/>
          <w:lang w:val="en-US" w:eastAsia="en-US" w:bidi="ar-SA"/>
        </w:rPr>
        <w:t>writing</w:t>
      </w:r>
      <w:r>
        <w:rPr>
          <w:rFonts w:ascii="Times New Roman" w:hAnsi="Times New Roman" w:eastAsia="Times New Roman" w:cs="Times New Roman"/>
          <w:spacing w:val="44"/>
          <w:sz w:val="24"/>
          <w:szCs w:val="24"/>
          <w:lang w:val="en-US" w:eastAsia="en-US" w:bidi="ar-SA"/>
        </w:rPr>
        <w:t xml:space="preserve"> </w:t>
      </w:r>
      <w:r>
        <w:rPr>
          <w:rFonts w:ascii="Times New Roman" w:hAnsi="Times New Roman" w:eastAsia="Times New Roman" w:cs="Times New Roman"/>
          <w:sz w:val="24"/>
          <w:szCs w:val="24"/>
          <w:lang w:val="en-US" w:eastAsia="en-US" w:bidi="ar-SA"/>
        </w:rPr>
        <w:t xml:space="preserve">recount text? </w:t>
      </w: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Please explain!</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I’m not entirely sure, but I believe it was covered in junior high school English class.</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What do you think about your ability in writing orientation of recount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text?</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w:t>
      </w:r>
      <w:r>
        <w:rPr>
          <w:rFonts w:ascii="Times New Roman" w:hAnsi="Times New Roman" w:eastAsia="Times New Roman" w:cs="Times New Roman"/>
          <w:spacing w:val="19"/>
          <w:sz w:val="24"/>
          <w:szCs w:val="24"/>
          <w:lang w:val="en-US" w:eastAsia="en-US" w:bidi="ar-SA"/>
        </w:rPr>
        <w:t xml:space="preserve"> </w:t>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pacing w:val="24"/>
          <w:sz w:val="24"/>
          <w:szCs w:val="24"/>
          <w:lang w:val="en-US" w:eastAsia="en-US" w:bidi="ar-SA"/>
        </w:rPr>
        <w:t xml:space="preserve"> </w:t>
      </w:r>
      <w:r>
        <w:rPr>
          <w:rFonts w:ascii="Times New Roman" w:hAnsi="Times New Roman" w:eastAsia="Times New Roman" w:cs="Times New Roman"/>
          <w:sz w:val="24"/>
          <w:szCs w:val="24"/>
          <w:lang w:val="en-US" w:eastAsia="en-US" w:bidi="ar-SA"/>
        </w:rPr>
        <w:t>not</w:t>
      </w:r>
      <w:r>
        <w:rPr>
          <w:rFonts w:ascii="Times New Roman" w:hAnsi="Times New Roman" w:eastAsia="Times New Roman" w:cs="Times New Roman"/>
          <w:spacing w:val="21"/>
          <w:sz w:val="24"/>
          <w:szCs w:val="24"/>
          <w:lang w:val="en-US" w:eastAsia="en-US" w:bidi="ar-SA"/>
        </w:rPr>
        <w:t xml:space="preserve"> </w:t>
      </w:r>
      <w:r>
        <w:rPr>
          <w:rFonts w:ascii="Times New Roman" w:hAnsi="Times New Roman" w:eastAsia="Times New Roman" w:cs="Times New Roman"/>
          <w:sz w:val="24"/>
          <w:szCs w:val="24"/>
          <w:lang w:val="en-US" w:eastAsia="en-US" w:bidi="ar-SA"/>
        </w:rPr>
        <w:t>have</w:t>
      </w:r>
      <w:r>
        <w:rPr>
          <w:rFonts w:ascii="Times New Roman" w:hAnsi="Times New Roman" w:eastAsia="Times New Roman" w:cs="Times New Roman"/>
          <w:spacing w:val="22"/>
          <w:sz w:val="24"/>
          <w:szCs w:val="24"/>
          <w:lang w:val="en-US" w:eastAsia="en-US" w:bidi="ar-SA"/>
        </w:rPr>
        <w:t xml:space="preserve"> </w:t>
      </w:r>
      <w:r>
        <w:rPr>
          <w:rFonts w:ascii="Times New Roman" w:hAnsi="Times New Roman" w:eastAsia="Times New Roman" w:cs="Times New Roman"/>
          <w:sz w:val="24"/>
          <w:szCs w:val="24"/>
          <w:lang w:val="en-US" w:eastAsia="en-US" w:bidi="ar-SA"/>
        </w:rPr>
        <w:t>the</w:t>
      </w:r>
      <w:r>
        <w:rPr>
          <w:rFonts w:ascii="Times New Roman" w:hAnsi="Times New Roman" w:eastAsia="Times New Roman" w:cs="Times New Roman"/>
          <w:spacing w:val="20"/>
          <w:sz w:val="24"/>
          <w:szCs w:val="24"/>
          <w:lang w:val="en-US" w:eastAsia="en-US" w:bidi="ar-SA"/>
        </w:rPr>
        <w:t xml:space="preserve"> </w:t>
      </w:r>
      <w:r>
        <w:rPr>
          <w:rFonts w:ascii="Times New Roman" w:hAnsi="Times New Roman" w:eastAsia="Times New Roman" w:cs="Times New Roman"/>
          <w:sz w:val="24"/>
          <w:szCs w:val="24"/>
          <w:lang w:val="en-US" w:eastAsia="en-US" w:bidi="ar-SA"/>
        </w:rPr>
        <w:t>ability</w:t>
      </w:r>
      <w:r>
        <w:rPr>
          <w:rFonts w:ascii="Times New Roman" w:hAnsi="Times New Roman" w:eastAsia="Times New Roman" w:cs="Times New Roman"/>
          <w:spacing w:val="20"/>
          <w:sz w:val="24"/>
          <w:szCs w:val="24"/>
          <w:lang w:val="en-US" w:eastAsia="en-US" w:bidi="ar-SA"/>
        </w:rPr>
        <w:t xml:space="preserve"> </w:t>
      </w:r>
      <w:r>
        <w:rPr>
          <w:rFonts w:ascii="Times New Roman" w:hAnsi="Times New Roman" w:eastAsia="Times New Roman" w:cs="Times New Roman"/>
          <w:sz w:val="24"/>
          <w:szCs w:val="24"/>
          <w:lang w:val="en-US" w:eastAsia="en-US" w:bidi="ar-SA"/>
        </w:rPr>
        <w:t>to</w:t>
      </w:r>
      <w:r>
        <w:rPr>
          <w:rFonts w:ascii="Times New Roman" w:hAnsi="Times New Roman" w:eastAsia="Times New Roman" w:cs="Times New Roman"/>
          <w:spacing w:val="21"/>
          <w:sz w:val="24"/>
          <w:szCs w:val="24"/>
          <w:lang w:val="en-US" w:eastAsia="en-US" w:bidi="ar-SA"/>
        </w:rPr>
        <w:t xml:space="preserve"> </w:t>
      </w:r>
      <w:r>
        <w:rPr>
          <w:rFonts w:ascii="Times New Roman" w:hAnsi="Times New Roman" w:eastAsia="Times New Roman" w:cs="Times New Roman"/>
          <w:sz w:val="24"/>
          <w:szCs w:val="24"/>
          <w:lang w:val="en-US" w:eastAsia="en-US" w:bidi="ar-SA"/>
        </w:rPr>
        <w:t>compose</w:t>
      </w:r>
      <w:r>
        <w:rPr>
          <w:rFonts w:ascii="Times New Roman" w:hAnsi="Times New Roman" w:eastAsia="Times New Roman" w:cs="Times New Roman"/>
          <w:spacing w:val="22"/>
          <w:sz w:val="24"/>
          <w:szCs w:val="24"/>
          <w:lang w:val="en-US" w:eastAsia="en-US" w:bidi="ar-SA"/>
        </w:rPr>
        <w:t xml:space="preserve"> </w:t>
      </w:r>
      <w:r>
        <w:rPr>
          <w:rFonts w:ascii="Times New Roman" w:hAnsi="Times New Roman" w:eastAsia="Times New Roman" w:cs="Times New Roman"/>
          <w:sz w:val="24"/>
          <w:szCs w:val="24"/>
          <w:lang w:val="en-US" w:eastAsia="en-US" w:bidi="ar-SA"/>
        </w:rPr>
        <w:t>the</w:t>
      </w:r>
      <w:r>
        <w:rPr>
          <w:rFonts w:ascii="Times New Roman" w:hAnsi="Times New Roman" w:eastAsia="Times New Roman" w:cs="Times New Roman"/>
          <w:spacing w:val="22"/>
          <w:sz w:val="24"/>
          <w:szCs w:val="24"/>
          <w:lang w:val="en-US" w:eastAsia="en-US" w:bidi="ar-SA"/>
        </w:rPr>
        <w:t xml:space="preserve"> </w:t>
      </w:r>
      <w:r>
        <w:rPr>
          <w:rFonts w:ascii="Times New Roman" w:hAnsi="Times New Roman" w:eastAsia="Times New Roman" w:cs="Times New Roman"/>
          <w:sz w:val="24"/>
          <w:szCs w:val="24"/>
          <w:lang w:val="en-US" w:eastAsia="en-US" w:bidi="ar-SA"/>
        </w:rPr>
        <w:t>orientation</w:t>
      </w:r>
      <w:r>
        <w:rPr>
          <w:rFonts w:ascii="Times New Roman" w:hAnsi="Times New Roman" w:eastAsia="Times New Roman" w:cs="Times New Roman"/>
          <w:spacing w:val="21"/>
          <w:sz w:val="24"/>
          <w:szCs w:val="24"/>
          <w:lang w:val="en-US" w:eastAsia="en-US" w:bidi="ar-SA"/>
        </w:rPr>
        <w:t xml:space="preserve"> </w:t>
      </w:r>
      <w:r>
        <w:rPr>
          <w:rFonts w:ascii="Times New Roman" w:hAnsi="Times New Roman" w:eastAsia="Times New Roman" w:cs="Times New Roman"/>
          <w:sz w:val="24"/>
          <w:szCs w:val="24"/>
          <w:lang w:val="en-US" w:eastAsia="en-US" w:bidi="ar-SA"/>
        </w:rPr>
        <w:t>of</w:t>
      </w:r>
      <w:r>
        <w:rPr>
          <w:rFonts w:ascii="Times New Roman" w:hAnsi="Times New Roman" w:eastAsia="Times New Roman" w:cs="Times New Roman"/>
          <w:spacing w:val="22"/>
          <w:sz w:val="24"/>
          <w:szCs w:val="24"/>
          <w:lang w:val="en-US" w:eastAsia="en-US" w:bidi="ar-SA"/>
        </w:rPr>
        <w:t xml:space="preserve"> </w:t>
      </w:r>
      <w:r>
        <w:rPr>
          <w:rFonts w:ascii="Times New Roman" w:hAnsi="Times New Roman" w:eastAsia="Times New Roman" w:cs="Times New Roman"/>
          <w:sz w:val="24"/>
          <w:szCs w:val="24"/>
          <w:lang w:val="en-US" w:eastAsia="en-US" w:bidi="ar-SA"/>
        </w:rPr>
        <w:t>recount</w:t>
      </w:r>
      <w:r>
        <w:rPr>
          <w:rFonts w:ascii="Times New Roman" w:hAnsi="Times New Roman" w:eastAsia="Times New Roman" w:cs="Times New Roman"/>
          <w:spacing w:val="23"/>
          <w:sz w:val="24"/>
          <w:szCs w:val="24"/>
          <w:lang w:val="en-US" w:eastAsia="en-US" w:bidi="ar-SA"/>
        </w:rPr>
        <w:t xml:space="preserve"> </w:t>
      </w:r>
      <w:r>
        <w:rPr>
          <w:rFonts w:ascii="Times New Roman" w:hAnsi="Times New Roman" w:eastAsia="Times New Roman" w:cs="Times New Roman"/>
          <w:sz w:val="24"/>
          <w:szCs w:val="24"/>
          <w:lang w:val="en-US" w:eastAsia="en-US" w:bidi="ar-SA"/>
        </w:rPr>
        <w:t xml:space="preserve">text </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because</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of</w:t>
      </w:r>
      <w:r>
        <w:rPr>
          <w:rFonts w:ascii="Times New Roman" w:hAnsi="Times New Roman" w:eastAsia="Times New Roman" w:cs="Times New Roman"/>
          <w:spacing w:val="4"/>
          <w:sz w:val="24"/>
          <w:szCs w:val="24"/>
          <w:lang w:val="en-US" w:eastAsia="en-US" w:bidi="ar-SA"/>
        </w:rPr>
        <w:t xml:space="preserve"> </w:t>
      </w:r>
      <w:r>
        <w:rPr>
          <w:rFonts w:ascii="Times New Roman" w:hAnsi="Times New Roman" w:eastAsia="Times New Roman" w:cs="Times New Roman"/>
          <w:sz w:val="24"/>
          <w:szCs w:val="24"/>
          <w:lang w:val="en-US" w:eastAsia="en-US" w:bidi="ar-SA"/>
        </w:rPr>
        <w:t>my confusion</w:t>
      </w:r>
      <w:r>
        <w:rPr>
          <w:rFonts w:ascii="Times New Roman" w:hAnsi="Times New Roman" w:eastAsia="Times New Roman" w:cs="Times New Roman"/>
          <w:spacing w:val="5"/>
          <w:sz w:val="24"/>
          <w:szCs w:val="24"/>
          <w:lang w:val="en-US" w:eastAsia="en-US" w:bidi="ar-SA"/>
        </w:rPr>
        <w:t xml:space="preserve">. I </w:t>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not</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know</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how</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to</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make</w:t>
      </w:r>
      <w:r>
        <w:rPr>
          <w:rFonts w:ascii="Times New Roman" w:hAnsi="Times New Roman" w:eastAsia="Times New Roman" w:cs="Times New Roman"/>
          <w:spacing w:val="4"/>
          <w:sz w:val="24"/>
          <w:szCs w:val="24"/>
          <w:lang w:val="en-US" w:eastAsia="en-US" w:bidi="ar-SA"/>
        </w:rPr>
        <w:t xml:space="preserve"> </w:t>
      </w:r>
      <w:r>
        <w:rPr>
          <w:rFonts w:ascii="Times New Roman" w:hAnsi="Times New Roman" w:eastAsia="Times New Roman" w:cs="Times New Roman"/>
          <w:sz w:val="24"/>
          <w:szCs w:val="24"/>
          <w:lang w:val="en-US" w:eastAsia="en-US" w:bidi="ar-SA"/>
        </w:rPr>
        <w:t>a</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correct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orientation paragraph.</w:t>
      </w:r>
    </w:p>
    <w:p>
      <w:pPr>
        <w:spacing w:line="360" w:lineRule="auto"/>
        <w:jc w:val="both"/>
        <w:sectPr>
          <w:pgSz w:w="11910" w:h="16840"/>
          <w:pgMar w:top="1360" w:right="1680" w:bottom="880" w:left="1680" w:header="0" w:footer="699" w:gutter="0"/>
          <w:cols w:space="720" w:num="1"/>
        </w:sectPr>
      </w:pPr>
    </w:p>
    <w:p>
      <w:pPr>
        <w:widowControl w:val="0"/>
        <w:tabs>
          <w:tab w:val="left" w:pos="1799"/>
        </w:tabs>
        <w:autoSpaceDE w:val="0"/>
        <w:autoSpaceDN w:val="0"/>
        <w:spacing w:after="0" w:line="360" w:lineRule="auto"/>
        <w:ind w:left="1843" w:right="-239" w:hanging="1723"/>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you have any</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problem</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in</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writing</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orientation</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of recount</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text? Please</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explain!</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Yes</w:t>
      </w:r>
      <w:r>
        <w:rPr>
          <w:rFonts w:ascii="Times New Roman" w:hAnsi="Times New Roman" w:eastAsia="Times New Roman" w:cs="Times New Roman"/>
          <w:spacing w:val="8"/>
          <w:sz w:val="24"/>
          <w:szCs w:val="24"/>
          <w:lang w:val="en-US" w:eastAsia="en-US" w:bidi="ar-SA"/>
        </w:rPr>
        <w:t xml:space="preserve">, </w:t>
      </w:r>
      <w:r>
        <w:rPr>
          <w:rFonts w:ascii="Times New Roman" w:hAnsi="Times New Roman" w:eastAsia="Times New Roman" w:cs="Times New Roman"/>
          <w:sz w:val="24"/>
          <w:szCs w:val="24"/>
          <w:lang w:val="en-US" w:eastAsia="en-US" w:bidi="ar-SA"/>
        </w:rPr>
        <w:t>Sir,</w:t>
      </w:r>
      <w:r>
        <w:rPr>
          <w:rFonts w:ascii="Times New Roman" w:hAnsi="Times New Roman" w:eastAsia="Times New Roman" w:cs="Times New Roman"/>
          <w:spacing w:val="6"/>
          <w:sz w:val="24"/>
          <w:szCs w:val="24"/>
          <w:lang w:val="en-US" w:eastAsia="en-US" w:bidi="ar-SA"/>
        </w:rPr>
        <w:t xml:space="preserve"> </w:t>
      </w:r>
      <w:r>
        <w:rPr>
          <w:rFonts w:ascii="Times New Roman" w:hAnsi="Times New Roman" w:eastAsia="Times New Roman" w:cs="Times New Roman"/>
          <w:sz w:val="24"/>
          <w:szCs w:val="24"/>
          <w:lang w:val="en-US" w:eastAsia="en-US" w:bidi="ar-SA"/>
        </w:rPr>
        <w:t>I</w:t>
      </w:r>
      <w:r>
        <w:rPr>
          <w:rFonts w:ascii="Times New Roman" w:hAnsi="Times New Roman" w:eastAsia="Times New Roman" w:cs="Times New Roman"/>
          <w:spacing w:val="6"/>
          <w:sz w:val="24"/>
          <w:szCs w:val="24"/>
          <w:lang w:val="en-US" w:eastAsia="en-US" w:bidi="ar-SA"/>
        </w:rPr>
        <w:t xml:space="preserve"> </w:t>
      </w:r>
      <w:r>
        <w:rPr>
          <w:rFonts w:ascii="Times New Roman" w:hAnsi="Times New Roman" w:eastAsia="Times New Roman" w:cs="Times New Roman"/>
          <w:sz w:val="24"/>
          <w:szCs w:val="24"/>
          <w:lang w:val="en-US" w:eastAsia="en-US" w:bidi="ar-SA"/>
        </w:rPr>
        <w:t>have</w:t>
      </w:r>
      <w:r>
        <w:rPr>
          <w:rFonts w:ascii="Times New Roman" w:hAnsi="Times New Roman" w:eastAsia="Times New Roman" w:cs="Times New Roman"/>
          <w:spacing w:val="8"/>
          <w:sz w:val="24"/>
          <w:szCs w:val="24"/>
          <w:lang w:val="en-US" w:eastAsia="en-US" w:bidi="ar-SA"/>
        </w:rPr>
        <w:t xml:space="preserve"> </w:t>
      </w:r>
      <w:r>
        <w:rPr>
          <w:rFonts w:ascii="Times New Roman" w:hAnsi="Times New Roman" w:eastAsia="Times New Roman" w:cs="Times New Roman"/>
          <w:sz w:val="24"/>
          <w:szCs w:val="24"/>
          <w:lang w:val="en-US" w:eastAsia="en-US" w:bidi="ar-SA"/>
        </w:rPr>
        <w:t>problems</w:t>
      </w:r>
      <w:r>
        <w:rPr>
          <w:rFonts w:ascii="Times New Roman" w:hAnsi="Times New Roman" w:eastAsia="Times New Roman" w:cs="Times New Roman"/>
          <w:spacing w:val="6"/>
          <w:sz w:val="24"/>
          <w:szCs w:val="24"/>
          <w:lang w:val="en-US" w:eastAsia="en-US" w:bidi="ar-SA"/>
        </w:rPr>
        <w:t xml:space="preserve"> </w:t>
      </w:r>
      <w:r>
        <w:rPr>
          <w:rFonts w:ascii="Times New Roman" w:hAnsi="Times New Roman" w:eastAsia="Times New Roman" w:cs="Times New Roman"/>
          <w:sz w:val="24"/>
          <w:szCs w:val="24"/>
          <w:lang w:val="en-US" w:eastAsia="en-US" w:bidi="ar-SA"/>
        </w:rPr>
        <w:t>when</w:t>
      </w:r>
      <w:r>
        <w:rPr>
          <w:rFonts w:ascii="Times New Roman" w:hAnsi="Times New Roman" w:eastAsia="Times New Roman" w:cs="Times New Roman"/>
          <w:spacing w:val="7"/>
          <w:sz w:val="24"/>
          <w:szCs w:val="24"/>
          <w:lang w:val="en-US" w:eastAsia="en-US" w:bidi="ar-SA"/>
        </w:rPr>
        <w:t xml:space="preserve"> </w:t>
      </w:r>
      <w:r>
        <w:rPr>
          <w:rFonts w:ascii="Times New Roman" w:hAnsi="Times New Roman" w:eastAsia="Times New Roman" w:cs="Times New Roman"/>
          <w:sz w:val="24"/>
          <w:szCs w:val="24"/>
          <w:lang w:val="en-US" w:eastAsia="en-US" w:bidi="ar-SA"/>
        </w:rPr>
        <w:t>I</w:t>
      </w:r>
      <w:r>
        <w:rPr>
          <w:rFonts w:ascii="Times New Roman" w:hAnsi="Times New Roman" w:eastAsia="Times New Roman" w:cs="Times New Roman"/>
          <w:spacing w:val="7"/>
          <w:sz w:val="24"/>
          <w:szCs w:val="24"/>
          <w:lang w:val="en-US" w:eastAsia="en-US" w:bidi="ar-SA"/>
        </w:rPr>
        <w:t xml:space="preserve"> </w:t>
      </w:r>
      <w:r>
        <w:rPr>
          <w:rFonts w:ascii="Times New Roman" w:hAnsi="Times New Roman" w:eastAsia="Times New Roman" w:cs="Times New Roman"/>
          <w:sz w:val="24"/>
          <w:szCs w:val="24"/>
          <w:lang w:val="en-US" w:eastAsia="en-US" w:bidi="ar-SA"/>
        </w:rPr>
        <w:t>am</w:t>
      </w:r>
      <w:r>
        <w:rPr>
          <w:rFonts w:ascii="Times New Roman" w:hAnsi="Times New Roman" w:eastAsia="Times New Roman" w:cs="Times New Roman"/>
          <w:spacing w:val="8"/>
          <w:sz w:val="24"/>
          <w:szCs w:val="24"/>
          <w:lang w:val="en-US" w:eastAsia="en-US" w:bidi="ar-SA"/>
        </w:rPr>
        <w:t xml:space="preserve"> </w:t>
      </w:r>
      <w:r>
        <w:rPr>
          <w:rFonts w:ascii="Times New Roman" w:hAnsi="Times New Roman" w:eastAsia="Times New Roman" w:cs="Times New Roman"/>
          <w:sz w:val="24"/>
          <w:szCs w:val="24"/>
          <w:lang w:val="en-US" w:eastAsia="en-US" w:bidi="ar-SA"/>
        </w:rPr>
        <w:t>assigned</w:t>
      </w:r>
      <w:r>
        <w:rPr>
          <w:rFonts w:ascii="Times New Roman" w:hAnsi="Times New Roman" w:eastAsia="Times New Roman" w:cs="Times New Roman"/>
          <w:spacing w:val="8"/>
          <w:sz w:val="24"/>
          <w:szCs w:val="24"/>
          <w:lang w:val="en-US" w:eastAsia="en-US" w:bidi="ar-SA"/>
        </w:rPr>
        <w:t xml:space="preserve"> </w:t>
      </w:r>
      <w:r>
        <w:rPr>
          <w:rFonts w:ascii="Times New Roman" w:hAnsi="Times New Roman" w:eastAsia="Times New Roman" w:cs="Times New Roman"/>
          <w:sz w:val="24"/>
          <w:szCs w:val="24"/>
          <w:lang w:val="en-US" w:eastAsia="en-US" w:bidi="ar-SA"/>
        </w:rPr>
        <w:t>to</w:t>
      </w:r>
      <w:r>
        <w:rPr>
          <w:rFonts w:ascii="Times New Roman" w:hAnsi="Times New Roman" w:eastAsia="Times New Roman" w:cs="Times New Roman"/>
          <w:spacing w:val="5"/>
          <w:sz w:val="24"/>
          <w:szCs w:val="24"/>
          <w:lang w:val="en-US" w:eastAsia="en-US" w:bidi="ar-SA"/>
        </w:rPr>
        <w:t xml:space="preserve"> </w:t>
      </w:r>
      <w:r>
        <w:rPr>
          <w:rFonts w:ascii="Times New Roman" w:hAnsi="Times New Roman" w:eastAsia="Times New Roman" w:cs="Times New Roman"/>
          <w:sz w:val="24"/>
          <w:szCs w:val="24"/>
          <w:lang w:val="en-US" w:eastAsia="en-US" w:bidi="ar-SA"/>
        </w:rPr>
        <w:t>write</w:t>
      </w:r>
      <w:r>
        <w:rPr>
          <w:rFonts w:ascii="Times New Roman" w:hAnsi="Times New Roman" w:eastAsia="Times New Roman" w:cs="Times New Roman"/>
          <w:spacing w:val="7"/>
          <w:sz w:val="24"/>
          <w:szCs w:val="24"/>
          <w:lang w:val="en-US" w:eastAsia="en-US" w:bidi="ar-SA"/>
        </w:rPr>
        <w:t xml:space="preserve"> </w:t>
      </w:r>
      <w:r>
        <w:rPr>
          <w:rFonts w:ascii="Times New Roman" w:hAnsi="Times New Roman" w:eastAsia="Times New Roman" w:cs="Times New Roman"/>
          <w:sz w:val="24"/>
          <w:szCs w:val="24"/>
          <w:lang w:val="en-US" w:eastAsia="en-US" w:bidi="ar-SA"/>
        </w:rPr>
        <w:t>recount</w:t>
      </w:r>
      <w:r>
        <w:rPr>
          <w:rFonts w:ascii="Times New Roman" w:hAnsi="Times New Roman" w:eastAsia="Times New Roman" w:cs="Times New Roman"/>
          <w:spacing w:val="9"/>
          <w:sz w:val="24"/>
          <w:szCs w:val="24"/>
          <w:lang w:val="en-US" w:eastAsia="en-US" w:bidi="ar-SA"/>
        </w:rPr>
        <w:t xml:space="preserve"> </w:t>
      </w:r>
      <w:r>
        <w:rPr>
          <w:rFonts w:ascii="Times New Roman" w:hAnsi="Times New Roman" w:eastAsia="Times New Roman" w:cs="Times New Roman"/>
          <w:sz w:val="24"/>
          <w:szCs w:val="24"/>
          <w:lang w:val="en-US" w:eastAsia="en-US" w:bidi="ar-SA"/>
        </w:rPr>
        <w:t>text</w:t>
      </w:r>
      <w:r>
        <w:rPr>
          <w:rFonts w:ascii="Times New Roman" w:hAnsi="Times New Roman" w:eastAsia="Times New Roman" w:cs="Times New Roman"/>
          <w:spacing w:val="6"/>
          <w:sz w:val="24"/>
          <w:szCs w:val="24"/>
          <w:lang w:val="en-US" w:eastAsia="en-US" w:bidi="ar-SA"/>
        </w:rPr>
        <w:t xml:space="preserve"> </w:t>
      </w:r>
      <w:r>
        <w:rPr>
          <w:rFonts w:ascii="Times New Roman" w:hAnsi="Times New Roman" w:eastAsia="Times New Roman" w:cs="Times New Roman"/>
          <w:sz w:val="24"/>
          <w:szCs w:val="24"/>
          <w:lang w:val="en-US" w:eastAsia="en-US" w:bidi="ar-SA"/>
        </w:rPr>
        <w:t>in</w:t>
      </w: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this</w:t>
      </w:r>
      <w:r>
        <w:rPr>
          <w:rFonts w:ascii="Times New Roman" w:hAnsi="Times New Roman" w:eastAsia="Times New Roman" w:cs="Times New Roman"/>
          <w:spacing w:val="-4"/>
          <w:sz w:val="24"/>
          <w:szCs w:val="24"/>
          <w:lang w:val="en-US" w:eastAsia="en-US" w:bidi="ar-SA"/>
        </w:rPr>
        <w:t xml:space="preserve"> </w:t>
      </w:r>
      <w:r>
        <w:rPr>
          <w:rFonts w:ascii="Times New Roman" w:hAnsi="Times New Roman" w:eastAsia="Times New Roman" w:cs="Times New Roman"/>
          <w:sz w:val="24"/>
          <w:szCs w:val="24"/>
          <w:lang w:val="en-US" w:eastAsia="en-US" w:bidi="ar-SA"/>
        </w:rPr>
        <w:t xml:space="preserve">section </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and</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sometimes I</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wrote carelessly.</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What do you know about events in writing recount text? Please explain!</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w:t>
      </w:r>
      <w:r>
        <w:rPr>
          <w:rFonts w:ascii="Times New Roman" w:hAnsi="Times New Roman" w:eastAsia="Times New Roman" w:cs="Times New Roman"/>
          <w:spacing w:val="15"/>
          <w:sz w:val="24"/>
          <w:szCs w:val="24"/>
          <w:lang w:val="en-US" w:eastAsia="en-US" w:bidi="ar-SA"/>
        </w:rPr>
        <w:t xml:space="preserve"> </w:t>
      </w:r>
      <w:r>
        <w:rPr>
          <w:rFonts w:ascii="Times New Roman" w:hAnsi="Times New Roman" w:eastAsia="Times New Roman" w:cs="Times New Roman"/>
          <w:sz w:val="24"/>
          <w:szCs w:val="24"/>
          <w:lang w:val="en-US" w:eastAsia="en-US" w:bidi="ar-SA"/>
        </w:rPr>
        <w:t>don’t</w:t>
      </w:r>
      <w:r>
        <w:rPr>
          <w:rFonts w:ascii="Times New Roman" w:hAnsi="Times New Roman" w:eastAsia="Times New Roman" w:cs="Times New Roman"/>
          <w:spacing w:val="17"/>
          <w:sz w:val="24"/>
          <w:szCs w:val="24"/>
          <w:lang w:val="en-US" w:eastAsia="en-US" w:bidi="ar-SA"/>
        </w:rPr>
        <w:t xml:space="preserve"> </w:t>
      </w:r>
      <w:r>
        <w:rPr>
          <w:rFonts w:ascii="Times New Roman" w:hAnsi="Times New Roman" w:eastAsia="Times New Roman" w:cs="Times New Roman"/>
          <w:sz w:val="24"/>
          <w:szCs w:val="24"/>
          <w:lang w:val="en-US" w:eastAsia="en-US" w:bidi="ar-SA"/>
        </w:rPr>
        <w:t>know</w:t>
      </w:r>
      <w:r>
        <w:rPr>
          <w:rFonts w:ascii="Times New Roman" w:hAnsi="Times New Roman" w:eastAsia="Times New Roman" w:cs="Times New Roman"/>
          <w:spacing w:val="12"/>
          <w:sz w:val="24"/>
          <w:szCs w:val="24"/>
          <w:lang w:val="en-US" w:eastAsia="en-US" w:bidi="ar-SA"/>
        </w:rPr>
        <w:t xml:space="preserve"> </w:t>
      </w:r>
      <w:r>
        <w:rPr>
          <w:rFonts w:ascii="Times New Roman" w:hAnsi="Times New Roman" w:eastAsia="Times New Roman" w:cs="Times New Roman"/>
          <w:sz w:val="24"/>
          <w:szCs w:val="24"/>
          <w:lang w:val="en-US" w:eastAsia="en-US" w:bidi="ar-SA"/>
        </w:rPr>
        <w:t>the</w:t>
      </w:r>
      <w:r>
        <w:rPr>
          <w:rFonts w:ascii="Times New Roman" w:hAnsi="Times New Roman" w:eastAsia="Times New Roman" w:cs="Times New Roman"/>
          <w:spacing w:val="14"/>
          <w:sz w:val="24"/>
          <w:szCs w:val="24"/>
          <w:lang w:val="en-US" w:eastAsia="en-US" w:bidi="ar-SA"/>
        </w:rPr>
        <w:t xml:space="preserve"> </w:t>
      </w:r>
      <w:r>
        <w:rPr>
          <w:rFonts w:ascii="Times New Roman" w:hAnsi="Times New Roman" w:eastAsia="Times New Roman" w:cs="Times New Roman"/>
          <w:sz w:val="24"/>
          <w:szCs w:val="24"/>
          <w:lang w:val="en-US" w:eastAsia="en-US" w:bidi="ar-SA"/>
        </w:rPr>
        <w:t>definition</w:t>
      </w:r>
      <w:r>
        <w:rPr>
          <w:rFonts w:ascii="Times New Roman" w:hAnsi="Times New Roman" w:eastAsia="Times New Roman" w:cs="Times New Roman"/>
          <w:spacing w:val="14"/>
          <w:sz w:val="24"/>
          <w:szCs w:val="24"/>
          <w:lang w:val="en-US" w:eastAsia="en-US" w:bidi="ar-SA"/>
        </w:rPr>
        <w:t xml:space="preserve"> </w:t>
      </w:r>
      <w:r>
        <w:rPr>
          <w:rFonts w:ascii="Times New Roman" w:hAnsi="Times New Roman" w:eastAsia="Times New Roman" w:cs="Times New Roman"/>
          <w:sz w:val="24"/>
          <w:szCs w:val="24"/>
          <w:lang w:val="en-US" w:eastAsia="en-US" w:bidi="ar-SA"/>
        </w:rPr>
        <w:t>of</w:t>
      </w:r>
      <w:r>
        <w:rPr>
          <w:rFonts w:ascii="Times New Roman" w:hAnsi="Times New Roman" w:eastAsia="Times New Roman" w:cs="Times New Roman"/>
          <w:spacing w:val="15"/>
          <w:sz w:val="24"/>
          <w:szCs w:val="24"/>
          <w:lang w:val="en-US" w:eastAsia="en-US" w:bidi="ar-SA"/>
        </w:rPr>
        <w:t xml:space="preserve"> </w:t>
      </w:r>
      <w:r>
        <w:rPr>
          <w:rFonts w:ascii="Times New Roman" w:hAnsi="Times New Roman" w:eastAsia="Times New Roman" w:cs="Times New Roman"/>
          <w:sz w:val="24"/>
          <w:szCs w:val="24"/>
          <w:lang w:val="en-US" w:eastAsia="en-US" w:bidi="ar-SA"/>
        </w:rPr>
        <w:t>the events</w:t>
      </w:r>
      <w:r>
        <w:rPr>
          <w:rFonts w:ascii="Times New Roman" w:hAnsi="Times New Roman" w:eastAsia="Times New Roman" w:cs="Times New Roman"/>
          <w:spacing w:val="12"/>
          <w:sz w:val="24"/>
          <w:szCs w:val="24"/>
          <w:lang w:val="en-US" w:eastAsia="en-US" w:bidi="ar-SA"/>
        </w:rPr>
        <w:t xml:space="preserve"> </w:t>
      </w:r>
      <w:r>
        <w:rPr>
          <w:rFonts w:ascii="Times New Roman" w:hAnsi="Times New Roman" w:eastAsia="Times New Roman" w:cs="Times New Roman"/>
          <w:sz w:val="24"/>
          <w:szCs w:val="24"/>
          <w:lang w:val="en-US" w:eastAsia="en-US" w:bidi="ar-SA"/>
        </w:rPr>
        <w:t>but</w:t>
      </w:r>
      <w:r>
        <w:rPr>
          <w:rFonts w:ascii="Times New Roman" w:hAnsi="Times New Roman" w:eastAsia="Times New Roman" w:cs="Times New Roman"/>
          <w:spacing w:val="14"/>
          <w:sz w:val="24"/>
          <w:szCs w:val="24"/>
          <w:lang w:val="en-US" w:eastAsia="en-US" w:bidi="ar-SA"/>
        </w:rPr>
        <w:t xml:space="preserve"> </w:t>
      </w:r>
      <w:r>
        <w:rPr>
          <w:rFonts w:ascii="Times New Roman" w:hAnsi="Times New Roman" w:eastAsia="Times New Roman" w:cs="Times New Roman"/>
          <w:sz w:val="24"/>
          <w:szCs w:val="24"/>
          <w:lang w:val="en-US" w:eastAsia="en-US" w:bidi="ar-SA"/>
        </w:rPr>
        <w:t>I</w:t>
      </w:r>
      <w:r>
        <w:rPr>
          <w:rFonts w:ascii="Times New Roman" w:hAnsi="Times New Roman" w:eastAsia="Times New Roman" w:cs="Times New Roman"/>
          <w:spacing w:val="15"/>
          <w:sz w:val="24"/>
          <w:szCs w:val="24"/>
          <w:lang w:val="en-US" w:eastAsia="en-US" w:bidi="ar-SA"/>
        </w:rPr>
        <w:t xml:space="preserve"> </w:t>
      </w:r>
      <w:r>
        <w:rPr>
          <w:rFonts w:ascii="Times New Roman" w:hAnsi="Times New Roman" w:eastAsia="Times New Roman" w:cs="Times New Roman"/>
          <w:sz w:val="24"/>
          <w:szCs w:val="24"/>
          <w:lang w:val="en-US" w:eastAsia="en-US" w:bidi="ar-SA"/>
        </w:rPr>
        <w:t>have</w:t>
      </w:r>
      <w:r>
        <w:rPr>
          <w:rFonts w:ascii="Times New Roman" w:hAnsi="Times New Roman" w:eastAsia="Times New Roman" w:cs="Times New Roman"/>
          <w:spacing w:val="14"/>
          <w:sz w:val="24"/>
          <w:szCs w:val="24"/>
          <w:lang w:val="en-US" w:eastAsia="en-US" w:bidi="ar-SA"/>
        </w:rPr>
        <w:t xml:space="preserve"> </w:t>
      </w:r>
      <w:r>
        <w:rPr>
          <w:rFonts w:ascii="Times New Roman" w:hAnsi="Times New Roman" w:eastAsia="Times New Roman" w:cs="Times New Roman"/>
          <w:sz w:val="24"/>
          <w:szCs w:val="24"/>
          <w:lang w:val="en-US" w:eastAsia="en-US" w:bidi="ar-SA"/>
        </w:rPr>
        <w:t>seen</w:t>
      </w:r>
      <w:r>
        <w:rPr>
          <w:rFonts w:ascii="Times New Roman" w:hAnsi="Times New Roman" w:eastAsia="Times New Roman" w:cs="Times New Roman"/>
          <w:spacing w:val="16"/>
          <w:sz w:val="24"/>
          <w:szCs w:val="24"/>
          <w:lang w:val="en-US" w:eastAsia="en-US" w:bidi="ar-SA"/>
        </w:rPr>
        <w:t xml:space="preserve"> </w:t>
      </w:r>
      <w:r>
        <w:rPr>
          <w:rFonts w:ascii="Times New Roman" w:hAnsi="Times New Roman" w:eastAsia="Times New Roman" w:cs="Times New Roman"/>
          <w:sz w:val="24"/>
          <w:szCs w:val="24"/>
          <w:lang w:val="en-US" w:eastAsia="en-US" w:bidi="ar-SA"/>
        </w:rPr>
        <w:t>it</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in</w:t>
      </w:r>
      <w:r>
        <w:rPr>
          <w:rFonts w:ascii="Times New Roman" w:hAnsi="Times New Roman" w:eastAsia="Times New Roman" w:cs="Times New Roman"/>
          <w:spacing w:val="15"/>
          <w:sz w:val="24"/>
          <w:szCs w:val="24"/>
          <w:lang w:val="en-US" w:eastAsia="en-US" w:bidi="ar-SA"/>
        </w:rPr>
        <w:t xml:space="preserve"> </w:t>
      </w:r>
      <w:r>
        <w:rPr>
          <w:rFonts w:ascii="Times New Roman" w:hAnsi="Times New Roman" w:eastAsia="Times New Roman" w:cs="Times New Roman"/>
          <w:sz w:val="24"/>
          <w:szCs w:val="24"/>
          <w:lang w:val="en-US" w:eastAsia="en-US" w:bidi="ar-SA"/>
        </w:rPr>
        <w:t>the</w:t>
      </w: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recount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text material yesterday.</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What</w:t>
      </w:r>
      <w:r>
        <w:rPr>
          <w:rFonts w:ascii="Times New Roman" w:hAnsi="Times New Roman" w:eastAsia="Times New Roman" w:cs="Times New Roman"/>
          <w:spacing w:val="30"/>
          <w:sz w:val="24"/>
          <w:szCs w:val="24"/>
          <w:lang w:val="en-US" w:eastAsia="en-US" w:bidi="ar-SA"/>
        </w:rPr>
        <w:t xml:space="preserve"> </w:t>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pacing w:val="30"/>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34"/>
          <w:sz w:val="24"/>
          <w:szCs w:val="24"/>
          <w:lang w:val="en-US" w:eastAsia="en-US" w:bidi="ar-SA"/>
        </w:rPr>
        <w:t xml:space="preserve"> </w:t>
      </w:r>
      <w:r>
        <w:rPr>
          <w:rFonts w:ascii="Times New Roman" w:hAnsi="Times New Roman" w:eastAsia="Times New Roman" w:cs="Times New Roman"/>
          <w:sz w:val="24"/>
          <w:szCs w:val="24"/>
          <w:lang w:val="en-US" w:eastAsia="en-US" w:bidi="ar-SA"/>
        </w:rPr>
        <w:t>think</w:t>
      </w:r>
      <w:r>
        <w:rPr>
          <w:rFonts w:ascii="Times New Roman" w:hAnsi="Times New Roman" w:eastAsia="Times New Roman" w:cs="Times New Roman"/>
          <w:spacing w:val="27"/>
          <w:sz w:val="24"/>
          <w:szCs w:val="24"/>
          <w:lang w:val="en-US" w:eastAsia="en-US" w:bidi="ar-SA"/>
        </w:rPr>
        <w:t xml:space="preserve"> </w:t>
      </w:r>
      <w:r>
        <w:rPr>
          <w:rFonts w:ascii="Times New Roman" w:hAnsi="Times New Roman" w:eastAsia="Times New Roman" w:cs="Times New Roman"/>
          <w:sz w:val="24"/>
          <w:szCs w:val="24"/>
          <w:lang w:val="en-US" w:eastAsia="en-US" w:bidi="ar-SA"/>
        </w:rPr>
        <w:t>about</w:t>
      </w:r>
      <w:r>
        <w:rPr>
          <w:rFonts w:ascii="Times New Roman" w:hAnsi="Times New Roman" w:eastAsia="Times New Roman" w:cs="Times New Roman"/>
          <w:spacing w:val="32"/>
          <w:sz w:val="24"/>
          <w:szCs w:val="24"/>
          <w:lang w:val="en-US" w:eastAsia="en-US" w:bidi="ar-SA"/>
        </w:rPr>
        <w:t xml:space="preserve"> </w:t>
      </w:r>
      <w:r>
        <w:rPr>
          <w:rFonts w:ascii="Times New Roman" w:hAnsi="Times New Roman" w:eastAsia="Times New Roman" w:cs="Times New Roman"/>
          <w:sz w:val="24"/>
          <w:szCs w:val="24"/>
          <w:lang w:val="en-US" w:eastAsia="en-US" w:bidi="ar-SA"/>
        </w:rPr>
        <w:t>your</w:t>
      </w:r>
      <w:r>
        <w:rPr>
          <w:rFonts w:ascii="Times New Roman" w:hAnsi="Times New Roman" w:eastAsia="Times New Roman" w:cs="Times New Roman"/>
          <w:spacing w:val="34"/>
          <w:sz w:val="24"/>
          <w:szCs w:val="24"/>
          <w:lang w:val="en-US" w:eastAsia="en-US" w:bidi="ar-SA"/>
        </w:rPr>
        <w:t xml:space="preserve"> </w:t>
      </w:r>
      <w:r>
        <w:rPr>
          <w:rFonts w:ascii="Times New Roman" w:hAnsi="Times New Roman" w:eastAsia="Times New Roman" w:cs="Times New Roman"/>
          <w:sz w:val="24"/>
          <w:szCs w:val="24"/>
          <w:lang w:val="en-US" w:eastAsia="en-US" w:bidi="ar-SA"/>
        </w:rPr>
        <w:t>ability</w:t>
      </w:r>
      <w:r>
        <w:rPr>
          <w:rFonts w:ascii="Times New Roman" w:hAnsi="Times New Roman" w:eastAsia="Times New Roman" w:cs="Times New Roman"/>
          <w:spacing w:val="30"/>
          <w:sz w:val="24"/>
          <w:szCs w:val="24"/>
          <w:lang w:val="en-US" w:eastAsia="en-US" w:bidi="ar-SA"/>
        </w:rPr>
        <w:t xml:space="preserve"> </w:t>
      </w:r>
      <w:r>
        <w:rPr>
          <w:rFonts w:ascii="Times New Roman" w:hAnsi="Times New Roman" w:eastAsia="Times New Roman" w:cs="Times New Roman"/>
          <w:sz w:val="24"/>
          <w:szCs w:val="24"/>
          <w:lang w:val="en-US" w:eastAsia="en-US" w:bidi="ar-SA"/>
        </w:rPr>
        <w:t>in</w:t>
      </w:r>
      <w:r>
        <w:rPr>
          <w:rFonts w:ascii="Times New Roman" w:hAnsi="Times New Roman" w:eastAsia="Times New Roman" w:cs="Times New Roman"/>
          <w:spacing w:val="29"/>
          <w:sz w:val="24"/>
          <w:szCs w:val="24"/>
          <w:lang w:val="en-US" w:eastAsia="en-US" w:bidi="ar-SA"/>
        </w:rPr>
        <w:t xml:space="preserve"> </w:t>
      </w:r>
      <w:r>
        <w:rPr>
          <w:rFonts w:ascii="Times New Roman" w:hAnsi="Times New Roman" w:eastAsia="Times New Roman" w:cs="Times New Roman"/>
          <w:sz w:val="24"/>
          <w:szCs w:val="24"/>
          <w:lang w:val="en-US" w:eastAsia="en-US" w:bidi="ar-SA"/>
        </w:rPr>
        <w:t>writing</w:t>
      </w:r>
      <w:r>
        <w:rPr>
          <w:rFonts w:ascii="Times New Roman" w:hAnsi="Times New Roman" w:eastAsia="Times New Roman" w:cs="Times New Roman"/>
          <w:spacing w:val="30"/>
          <w:sz w:val="24"/>
          <w:szCs w:val="24"/>
          <w:lang w:val="en-US" w:eastAsia="en-US" w:bidi="ar-SA"/>
        </w:rPr>
        <w:t xml:space="preserve"> </w:t>
      </w:r>
      <w:r>
        <w:rPr>
          <w:rFonts w:ascii="Times New Roman" w:hAnsi="Times New Roman" w:eastAsia="Times New Roman" w:cs="Times New Roman"/>
          <w:sz w:val="24"/>
          <w:szCs w:val="24"/>
          <w:lang w:val="en-US" w:eastAsia="en-US" w:bidi="ar-SA"/>
        </w:rPr>
        <w:t>events</w:t>
      </w:r>
      <w:r>
        <w:rPr>
          <w:rFonts w:ascii="Times New Roman" w:hAnsi="Times New Roman" w:eastAsia="Times New Roman" w:cs="Times New Roman"/>
          <w:spacing w:val="32"/>
          <w:sz w:val="24"/>
          <w:szCs w:val="24"/>
          <w:lang w:val="en-US" w:eastAsia="en-US" w:bidi="ar-SA"/>
        </w:rPr>
        <w:t xml:space="preserve"> </w:t>
      </w:r>
      <w:r>
        <w:rPr>
          <w:rFonts w:ascii="Times New Roman" w:hAnsi="Times New Roman" w:eastAsia="Times New Roman" w:cs="Times New Roman"/>
          <w:sz w:val="24"/>
          <w:szCs w:val="24"/>
          <w:lang w:val="en-US" w:eastAsia="en-US" w:bidi="ar-SA"/>
        </w:rPr>
        <w:t>of</w:t>
      </w:r>
      <w:r>
        <w:rPr>
          <w:rFonts w:ascii="Times New Roman" w:hAnsi="Times New Roman" w:eastAsia="Times New Roman" w:cs="Times New Roman"/>
          <w:spacing w:val="30"/>
          <w:sz w:val="24"/>
          <w:szCs w:val="24"/>
          <w:lang w:val="en-US" w:eastAsia="en-US" w:bidi="ar-SA"/>
        </w:rPr>
        <w:t xml:space="preserve"> </w:t>
      </w:r>
      <w:r>
        <w:rPr>
          <w:rFonts w:ascii="Times New Roman" w:hAnsi="Times New Roman" w:eastAsia="Times New Roman" w:cs="Times New Roman"/>
          <w:sz w:val="24"/>
          <w:szCs w:val="24"/>
          <w:lang w:val="en-US" w:eastAsia="en-US" w:bidi="ar-SA"/>
        </w:rPr>
        <w:t>recount</w:t>
      </w: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text?</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In my personal opinion sir, I am not able to write events in this</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recount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text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because I</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myself do</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not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know how</w:t>
      </w:r>
      <w:r>
        <w:rPr>
          <w:rFonts w:ascii="Times New Roman" w:hAnsi="Times New Roman" w:eastAsia="Times New Roman" w:cs="Times New Roman"/>
          <w:spacing w:val="4"/>
          <w:sz w:val="24"/>
          <w:szCs w:val="24"/>
          <w:lang w:val="en-US" w:eastAsia="en-US" w:bidi="ar-SA"/>
        </w:rPr>
        <w:t xml:space="preserve"> </w:t>
      </w:r>
      <w:r>
        <w:rPr>
          <w:rFonts w:ascii="Times New Roman" w:hAnsi="Times New Roman" w:eastAsia="Times New Roman" w:cs="Times New Roman"/>
          <w:sz w:val="24"/>
          <w:szCs w:val="24"/>
          <w:lang w:val="en-US" w:eastAsia="en-US" w:bidi="ar-SA"/>
        </w:rPr>
        <w:t>to</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write</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good</w:t>
      </w:r>
      <w:r>
        <w:rPr>
          <w:rFonts w:ascii="Times New Roman" w:hAnsi="Times New Roman" w:eastAsia="Times New Roman" w:cs="Times New Roman"/>
          <w:spacing w:val="4"/>
          <w:sz w:val="24"/>
          <w:szCs w:val="24"/>
          <w:lang w:val="en-US" w:eastAsia="en-US" w:bidi="ar-SA"/>
        </w:rPr>
        <w:t xml:space="preserve"> </w:t>
      </w:r>
      <w:r>
        <w:rPr>
          <w:rFonts w:ascii="Times New Roman" w:hAnsi="Times New Roman" w:eastAsia="Times New Roman" w:cs="Times New Roman"/>
          <w:sz w:val="24"/>
          <w:szCs w:val="24"/>
          <w:lang w:val="en-US" w:eastAsia="en-US" w:bidi="ar-SA"/>
        </w:rPr>
        <w:t xml:space="preserve">and </w:t>
      </w: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correct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events section.</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Do you find it difficult to write series of events in</w:t>
      </w: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recount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text?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Please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explain!</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Yes</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Sir. Because of my limited vocabulary, I always struggle to organize events, especially in recount texts.</w:t>
      </w:r>
    </w:p>
    <w:p>
      <w:pPr>
        <w:widowControl w:val="0"/>
        <w:tabs>
          <w:tab w:val="left" w:pos="1799"/>
        </w:tabs>
        <w:autoSpaceDE w:val="0"/>
        <w:autoSpaceDN w:val="0"/>
        <w:spacing w:after="0" w:line="360" w:lineRule="auto"/>
        <w:ind w:left="120" w:firstLine="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What do you know about re-orientation in writing recount text?</w:t>
      </w: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 don’t understand the concept of re-orientation in recount texts.</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What</w:t>
      </w:r>
      <w:r>
        <w:rPr>
          <w:rFonts w:ascii="Times New Roman" w:hAnsi="Times New Roman" w:eastAsia="Times New Roman" w:cs="Times New Roman"/>
          <w:spacing w:val="33"/>
          <w:sz w:val="24"/>
          <w:szCs w:val="24"/>
          <w:lang w:val="en-US" w:eastAsia="en-US" w:bidi="ar-SA"/>
        </w:rPr>
        <w:t xml:space="preserve"> </w:t>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pacing w:val="32"/>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36"/>
          <w:sz w:val="24"/>
          <w:szCs w:val="24"/>
          <w:lang w:val="en-US" w:eastAsia="en-US" w:bidi="ar-SA"/>
        </w:rPr>
        <w:t xml:space="preserve"> </w:t>
      </w:r>
      <w:r>
        <w:rPr>
          <w:rFonts w:ascii="Times New Roman" w:hAnsi="Times New Roman" w:eastAsia="Times New Roman" w:cs="Times New Roman"/>
          <w:sz w:val="24"/>
          <w:szCs w:val="24"/>
          <w:lang w:val="en-US" w:eastAsia="en-US" w:bidi="ar-SA"/>
        </w:rPr>
        <w:t>think</w:t>
      </w:r>
      <w:r>
        <w:rPr>
          <w:rFonts w:ascii="Times New Roman" w:hAnsi="Times New Roman" w:eastAsia="Times New Roman" w:cs="Times New Roman"/>
          <w:spacing w:val="32"/>
          <w:sz w:val="24"/>
          <w:szCs w:val="24"/>
          <w:lang w:val="en-US" w:eastAsia="en-US" w:bidi="ar-SA"/>
        </w:rPr>
        <w:t xml:space="preserve"> </w:t>
      </w:r>
      <w:r>
        <w:rPr>
          <w:rFonts w:ascii="Times New Roman" w:hAnsi="Times New Roman" w:eastAsia="Times New Roman" w:cs="Times New Roman"/>
          <w:sz w:val="24"/>
          <w:szCs w:val="24"/>
          <w:lang w:val="en-US" w:eastAsia="en-US" w:bidi="ar-SA"/>
        </w:rPr>
        <w:t>about</w:t>
      </w:r>
      <w:r>
        <w:rPr>
          <w:rFonts w:ascii="Times New Roman" w:hAnsi="Times New Roman" w:eastAsia="Times New Roman" w:cs="Times New Roman"/>
          <w:spacing w:val="32"/>
          <w:sz w:val="24"/>
          <w:szCs w:val="24"/>
          <w:lang w:val="en-US" w:eastAsia="en-US" w:bidi="ar-SA"/>
        </w:rPr>
        <w:t xml:space="preserve"> </w:t>
      </w:r>
      <w:r>
        <w:rPr>
          <w:rFonts w:ascii="Times New Roman" w:hAnsi="Times New Roman" w:eastAsia="Times New Roman" w:cs="Times New Roman"/>
          <w:sz w:val="24"/>
          <w:szCs w:val="24"/>
          <w:lang w:val="en-US" w:eastAsia="en-US" w:bidi="ar-SA"/>
        </w:rPr>
        <w:t>your</w:t>
      </w:r>
      <w:r>
        <w:rPr>
          <w:rFonts w:ascii="Times New Roman" w:hAnsi="Times New Roman" w:eastAsia="Times New Roman" w:cs="Times New Roman"/>
          <w:spacing w:val="36"/>
          <w:sz w:val="24"/>
          <w:szCs w:val="24"/>
          <w:lang w:val="en-US" w:eastAsia="en-US" w:bidi="ar-SA"/>
        </w:rPr>
        <w:t xml:space="preserve"> </w:t>
      </w:r>
      <w:r>
        <w:rPr>
          <w:rFonts w:ascii="Times New Roman" w:hAnsi="Times New Roman" w:eastAsia="Times New Roman" w:cs="Times New Roman"/>
          <w:sz w:val="24"/>
          <w:szCs w:val="24"/>
          <w:lang w:val="en-US" w:eastAsia="en-US" w:bidi="ar-SA"/>
        </w:rPr>
        <w:t>ability</w:t>
      </w:r>
      <w:r>
        <w:rPr>
          <w:rFonts w:ascii="Times New Roman" w:hAnsi="Times New Roman" w:eastAsia="Times New Roman" w:cs="Times New Roman"/>
          <w:spacing w:val="32"/>
          <w:sz w:val="24"/>
          <w:szCs w:val="24"/>
          <w:lang w:val="en-US" w:eastAsia="en-US" w:bidi="ar-SA"/>
        </w:rPr>
        <w:t xml:space="preserve"> </w:t>
      </w:r>
      <w:r>
        <w:rPr>
          <w:rFonts w:ascii="Times New Roman" w:hAnsi="Times New Roman" w:eastAsia="Times New Roman" w:cs="Times New Roman"/>
          <w:sz w:val="24"/>
          <w:szCs w:val="24"/>
          <w:lang w:val="en-US" w:eastAsia="en-US" w:bidi="ar-SA"/>
        </w:rPr>
        <w:t>in</w:t>
      </w:r>
      <w:r>
        <w:rPr>
          <w:rFonts w:ascii="Times New Roman" w:hAnsi="Times New Roman" w:eastAsia="Times New Roman" w:cs="Times New Roman"/>
          <w:spacing w:val="31"/>
          <w:sz w:val="24"/>
          <w:szCs w:val="24"/>
          <w:lang w:val="en-US" w:eastAsia="en-US" w:bidi="ar-SA"/>
        </w:rPr>
        <w:t xml:space="preserve"> </w:t>
      </w:r>
      <w:r>
        <w:rPr>
          <w:rFonts w:ascii="Times New Roman" w:hAnsi="Times New Roman" w:eastAsia="Times New Roman" w:cs="Times New Roman"/>
          <w:sz w:val="24"/>
          <w:szCs w:val="24"/>
          <w:lang w:val="en-US" w:eastAsia="en-US" w:bidi="ar-SA"/>
        </w:rPr>
        <w:t>writing</w:t>
      </w:r>
      <w:r>
        <w:rPr>
          <w:rFonts w:ascii="Times New Roman" w:hAnsi="Times New Roman" w:eastAsia="Times New Roman" w:cs="Times New Roman"/>
          <w:spacing w:val="35"/>
          <w:sz w:val="24"/>
          <w:szCs w:val="24"/>
          <w:lang w:val="en-US" w:eastAsia="en-US" w:bidi="ar-SA"/>
        </w:rPr>
        <w:t xml:space="preserve"> </w:t>
      </w:r>
      <w:r>
        <w:rPr>
          <w:rFonts w:ascii="Times New Roman" w:hAnsi="Times New Roman" w:eastAsia="Times New Roman" w:cs="Times New Roman"/>
          <w:sz w:val="24"/>
          <w:szCs w:val="24"/>
          <w:lang w:val="en-US" w:eastAsia="en-US" w:bidi="ar-SA"/>
        </w:rPr>
        <w:t>re-orientation</w:t>
      </w:r>
      <w:r>
        <w:rPr>
          <w:rFonts w:ascii="Times New Roman" w:hAnsi="Times New Roman" w:eastAsia="Times New Roman" w:cs="Times New Roman"/>
          <w:spacing w:val="31"/>
          <w:sz w:val="24"/>
          <w:szCs w:val="24"/>
          <w:lang w:val="en-US" w:eastAsia="en-US" w:bidi="ar-SA"/>
        </w:rPr>
        <w:t xml:space="preserve"> </w:t>
      </w:r>
      <w:r>
        <w:rPr>
          <w:rFonts w:ascii="Times New Roman" w:hAnsi="Times New Roman" w:eastAsia="Times New Roman" w:cs="Times New Roman"/>
          <w:sz w:val="24"/>
          <w:szCs w:val="24"/>
          <w:lang w:val="en-US" w:eastAsia="en-US" w:bidi="ar-SA"/>
        </w:rPr>
        <w:t>of</w:t>
      </w: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recount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text?</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Based on my experience yesterday, I don’t think I can identify sentences that belong in the re-orientation section.</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pacing w:val="23"/>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26"/>
          <w:sz w:val="24"/>
          <w:szCs w:val="24"/>
          <w:lang w:val="en-US" w:eastAsia="en-US" w:bidi="ar-SA"/>
        </w:rPr>
        <w:t xml:space="preserve"> </w:t>
      </w:r>
      <w:r>
        <w:rPr>
          <w:rFonts w:ascii="Times New Roman" w:hAnsi="Times New Roman" w:eastAsia="Times New Roman" w:cs="Times New Roman"/>
          <w:sz w:val="24"/>
          <w:szCs w:val="24"/>
          <w:lang w:val="en-US" w:eastAsia="en-US" w:bidi="ar-SA"/>
        </w:rPr>
        <w:t>find</w:t>
      </w:r>
      <w:r>
        <w:rPr>
          <w:rFonts w:ascii="Times New Roman" w:hAnsi="Times New Roman" w:eastAsia="Times New Roman" w:cs="Times New Roman"/>
          <w:spacing w:val="23"/>
          <w:sz w:val="24"/>
          <w:szCs w:val="24"/>
          <w:lang w:val="en-US" w:eastAsia="en-US" w:bidi="ar-SA"/>
        </w:rPr>
        <w:t xml:space="preserve"> </w:t>
      </w:r>
      <w:r>
        <w:rPr>
          <w:rFonts w:ascii="Times New Roman" w:hAnsi="Times New Roman" w:eastAsia="Times New Roman" w:cs="Times New Roman"/>
          <w:sz w:val="24"/>
          <w:szCs w:val="24"/>
          <w:lang w:val="en-US" w:eastAsia="en-US" w:bidi="ar-SA"/>
        </w:rPr>
        <w:t>it</w:t>
      </w:r>
      <w:r>
        <w:rPr>
          <w:rFonts w:ascii="Times New Roman" w:hAnsi="Times New Roman" w:eastAsia="Times New Roman" w:cs="Times New Roman"/>
          <w:spacing w:val="22"/>
          <w:sz w:val="24"/>
          <w:szCs w:val="24"/>
          <w:lang w:val="en-US" w:eastAsia="en-US" w:bidi="ar-SA"/>
        </w:rPr>
        <w:t xml:space="preserve"> </w:t>
      </w:r>
      <w:r>
        <w:rPr>
          <w:rFonts w:ascii="Times New Roman" w:hAnsi="Times New Roman" w:eastAsia="Times New Roman" w:cs="Times New Roman"/>
          <w:sz w:val="24"/>
          <w:szCs w:val="24"/>
          <w:lang w:val="en-US" w:eastAsia="en-US" w:bidi="ar-SA"/>
        </w:rPr>
        <w:t>difficult</w:t>
      </w:r>
      <w:r>
        <w:rPr>
          <w:rFonts w:ascii="Times New Roman" w:hAnsi="Times New Roman" w:eastAsia="Times New Roman" w:cs="Times New Roman"/>
          <w:spacing w:val="23"/>
          <w:sz w:val="24"/>
          <w:szCs w:val="24"/>
          <w:lang w:val="en-US" w:eastAsia="en-US" w:bidi="ar-SA"/>
        </w:rPr>
        <w:t xml:space="preserve"> </w:t>
      </w:r>
      <w:r>
        <w:rPr>
          <w:rFonts w:ascii="Times New Roman" w:hAnsi="Times New Roman" w:eastAsia="Times New Roman" w:cs="Times New Roman"/>
          <w:sz w:val="24"/>
          <w:szCs w:val="24"/>
          <w:lang w:val="en-US" w:eastAsia="en-US" w:bidi="ar-SA"/>
        </w:rPr>
        <w:t>while</w:t>
      </w:r>
      <w:r>
        <w:rPr>
          <w:rFonts w:ascii="Times New Roman" w:hAnsi="Times New Roman" w:eastAsia="Times New Roman" w:cs="Times New Roman"/>
          <w:spacing w:val="23"/>
          <w:sz w:val="24"/>
          <w:szCs w:val="24"/>
          <w:lang w:val="en-US" w:eastAsia="en-US" w:bidi="ar-SA"/>
        </w:rPr>
        <w:t xml:space="preserve"> </w:t>
      </w:r>
      <w:r>
        <w:rPr>
          <w:rFonts w:ascii="Times New Roman" w:hAnsi="Times New Roman" w:eastAsia="Times New Roman" w:cs="Times New Roman"/>
          <w:sz w:val="24"/>
          <w:szCs w:val="24"/>
          <w:lang w:val="en-US" w:eastAsia="en-US" w:bidi="ar-SA"/>
        </w:rPr>
        <w:t>writing</w:t>
      </w:r>
      <w:r>
        <w:rPr>
          <w:rFonts w:ascii="Times New Roman" w:hAnsi="Times New Roman" w:eastAsia="Times New Roman" w:cs="Times New Roman"/>
          <w:spacing w:val="25"/>
          <w:sz w:val="24"/>
          <w:szCs w:val="24"/>
          <w:lang w:val="en-US" w:eastAsia="en-US" w:bidi="ar-SA"/>
        </w:rPr>
        <w:t xml:space="preserve"> </w:t>
      </w:r>
      <w:r>
        <w:rPr>
          <w:rFonts w:ascii="Times New Roman" w:hAnsi="Times New Roman" w:eastAsia="Times New Roman" w:cs="Times New Roman"/>
          <w:sz w:val="24"/>
          <w:szCs w:val="24"/>
          <w:lang w:val="en-US" w:eastAsia="en-US" w:bidi="ar-SA"/>
        </w:rPr>
        <w:t>recount</w:t>
      </w:r>
      <w:r>
        <w:rPr>
          <w:rFonts w:ascii="Times New Roman" w:hAnsi="Times New Roman" w:eastAsia="Times New Roman" w:cs="Times New Roman"/>
          <w:spacing w:val="24"/>
          <w:sz w:val="24"/>
          <w:szCs w:val="24"/>
          <w:lang w:val="en-US" w:eastAsia="en-US" w:bidi="ar-SA"/>
        </w:rPr>
        <w:t xml:space="preserve"> </w:t>
      </w:r>
      <w:r>
        <w:rPr>
          <w:rFonts w:ascii="Times New Roman" w:hAnsi="Times New Roman" w:eastAsia="Times New Roman" w:cs="Times New Roman"/>
          <w:sz w:val="24"/>
          <w:szCs w:val="24"/>
          <w:lang w:val="en-US" w:eastAsia="en-US" w:bidi="ar-SA"/>
        </w:rPr>
        <w:t>text</w:t>
      </w:r>
      <w:r>
        <w:rPr>
          <w:rFonts w:ascii="Times New Roman" w:hAnsi="Times New Roman" w:eastAsia="Times New Roman" w:cs="Times New Roman"/>
          <w:spacing w:val="23"/>
          <w:sz w:val="24"/>
          <w:szCs w:val="24"/>
          <w:lang w:val="en-US" w:eastAsia="en-US" w:bidi="ar-SA"/>
        </w:rPr>
        <w:t xml:space="preserve"> </w:t>
      </w:r>
      <w:r>
        <w:rPr>
          <w:rFonts w:ascii="Times New Roman" w:hAnsi="Times New Roman" w:eastAsia="Times New Roman" w:cs="Times New Roman"/>
          <w:sz w:val="24"/>
          <w:szCs w:val="24"/>
          <w:lang w:val="en-US" w:eastAsia="en-US" w:bidi="ar-SA"/>
        </w:rPr>
        <w:t>especially</w:t>
      </w:r>
      <w:r>
        <w:rPr>
          <w:rFonts w:ascii="Times New Roman" w:hAnsi="Times New Roman" w:eastAsia="Times New Roman" w:cs="Times New Roman"/>
          <w:spacing w:val="22"/>
          <w:sz w:val="24"/>
          <w:szCs w:val="24"/>
          <w:lang w:val="en-US" w:eastAsia="en-US" w:bidi="ar-SA"/>
        </w:rPr>
        <w:t xml:space="preserve"> </w:t>
      </w:r>
      <w:r>
        <w:rPr>
          <w:rFonts w:ascii="Times New Roman" w:hAnsi="Times New Roman" w:eastAsia="Times New Roman" w:cs="Times New Roman"/>
          <w:sz w:val="24"/>
          <w:szCs w:val="24"/>
          <w:lang w:val="en-US" w:eastAsia="en-US" w:bidi="ar-SA"/>
        </w:rPr>
        <w:t>in</w:t>
      </w:r>
      <w:r>
        <w:rPr>
          <w:rFonts w:ascii="Times New Roman" w:hAnsi="Times New Roman" w:eastAsia="Times New Roman" w:cs="Times New Roman"/>
          <w:spacing w:val="23"/>
          <w:sz w:val="24"/>
          <w:szCs w:val="24"/>
          <w:lang w:val="en-US" w:eastAsia="en-US" w:bidi="ar-SA"/>
        </w:rPr>
        <w:t xml:space="preserve"> </w:t>
      </w:r>
      <w:r>
        <w:rPr>
          <w:rFonts w:ascii="Times New Roman" w:hAnsi="Times New Roman" w:eastAsia="Times New Roman" w:cs="Times New Roman"/>
          <w:sz w:val="24"/>
          <w:szCs w:val="24"/>
          <w:lang w:val="en-US" w:eastAsia="en-US" w:bidi="ar-SA"/>
        </w:rPr>
        <w:t>the</w:t>
      </w: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re-orientation</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part?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Please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explain!</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Yes, sir. I certainly find it difficult because I’m unsure what the correct structure and content of the re-orientation section should be.</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Are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familiar with personal</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pronouns?</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Can you</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please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tell me about it?</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I’m</w:t>
      </w:r>
      <w:r>
        <w:rPr>
          <w:rFonts w:ascii="Times New Roman" w:hAnsi="Times New Roman" w:eastAsia="Times New Roman" w:cs="Times New Roman"/>
          <w:spacing w:val="4"/>
          <w:sz w:val="24"/>
          <w:szCs w:val="24"/>
          <w:lang w:val="en-US" w:eastAsia="en-US" w:bidi="ar-SA"/>
        </w:rPr>
        <w:t xml:space="preserve"> </w:t>
      </w:r>
      <w:r>
        <w:rPr>
          <w:rFonts w:ascii="Times New Roman" w:hAnsi="Times New Roman" w:eastAsia="Times New Roman" w:cs="Times New Roman"/>
          <w:sz w:val="24"/>
          <w:szCs w:val="24"/>
          <w:lang w:val="en-US" w:eastAsia="en-US" w:bidi="ar-SA"/>
        </w:rPr>
        <w:t>not</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too</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familiar</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with these</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personal</w:t>
      </w:r>
      <w:r>
        <w:rPr>
          <w:rFonts w:ascii="Times New Roman" w:hAnsi="Times New Roman" w:eastAsia="Times New Roman" w:cs="Times New Roman"/>
          <w:spacing w:val="5"/>
          <w:sz w:val="24"/>
          <w:szCs w:val="24"/>
          <w:lang w:val="en-US" w:eastAsia="en-US" w:bidi="ar-SA"/>
        </w:rPr>
        <w:t xml:space="preserve"> </w:t>
      </w:r>
      <w:r>
        <w:rPr>
          <w:rFonts w:ascii="Times New Roman" w:hAnsi="Times New Roman" w:eastAsia="Times New Roman" w:cs="Times New Roman"/>
          <w:sz w:val="24"/>
          <w:szCs w:val="24"/>
          <w:lang w:val="en-US" w:eastAsia="en-US" w:bidi="ar-SA"/>
        </w:rPr>
        <w:t>pronouns</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sir,</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but I</w:t>
      </w:r>
      <w:r>
        <w:rPr>
          <w:rFonts w:ascii="Times New Roman" w:hAnsi="Times New Roman" w:eastAsia="Times New Roman" w:cs="Times New Roman"/>
          <w:spacing w:val="3"/>
          <w:sz w:val="24"/>
          <w:szCs w:val="24"/>
          <w:lang w:val="en-US" w:eastAsia="en-US" w:bidi="ar-SA"/>
        </w:rPr>
        <w:t xml:space="preserve"> recall reading some personal pronouns include “I,” “you,” “he,” “she,” and “it.”</w:t>
      </w:r>
    </w:p>
    <w:p>
      <w:pPr>
        <w:widowControl w:val="0"/>
        <w:tabs>
          <w:tab w:val="left" w:pos="1799"/>
        </w:tabs>
        <w:autoSpaceDE w:val="0"/>
        <w:autoSpaceDN w:val="0"/>
        <w:spacing w:after="0" w:line="360" w:lineRule="auto"/>
        <w:ind w:left="120" w:firstLine="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In your opinion, what is the function of personal pronoun?</w:t>
      </w:r>
    </w:p>
    <w:p>
      <w:pPr>
        <w:tabs>
          <w:tab w:val="left" w:pos="1799"/>
        </w:tabs>
        <w:spacing w:line="360" w:lineRule="auto"/>
        <w:ind w:left="120" w:firstLine="0"/>
        <w:jc w:val="both"/>
        <w:sectPr>
          <w:pgSz w:w="11910" w:h="16840"/>
          <w:pgMar w:top="1360" w:right="1680" w:bottom="880" w:left="1680" w:header="0" w:footer="699" w:gutter="0"/>
          <w:cols w:space="720" w:num="1"/>
        </w:sectPr>
      </w:pP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As far as I know, they are used to indicate who is telling the story.</w:t>
      </w:r>
    </w:p>
    <w:p>
      <w:pPr>
        <w:widowControl w:val="0"/>
        <w:tabs>
          <w:tab w:val="left" w:pos="1799"/>
          <w:tab w:val="left" w:pos="2872"/>
          <w:tab w:val="left" w:pos="3686"/>
          <w:tab w:val="left" w:pos="5085"/>
          <w:tab w:val="left" w:pos="5632"/>
          <w:tab w:val="left" w:pos="7151"/>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you have difficulties in determining</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pacing w:val="-1"/>
          <w:sz w:val="24"/>
          <w:szCs w:val="24"/>
          <w:lang w:val="en-US" w:eastAsia="en-US" w:bidi="ar-SA"/>
        </w:rPr>
        <w:t>personal p</w:t>
      </w:r>
      <w:r>
        <w:rPr>
          <w:rFonts w:ascii="Times New Roman" w:hAnsi="Times New Roman" w:eastAsia="Times New Roman" w:cs="Times New Roman"/>
          <w:sz w:val="24"/>
          <w:szCs w:val="24"/>
          <w:lang w:val="en-US" w:eastAsia="en-US" w:bidi="ar-SA"/>
        </w:rPr>
        <w:t>ronoun</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and</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how</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to</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use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it?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Please describe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in detail!</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It’s not necessarily difficult, but I wouldn’t say it’s easy either. However, I can use the pronoun “I” without any problems.</w:t>
      </w:r>
    </w:p>
    <w:p>
      <w:pPr>
        <w:widowControl w:val="0"/>
        <w:tabs>
          <w:tab w:val="left" w:pos="1799"/>
        </w:tabs>
        <w:autoSpaceDE w:val="0"/>
        <w:autoSpaceDN w:val="0"/>
        <w:spacing w:after="0" w:line="360" w:lineRule="auto"/>
        <w:ind w:left="120" w:firstLine="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What</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know about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linking</w:t>
      </w:r>
      <w:r>
        <w:rPr>
          <w:rFonts w:ascii="Times New Roman" w:hAnsi="Times New Roman" w:eastAsia="Times New Roman" w:cs="Times New Roman"/>
          <w:spacing w:val="-4"/>
          <w:sz w:val="24"/>
          <w:szCs w:val="24"/>
          <w:lang w:val="en-US" w:eastAsia="en-US" w:bidi="ar-SA"/>
        </w:rPr>
        <w:t xml:space="preserve"> </w:t>
      </w:r>
      <w:r>
        <w:rPr>
          <w:rFonts w:ascii="Times New Roman" w:hAnsi="Times New Roman" w:eastAsia="Times New Roman" w:cs="Times New Roman"/>
          <w:sz w:val="24"/>
          <w:szCs w:val="24"/>
          <w:lang w:val="en-US" w:eastAsia="en-US" w:bidi="ar-SA"/>
        </w:rPr>
        <w:t>verb? Can</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please explain!</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 don’t have a strong understanding of linking verbs. I’ve read about verbs in the dictionary, but I can’t distinguish linking verbs from other types.</w:t>
      </w:r>
    </w:p>
    <w:p>
      <w:pPr>
        <w:widowControl w:val="0"/>
        <w:tabs>
          <w:tab w:val="left" w:pos="1799"/>
          <w:tab w:val="left" w:pos="7178"/>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What</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think</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about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your ability</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in</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choosing</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 xml:space="preserve">and </w:t>
      </w:r>
      <w:r>
        <w:rPr>
          <w:rFonts w:ascii="Times New Roman" w:hAnsi="Times New Roman" w:eastAsia="Times New Roman" w:cs="Times New Roman"/>
          <w:spacing w:val="-1"/>
          <w:sz w:val="24"/>
          <w:szCs w:val="24"/>
          <w:lang w:val="en-US" w:eastAsia="en-US" w:bidi="ar-SA"/>
        </w:rPr>
        <w:t xml:space="preserve">using </w:t>
      </w: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linking</w:t>
      </w:r>
      <w:r>
        <w:rPr>
          <w:rFonts w:ascii="Times New Roman" w:hAnsi="Times New Roman" w:eastAsia="Times New Roman" w:cs="Times New Roman"/>
          <w:spacing w:val="-4"/>
          <w:sz w:val="24"/>
          <w:szCs w:val="24"/>
          <w:lang w:val="en-US" w:eastAsia="en-US" w:bidi="ar-SA"/>
        </w:rPr>
        <w:t xml:space="preserve"> </w:t>
      </w:r>
      <w:r>
        <w:rPr>
          <w:rFonts w:ascii="Times New Roman" w:hAnsi="Times New Roman" w:eastAsia="Times New Roman" w:cs="Times New Roman"/>
          <w:sz w:val="24"/>
          <w:szCs w:val="24"/>
          <w:lang w:val="en-US" w:eastAsia="en-US" w:bidi="ar-SA"/>
        </w:rPr>
        <w:t>verb</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in recount text?</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My</w:t>
      </w:r>
      <w:r>
        <w:rPr>
          <w:rFonts w:ascii="Times New Roman" w:hAnsi="Times New Roman" w:eastAsia="Times New Roman" w:cs="Times New Roman"/>
          <w:spacing w:val="8"/>
          <w:sz w:val="24"/>
          <w:szCs w:val="24"/>
          <w:lang w:val="en-US" w:eastAsia="en-US" w:bidi="ar-SA"/>
        </w:rPr>
        <w:t xml:space="preserve"> </w:t>
      </w:r>
      <w:r>
        <w:rPr>
          <w:rFonts w:ascii="Times New Roman" w:hAnsi="Times New Roman" w:eastAsia="Times New Roman" w:cs="Times New Roman"/>
          <w:sz w:val="24"/>
          <w:szCs w:val="24"/>
          <w:lang w:val="en-US" w:eastAsia="en-US" w:bidi="ar-SA"/>
        </w:rPr>
        <w:t>ability</w:t>
      </w:r>
      <w:r>
        <w:rPr>
          <w:rFonts w:ascii="Times New Roman" w:hAnsi="Times New Roman" w:eastAsia="Times New Roman" w:cs="Times New Roman"/>
          <w:spacing w:val="6"/>
          <w:sz w:val="24"/>
          <w:szCs w:val="24"/>
          <w:lang w:val="en-US" w:eastAsia="en-US" w:bidi="ar-SA"/>
        </w:rPr>
        <w:t xml:space="preserve"> </w:t>
      </w:r>
      <w:r>
        <w:rPr>
          <w:rFonts w:ascii="Times New Roman" w:hAnsi="Times New Roman" w:eastAsia="Times New Roman" w:cs="Times New Roman"/>
          <w:sz w:val="24"/>
          <w:szCs w:val="24"/>
          <w:lang w:val="en-US" w:eastAsia="en-US" w:bidi="ar-SA"/>
        </w:rPr>
        <w:t>to</w:t>
      </w:r>
      <w:r>
        <w:rPr>
          <w:rFonts w:ascii="Times New Roman" w:hAnsi="Times New Roman" w:eastAsia="Times New Roman" w:cs="Times New Roman"/>
          <w:spacing w:val="9"/>
          <w:sz w:val="24"/>
          <w:szCs w:val="24"/>
          <w:lang w:val="en-US" w:eastAsia="en-US" w:bidi="ar-SA"/>
        </w:rPr>
        <w:t xml:space="preserve"> </w:t>
      </w:r>
      <w:r>
        <w:rPr>
          <w:rFonts w:ascii="Times New Roman" w:hAnsi="Times New Roman" w:eastAsia="Times New Roman" w:cs="Times New Roman"/>
          <w:sz w:val="24"/>
          <w:szCs w:val="24"/>
          <w:lang w:val="en-US" w:eastAsia="en-US" w:bidi="ar-SA"/>
        </w:rPr>
        <w:t>choose</w:t>
      </w:r>
      <w:r>
        <w:rPr>
          <w:rFonts w:ascii="Times New Roman" w:hAnsi="Times New Roman" w:eastAsia="Times New Roman" w:cs="Times New Roman"/>
          <w:spacing w:val="10"/>
          <w:sz w:val="24"/>
          <w:szCs w:val="24"/>
          <w:lang w:val="en-US" w:eastAsia="en-US" w:bidi="ar-SA"/>
        </w:rPr>
        <w:t xml:space="preserve"> </w:t>
      </w:r>
      <w:r>
        <w:rPr>
          <w:rFonts w:ascii="Times New Roman" w:hAnsi="Times New Roman" w:eastAsia="Times New Roman" w:cs="Times New Roman"/>
          <w:sz w:val="24"/>
          <w:szCs w:val="24"/>
          <w:lang w:val="en-US" w:eastAsia="en-US" w:bidi="ar-SA"/>
        </w:rPr>
        <w:t>linking</w:t>
      </w:r>
      <w:r>
        <w:rPr>
          <w:rFonts w:ascii="Times New Roman" w:hAnsi="Times New Roman" w:eastAsia="Times New Roman" w:cs="Times New Roman"/>
          <w:spacing w:val="6"/>
          <w:sz w:val="24"/>
          <w:szCs w:val="24"/>
          <w:lang w:val="en-US" w:eastAsia="en-US" w:bidi="ar-SA"/>
        </w:rPr>
        <w:t xml:space="preserve"> </w:t>
      </w:r>
      <w:r>
        <w:rPr>
          <w:rFonts w:ascii="Times New Roman" w:hAnsi="Times New Roman" w:eastAsia="Times New Roman" w:cs="Times New Roman"/>
          <w:sz w:val="24"/>
          <w:szCs w:val="24"/>
          <w:lang w:val="en-US" w:eastAsia="en-US" w:bidi="ar-SA"/>
        </w:rPr>
        <w:t>verbs</w:t>
      </w:r>
      <w:r>
        <w:rPr>
          <w:rFonts w:ascii="Times New Roman" w:hAnsi="Times New Roman" w:eastAsia="Times New Roman" w:cs="Times New Roman"/>
          <w:spacing w:val="11"/>
          <w:sz w:val="24"/>
          <w:szCs w:val="24"/>
          <w:lang w:val="en-US" w:eastAsia="en-US" w:bidi="ar-SA"/>
        </w:rPr>
        <w:t xml:space="preserve"> </w:t>
      </w:r>
      <w:r>
        <w:rPr>
          <w:rFonts w:ascii="Times New Roman" w:hAnsi="Times New Roman" w:eastAsia="Times New Roman" w:cs="Times New Roman"/>
          <w:sz w:val="24"/>
          <w:szCs w:val="24"/>
          <w:lang w:val="en-US" w:eastAsia="en-US" w:bidi="ar-SA"/>
        </w:rPr>
        <w:t>is</w:t>
      </w:r>
      <w:r>
        <w:rPr>
          <w:rFonts w:ascii="Times New Roman" w:hAnsi="Times New Roman" w:eastAsia="Times New Roman" w:cs="Times New Roman"/>
          <w:spacing w:val="8"/>
          <w:sz w:val="24"/>
          <w:szCs w:val="24"/>
          <w:lang w:val="en-US" w:eastAsia="en-US" w:bidi="ar-SA"/>
        </w:rPr>
        <w:t xml:space="preserve"> </w:t>
      </w:r>
      <w:r>
        <w:rPr>
          <w:rFonts w:ascii="Times New Roman" w:hAnsi="Times New Roman" w:eastAsia="Times New Roman" w:cs="Times New Roman"/>
          <w:sz w:val="24"/>
          <w:szCs w:val="24"/>
          <w:lang w:val="en-US" w:eastAsia="en-US" w:bidi="ar-SA"/>
        </w:rPr>
        <w:t>not</w:t>
      </w:r>
      <w:r>
        <w:rPr>
          <w:rFonts w:ascii="Times New Roman" w:hAnsi="Times New Roman" w:eastAsia="Times New Roman" w:cs="Times New Roman"/>
          <w:spacing w:val="10"/>
          <w:sz w:val="24"/>
          <w:szCs w:val="24"/>
          <w:lang w:val="en-US" w:eastAsia="en-US" w:bidi="ar-SA"/>
        </w:rPr>
        <w:t xml:space="preserve"> </w:t>
      </w:r>
      <w:r>
        <w:rPr>
          <w:rFonts w:ascii="Times New Roman" w:hAnsi="Times New Roman" w:eastAsia="Times New Roman" w:cs="Times New Roman"/>
          <w:sz w:val="24"/>
          <w:szCs w:val="24"/>
          <w:lang w:val="en-US" w:eastAsia="en-US" w:bidi="ar-SA"/>
        </w:rPr>
        <w:t>good</w:t>
      </w:r>
      <w:r>
        <w:rPr>
          <w:rFonts w:ascii="Times New Roman" w:hAnsi="Times New Roman" w:eastAsia="Times New Roman" w:cs="Times New Roman"/>
          <w:spacing w:val="11"/>
          <w:sz w:val="24"/>
          <w:szCs w:val="24"/>
          <w:lang w:val="en-US" w:eastAsia="en-US" w:bidi="ar-SA"/>
        </w:rPr>
        <w:t xml:space="preserve"> </w:t>
      </w:r>
      <w:r>
        <w:rPr>
          <w:rFonts w:ascii="Times New Roman" w:hAnsi="Times New Roman" w:eastAsia="Times New Roman" w:cs="Times New Roman"/>
          <w:sz w:val="24"/>
          <w:szCs w:val="24"/>
          <w:lang w:val="en-US" w:eastAsia="en-US" w:bidi="ar-SA"/>
        </w:rPr>
        <w:t>for</w:t>
      </w:r>
      <w:r>
        <w:rPr>
          <w:rFonts w:ascii="Times New Roman" w:hAnsi="Times New Roman" w:eastAsia="Times New Roman" w:cs="Times New Roman"/>
          <w:spacing w:val="7"/>
          <w:sz w:val="24"/>
          <w:szCs w:val="24"/>
          <w:lang w:val="en-US" w:eastAsia="en-US" w:bidi="ar-SA"/>
        </w:rPr>
        <w:t xml:space="preserve"> </w:t>
      </w:r>
      <w:r>
        <w:rPr>
          <w:rFonts w:ascii="Times New Roman" w:hAnsi="Times New Roman" w:eastAsia="Times New Roman" w:cs="Times New Roman"/>
          <w:sz w:val="24"/>
          <w:szCs w:val="24"/>
          <w:lang w:val="en-US" w:eastAsia="en-US" w:bidi="ar-SA"/>
        </w:rPr>
        <w:t>now</w:t>
      </w:r>
      <w:r>
        <w:rPr>
          <w:rFonts w:ascii="Times New Roman" w:hAnsi="Times New Roman" w:eastAsia="Times New Roman" w:cs="Times New Roman"/>
          <w:spacing w:val="10"/>
          <w:sz w:val="24"/>
          <w:szCs w:val="24"/>
          <w:lang w:val="en-US" w:eastAsia="en-US" w:bidi="ar-SA"/>
        </w:rPr>
        <w:t xml:space="preserve"> </w:t>
      </w:r>
      <w:r>
        <w:rPr>
          <w:rFonts w:ascii="Times New Roman" w:hAnsi="Times New Roman" w:eastAsia="Times New Roman" w:cs="Times New Roman"/>
          <w:sz w:val="24"/>
          <w:szCs w:val="24"/>
          <w:lang w:val="en-US" w:eastAsia="en-US" w:bidi="ar-SA"/>
        </w:rPr>
        <w:t>because</w:t>
      </w:r>
      <w:r>
        <w:rPr>
          <w:rFonts w:ascii="Times New Roman" w:hAnsi="Times New Roman" w:eastAsia="Times New Roman" w:cs="Times New Roman"/>
          <w:spacing w:val="10"/>
          <w:sz w:val="24"/>
          <w:szCs w:val="24"/>
          <w:lang w:val="en-US" w:eastAsia="en-US" w:bidi="ar-SA"/>
        </w:rPr>
        <w:t xml:space="preserve"> </w:t>
      </w:r>
      <w:r>
        <w:rPr>
          <w:rFonts w:ascii="Times New Roman" w:hAnsi="Times New Roman" w:eastAsia="Times New Roman" w:cs="Times New Roman"/>
          <w:sz w:val="24"/>
          <w:szCs w:val="24"/>
          <w:lang w:val="en-US" w:eastAsia="en-US" w:bidi="ar-SA"/>
        </w:rPr>
        <w:t>I’m unfamiliar with the specific vocabulary used for them.</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pacing w:val="18"/>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23"/>
          <w:sz w:val="24"/>
          <w:szCs w:val="24"/>
          <w:lang w:val="en-US" w:eastAsia="en-US" w:bidi="ar-SA"/>
        </w:rPr>
        <w:t xml:space="preserve"> </w:t>
      </w:r>
      <w:r>
        <w:rPr>
          <w:rFonts w:ascii="Times New Roman" w:hAnsi="Times New Roman" w:eastAsia="Times New Roman" w:cs="Times New Roman"/>
          <w:sz w:val="24"/>
          <w:szCs w:val="24"/>
          <w:lang w:val="en-US" w:eastAsia="en-US" w:bidi="ar-SA"/>
        </w:rPr>
        <w:t>have</w:t>
      </w:r>
      <w:r>
        <w:rPr>
          <w:rFonts w:ascii="Times New Roman" w:hAnsi="Times New Roman" w:eastAsia="Times New Roman" w:cs="Times New Roman"/>
          <w:spacing w:val="18"/>
          <w:sz w:val="24"/>
          <w:szCs w:val="24"/>
          <w:lang w:val="en-US" w:eastAsia="en-US" w:bidi="ar-SA"/>
        </w:rPr>
        <w:t xml:space="preserve"> </w:t>
      </w:r>
      <w:r>
        <w:rPr>
          <w:rFonts w:ascii="Times New Roman" w:hAnsi="Times New Roman" w:eastAsia="Times New Roman" w:cs="Times New Roman"/>
          <w:sz w:val="24"/>
          <w:szCs w:val="24"/>
          <w:lang w:val="en-US" w:eastAsia="en-US" w:bidi="ar-SA"/>
        </w:rPr>
        <w:t>any</w:t>
      </w:r>
      <w:r>
        <w:rPr>
          <w:rFonts w:ascii="Times New Roman" w:hAnsi="Times New Roman" w:eastAsia="Times New Roman" w:cs="Times New Roman"/>
          <w:spacing w:val="20"/>
          <w:sz w:val="24"/>
          <w:szCs w:val="24"/>
          <w:lang w:val="en-US" w:eastAsia="en-US" w:bidi="ar-SA"/>
        </w:rPr>
        <w:t xml:space="preserve"> </w:t>
      </w:r>
      <w:r>
        <w:rPr>
          <w:rFonts w:ascii="Times New Roman" w:hAnsi="Times New Roman" w:eastAsia="Times New Roman" w:cs="Times New Roman"/>
          <w:sz w:val="24"/>
          <w:szCs w:val="24"/>
          <w:lang w:val="en-US" w:eastAsia="en-US" w:bidi="ar-SA"/>
        </w:rPr>
        <w:t>problems</w:t>
      </w:r>
      <w:r>
        <w:rPr>
          <w:rFonts w:ascii="Times New Roman" w:hAnsi="Times New Roman" w:eastAsia="Times New Roman" w:cs="Times New Roman"/>
          <w:spacing w:val="18"/>
          <w:sz w:val="24"/>
          <w:szCs w:val="24"/>
          <w:lang w:val="en-US" w:eastAsia="en-US" w:bidi="ar-SA"/>
        </w:rPr>
        <w:t xml:space="preserve"> </w:t>
      </w:r>
      <w:r>
        <w:rPr>
          <w:rFonts w:ascii="Times New Roman" w:hAnsi="Times New Roman" w:eastAsia="Times New Roman" w:cs="Times New Roman"/>
          <w:sz w:val="24"/>
          <w:szCs w:val="24"/>
          <w:lang w:val="en-US" w:eastAsia="en-US" w:bidi="ar-SA"/>
        </w:rPr>
        <w:t>in</w:t>
      </w:r>
      <w:r>
        <w:rPr>
          <w:rFonts w:ascii="Times New Roman" w:hAnsi="Times New Roman" w:eastAsia="Times New Roman" w:cs="Times New Roman"/>
          <w:spacing w:val="18"/>
          <w:sz w:val="24"/>
          <w:szCs w:val="24"/>
          <w:lang w:val="en-US" w:eastAsia="en-US" w:bidi="ar-SA"/>
        </w:rPr>
        <w:t xml:space="preserve"> </w:t>
      </w:r>
      <w:r>
        <w:rPr>
          <w:rFonts w:ascii="Times New Roman" w:hAnsi="Times New Roman" w:eastAsia="Times New Roman" w:cs="Times New Roman"/>
          <w:sz w:val="24"/>
          <w:szCs w:val="24"/>
          <w:lang w:val="en-US" w:eastAsia="en-US" w:bidi="ar-SA"/>
        </w:rPr>
        <w:t>determining</w:t>
      </w:r>
      <w:r>
        <w:rPr>
          <w:rFonts w:ascii="Times New Roman" w:hAnsi="Times New Roman" w:eastAsia="Times New Roman" w:cs="Times New Roman"/>
          <w:spacing w:val="19"/>
          <w:sz w:val="24"/>
          <w:szCs w:val="24"/>
          <w:lang w:val="en-US" w:eastAsia="en-US" w:bidi="ar-SA"/>
        </w:rPr>
        <w:t xml:space="preserve"> </w:t>
      </w:r>
      <w:r>
        <w:rPr>
          <w:rFonts w:ascii="Times New Roman" w:hAnsi="Times New Roman" w:eastAsia="Times New Roman" w:cs="Times New Roman"/>
          <w:sz w:val="24"/>
          <w:szCs w:val="24"/>
          <w:lang w:val="en-US" w:eastAsia="en-US" w:bidi="ar-SA"/>
        </w:rPr>
        <w:t>linking</w:t>
      </w:r>
      <w:r>
        <w:rPr>
          <w:rFonts w:ascii="Times New Roman" w:hAnsi="Times New Roman" w:eastAsia="Times New Roman" w:cs="Times New Roman"/>
          <w:spacing w:val="18"/>
          <w:sz w:val="24"/>
          <w:szCs w:val="24"/>
          <w:lang w:val="en-US" w:eastAsia="en-US" w:bidi="ar-SA"/>
        </w:rPr>
        <w:t xml:space="preserve"> </w:t>
      </w:r>
      <w:r>
        <w:rPr>
          <w:rFonts w:ascii="Times New Roman" w:hAnsi="Times New Roman" w:eastAsia="Times New Roman" w:cs="Times New Roman"/>
          <w:sz w:val="24"/>
          <w:szCs w:val="24"/>
          <w:lang w:val="en-US" w:eastAsia="en-US" w:bidi="ar-SA"/>
        </w:rPr>
        <w:t>verb</w:t>
      </w:r>
      <w:r>
        <w:rPr>
          <w:rFonts w:ascii="Times New Roman" w:hAnsi="Times New Roman" w:eastAsia="Times New Roman" w:cs="Times New Roman"/>
          <w:spacing w:val="20"/>
          <w:sz w:val="24"/>
          <w:szCs w:val="24"/>
          <w:lang w:val="en-US" w:eastAsia="en-US" w:bidi="ar-SA"/>
        </w:rPr>
        <w:t xml:space="preserve"> </w:t>
      </w:r>
      <w:r>
        <w:rPr>
          <w:rFonts w:ascii="Times New Roman" w:hAnsi="Times New Roman" w:eastAsia="Times New Roman" w:cs="Times New Roman"/>
          <w:sz w:val="24"/>
          <w:szCs w:val="24"/>
          <w:lang w:val="en-US" w:eastAsia="en-US" w:bidi="ar-SA"/>
        </w:rPr>
        <w:t>and</w:t>
      </w:r>
      <w:r>
        <w:rPr>
          <w:rFonts w:ascii="Times New Roman" w:hAnsi="Times New Roman" w:eastAsia="Times New Roman" w:cs="Times New Roman"/>
          <w:spacing w:val="18"/>
          <w:sz w:val="24"/>
          <w:szCs w:val="24"/>
          <w:lang w:val="en-US" w:eastAsia="en-US" w:bidi="ar-SA"/>
        </w:rPr>
        <w:t xml:space="preserve"> </w:t>
      </w:r>
      <w:r>
        <w:rPr>
          <w:rFonts w:ascii="Times New Roman" w:hAnsi="Times New Roman" w:eastAsia="Times New Roman" w:cs="Times New Roman"/>
          <w:sz w:val="24"/>
          <w:szCs w:val="24"/>
          <w:lang w:val="en-US" w:eastAsia="en-US" w:bidi="ar-SA"/>
        </w:rPr>
        <w:t>how</w:t>
      </w:r>
      <w:r>
        <w:rPr>
          <w:rFonts w:ascii="Times New Roman" w:hAnsi="Times New Roman" w:eastAsia="Times New Roman" w:cs="Times New Roman"/>
          <w:spacing w:val="19"/>
          <w:sz w:val="24"/>
          <w:szCs w:val="24"/>
          <w:lang w:val="en-US" w:eastAsia="en-US" w:bidi="ar-SA"/>
        </w:rPr>
        <w:t xml:space="preserve"> </w:t>
      </w:r>
      <w:r>
        <w:rPr>
          <w:rFonts w:ascii="Times New Roman" w:hAnsi="Times New Roman" w:eastAsia="Times New Roman" w:cs="Times New Roman"/>
          <w:sz w:val="24"/>
          <w:szCs w:val="24"/>
          <w:lang w:val="en-US" w:eastAsia="en-US" w:bidi="ar-SA"/>
        </w:rPr>
        <w:t>to</w:t>
      </w: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use</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it?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please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describe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in detail</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The problem is that I don’t know which words fall under the category of linking verbs.</w:t>
      </w:r>
    </w:p>
    <w:p>
      <w:pPr>
        <w:widowControl w:val="0"/>
        <w:tabs>
          <w:tab w:val="left" w:pos="1799"/>
        </w:tabs>
        <w:autoSpaceDE w:val="0"/>
        <w:autoSpaceDN w:val="0"/>
        <w:spacing w:after="0" w:line="360" w:lineRule="auto"/>
        <w:ind w:left="120" w:firstLine="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Do you know what action verb is? Can you please tell me about it?</w:t>
      </w: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don’t</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understand, but I</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know</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some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verbs.</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pacing w:val="8"/>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12"/>
          <w:sz w:val="24"/>
          <w:szCs w:val="24"/>
          <w:lang w:val="en-US" w:eastAsia="en-US" w:bidi="ar-SA"/>
        </w:rPr>
        <w:t xml:space="preserve"> </w:t>
      </w:r>
      <w:r>
        <w:rPr>
          <w:rFonts w:ascii="Times New Roman" w:hAnsi="Times New Roman" w:eastAsia="Times New Roman" w:cs="Times New Roman"/>
          <w:sz w:val="24"/>
          <w:szCs w:val="24"/>
          <w:lang w:val="en-US" w:eastAsia="en-US" w:bidi="ar-SA"/>
        </w:rPr>
        <w:t>have</w:t>
      </w:r>
      <w:r>
        <w:rPr>
          <w:rFonts w:ascii="Times New Roman" w:hAnsi="Times New Roman" w:eastAsia="Times New Roman" w:cs="Times New Roman"/>
          <w:spacing w:val="9"/>
          <w:sz w:val="24"/>
          <w:szCs w:val="24"/>
          <w:lang w:val="en-US" w:eastAsia="en-US" w:bidi="ar-SA"/>
        </w:rPr>
        <w:t xml:space="preserve"> </w:t>
      </w:r>
      <w:r>
        <w:rPr>
          <w:rFonts w:ascii="Times New Roman" w:hAnsi="Times New Roman" w:eastAsia="Times New Roman" w:cs="Times New Roman"/>
          <w:sz w:val="24"/>
          <w:szCs w:val="24"/>
          <w:lang w:val="en-US" w:eastAsia="en-US" w:bidi="ar-SA"/>
        </w:rPr>
        <w:t>any</w:t>
      </w:r>
      <w:r>
        <w:rPr>
          <w:rFonts w:ascii="Times New Roman" w:hAnsi="Times New Roman" w:eastAsia="Times New Roman" w:cs="Times New Roman"/>
          <w:spacing w:val="8"/>
          <w:sz w:val="24"/>
          <w:szCs w:val="24"/>
          <w:lang w:val="en-US" w:eastAsia="en-US" w:bidi="ar-SA"/>
        </w:rPr>
        <w:t xml:space="preserve"> </w:t>
      </w:r>
      <w:r>
        <w:rPr>
          <w:rFonts w:ascii="Times New Roman" w:hAnsi="Times New Roman" w:eastAsia="Times New Roman" w:cs="Times New Roman"/>
          <w:sz w:val="24"/>
          <w:szCs w:val="24"/>
          <w:lang w:val="en-US" w:eastAsia="en-US" w:bidi="ar-SA"/>
        </w:rPr>
        <w:t>problems</w:t>
      </w:r>
      <w:r>
        <w:rPr>
          <w:rFonts w:ascii="Times New Roman" w:hAnsi="Times New Roman" w:eastAsia="Times New Roman" w:cs="Times New Roman"/>
          <w:spacing w:val="10"/>
          <w:sz w:val="24"/>
          <w:szCs w:val="24"/>
          <w:lang w:val="en-US" w:eastAsia="en-US" w:bidi="ar-SA"/>
        </w:rPr>
        <w:t xml:space="preserve"> </w:t>
      </w:r>
      <w:r>
        <w:rPr>
          <w:rFonts w:ascii="Times New Roman" w:hAnsi="Times New Roman" w:eastAsia="Times New Roman" w:cs="Times New Roman"/>
          <w:sz w:val="24"/>
          <w:szCs w:val="24"/>
          <w:lang w:val="en-US" w:eastAsia="en-US" w:bidi="ar-SA"/>
        </w:rPr>
        <w:t>in</w:t>
      </w:r>
      <w:r>
        <w:rPr>
          <w:rFonts w:ascii="Times New Roman" w:hAnsi="Times New Roman" w:eastAsia="Times New Roman" w:cs="Times New Roman"/>
          <w:spacing w:val="8"/>
          <w:sz w:val="24"/>
          <w:szCs w:val="24"/>
          <w:lang w:val="en-US" w:eastAsia="en-US" w:bidi="ar-SA"/>
        </w:rPr>
        <w:t xml:space="preserve"> </w:t>
      </w:r>
      <w:r>
        <w:rPr>
          <w:rFonts w:ascii="Times New Roman" w:hAnsi="Times New Roman" w:eastAsia="Times New Roman" w:cs="Times New Roman"/>
          <w:sz w:val="24"/>
          <w:szCs w:val="24"/>
          <w:lang w:val="en-US" w:eastAsia="en-US" w:bidi="ar-SA"/>
        </w:rPr>
        <w:t>determining</w:t>
      </w:r>
      <w:r>
        <w:rPr>
          <w:rFonts w:ascii="Times New Roman" w:hAnsi="Times New Roman" w:eastAsia="Times New Roman" w:cs="Times New Roman"/>
          <w:spacing w:val="10"/>
          <w:sz w:val="24"/>
          <w:szCs w:val="24"/>
          <w:lang w:val="en-US" w:eastAsia="en-US" w:bidi="ar-SA"/>
        </w:rPr>
        <w:t xml:space="preserve"> </w:t>
      </w:r>
      <w:r>
        <w:rPr>
          <w:rFonts w:ascii="Times New Roman" w:hAnsi="Times New Roman" w:eastAsia="Times New Roman" w:cs="Times New Roman"/>
          <w:sz w:val="24"/>
          <w:szCs w:val="24"/>
          <w:lang w:val="en-US" w:eastAsia="en-US" w:bidi="ar-SA"/>
        </w:rPr>
        <w:t>action</w:t>
      </w:r>
      <w:r>
        <w:rPr>
          <w:rFonts w:ascii="Times New Roman" w:hAnsi="Times New Roman" w:eastAsia="Times New Roman" w:cs="Times New Roman"/>
          <w:spacing w:val="7"/>
          <w:sz w:val="24"/>
          <w:szCs w:val="24"/>
          <w:lang w:val="en-US" w:eastAsia="en-US" w:bidi="ar-SA"/>
        </w:rPr>
        <w:t xml:space="preserve"> </w:t>
      </w:r>
      <w:r>
        <w:rPr>
          <w:rFonts w:ascii="Times New Roman" w:hAnsi="Times New Roman" w:eastAsia="Times New Roman" w:cs="Times New Roman"/>
          <w:sz w:val="24"/>
          <w:szCs w:val="24"/>
          <w:lang w:val="en-US" w:eastAsia="en-US" w:bidi="ar-SA"/>
        </w:rPr>
        <w:t>verbs</w:t>
      </w:r>
      <w:r>
        <w:rPr>
          <w:rFonts w:ascii="Times New Roman" w:hAnsi="Times New Roman" w:eastAsia="Times New Roman" w:cs="Times New Roman"/>
          <w:spacing w:val="11"/>
          <w:sz w:val="24"/>
          <w:szCs w:val="24"/>
          <w:lang w:val="en-US" w:eastAsia="en-US" w:bidi="ar-SA"/>
        </w:rPr>
        <w:t xml:space="preserve"> </w:t>
      </w:r>
      <w:r>
        <w:rPr>
          <w:rFonts w:ascii="Times New Roman" w:hAnsi="Times New Roman" w:eastAsia="Times New Roman" w:cs="Times New Roman"/>
          <w:sz w:val="24"/>
          <w:szCs w:val="24"/>
          <w:lang w:val="en-US" w:eastAsia="en-US" w:bidi="ar-SA"/>
        </w:rPr>
        <w:t>and</w:t>
      </w:r>
      <w:r>
        <w:rPr>
          <w:rFonts w:ascii="Times New Roman" w:hAnsi="Times New Roman" w:eastAsia="Times New Roman" w:cs="Times New Roman"/>
          <w:spacing w:val="10"/>
          <w:sz w:val="24"/>
          <w:szCs w:val="24"/>
          <w:lang w:val="en-US" w:eastAsia="en-US" w:bidi="ar-SA"/>
        </w:rPr>
        <w:t xml:space="preserve"> </w:t>
      </w:r>
      <w:r>
        <w:rPr>
          <w:rFonts w:ascii="Times New Roman" w:hAnsi="Times New Roman" w:eastAsia="Times New Roman" w:cs="Times New Roman"/>
          <w:sz w:val="24"/>
          <w:szCs w:val="24"/>
          <w:lang w:val="en-US" w:eastAsia="en-US" w:bidi="ar-SA"/>
        </w:rPr>
        <w:t>when</w:t>
      </w:r>
      <w:r>
        <w:rPr>
          <w:rFonts w:ascii="Times New Roman" w:hAnsi="Times New Roman" w:eastAsia="Times New Roman" w:cs="Times New Roman"/>
          <w:spacing w:val="10"/>
          <w:sz w:val="24"/>
          <w:szCs w:val="24"/>
          <w:lang w:val="en-US" w:eastAsia="en-US" w:bidi="ar-SA"/>
        </w:rPr>
        <w:t xml:space="preserve"> </w:t>
      </w:r>
      <w:r>
        <w:rPr>
          <w:rFonts w:ascii="Times New Roman" w:hAnsi="Times New Roman" w:eastAsia="Times New Roman" w:cs="Times New Roman"/>
          <w:sz w:val="24"/>
          <w:szCs w:val="24"/>
          <w:lang w:val="en-US" w:eastAsia="en-US" w:bidi="ar-SA"/>
        </w:rPr>
        <w:t>to</w:t>
      </w: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use</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it?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Please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describe</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in detail!</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It’s possible that I encountered difficulties yesterday while writing the recount text because I forgot the English terms for verbs.</w:t>
      </w:r>
    </w:p>
    <w:p>
      <w:pPr>
        <w:widowControl w:val="0"/>
        <w:tabs>
          <w:tab w:val="left" w:pos="1799"/>
        </w:tabs>
        <w:autoSpaceDE w:val="0"/>
        <w:autoSpaceDN w:val="0"/>
        <w:spacing w:after="0" w:line="360" w:lineRule="auto"/>
        <w:ind w:left="120" w:firstLine="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Can</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tell</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me</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some</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examples</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of</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action</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verbs</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know?</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Action verbs are probably like walk, cry, sleep, right sir? That’s what I know.</w:t>
      </w:r>
    </w:p>
    <w:p>
      <w:pPr>
        <w:widowControl w:val="0"/>
        <w:tabs>
          <w:tab w:val="left" w:pos="1799"/>
        </w:tabs>
        <w:autoSpaceDE w:val="0"/>
        <w:autoSpaceDN w:val="0"/>
        <w:spacing w:after="0" w:line="360" w:lineRule="auto"/>
        <w:ind w:left="1843" w:hanging="1723"/>
        <w:jc w:val="both"/>
        <w:rPr>
          <w:rFonts w:ascii="Times New Roman" w:hAnsi="Times New Roman" w:eastAsia="Times New Roman" w:cs="Times New Roman"/>
          <w:spacing w:val="1"/>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What do you know about simple past tense? Please explain!</w:t>
      </w:r>
    </w:p>
    <w:p>
      <w:pPr>
        <w:widowControl w:val="0"/>
        <w:tabs>
          <w:tab w:val="left" w:pos="1799"/>
        </w:tabs>
        <w:autoSpaceDE w:val="0"/>
        <w:autoSpaceDN w:val="0"/>
        <w:spacing w:after="0" w:line="360" w:lineRule="auto"/>
        <w:ind w:left="1843" w:hanging="1723"/>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 can’t explain it myself, but you taught it yesterday. Maybe if I study again, I’ll remember.</w:t>
      </w:r>
    </w:p>
    <w:p>
      <w:pPr>
        <w:widowControl w:val="0"/>
        <w:tabs>
          <w:tab w:val="left" w:pos="1799"/>
        </w:tabs>
        <w:autoSpaceDE w:val="0"/>
        <w:autoSpaceDN w:val="0"/>
        <w:spacing w:after="0" w:line="360" w:lineRule="auto"/>
        <w:ind w:left="1843" w:hanging="1723"/>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What do you think</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 xml:space="preserve"> about your ability in using simple </w:t>
      </w: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past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tense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in your</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recount text?</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w:t>
      </w:r>
      <w:r>
        <w:rPr>
          <w:rFonts w:ascii="Times New Roman" w:hAnsi="Times New Roman" w:eastAsia="Times New Roman" w:cs="Times New Roman"/>
          <w:spacing w:val="17"/>
          <w:sz w:val="24"/>
          <w:szCs w:val="24"/>
          <w:lang w:val="en-US" w:eastAsia="en-US" w:bidi="ar-SA"/>
        </w:rPr>
        <w:t xml:space="preserve"> </w:t>
      </w:r>
      <w:r>
        <w:rPr>
          <w:rFonts w:ascii="Times New Roman" w:hAnsi="Times New Roman" w:eastAsia="Times New Roman" w:cs="Times New Roman"/>
          <w:sz w:val="24"/>
          <w:szCs w:val="24"/>
          <w:lang w:val="en-US" w:eastAsia="en-US" w:bidi="ar-SA"/>
        </w:rPr>
        <w:t>think</w:t>
      </w:r>
      <w:r>
        <w:rPr>
          <w:rFonts w:ascii="Times New Roman" w:hAnsi="Times New Roman" w:eastAsia="Times New Roman" w:cs="Times New Roman"/>
          <w:spacing w:val="15"/>
          <w:sz w:val="24"/>
          <w:szCs w:val="24"/>
          <w:lang w:val="en-US" w:eastAsia="en-US" w:bidi="ar-SA"/>
        </w:rPr>
        <w:t xml:space="preserve"> </w:t>
      </w:r>
      <w:r>
        <w:rPr>
          <w:rFonts w:ascii="Times New Roman" w:hAnsi="Times New Roman" w:eastAsia="Times New Roman" w:cs="Times New Roman"/>
          <w:sz w:val="24"/>
          <w:szCs w:val="24"/>
          <w:lang w:val="en-US" w:eastAsia="en-US" w:bidi="ar-SA"/>
        </w:rPr>
        <w:t>simple</w:t>
      </w:r>
      <w:r>
        <w:rPr>
          <w:rFonts w:ascii="Times New Roman" w:hAnsi="Times New Roman" w:eastAsia="Times New Roman" w:cs="Times New Roman"/>
          <w:spacing w:val="14"/>
          <w:sz w:val="24"/>
          <w:szCs w:val="24"/>
          <w:lang w:val="en-US" w:eastAsia="en-US" w:bidi="ar-SA"/>
        </w:rPr>
        <w:t xml:space="preserve"> </w:t>
      </w:r>
      <w:r>
        <w:rPr>
          <w:rFonts w:ascii="Times New Roman" w:hAnsi="Times New Roman" w:eastAsia="Times New Roman" w:cs="Times New Roman"/>
          <w:sz w:val="24"/>
          <w:szCs w:val="24"/>
          <w:lang w:val="en-US" w:eastAsia="en-US" w:bidi="ar-SA"/>
        </w:rPr>
        <w:t>past</w:t>
      </w:r>
      <w:r>
        <w:rPr>
          <w:rFonts w:ascii="Times New Roman" w:hAnsi="Times New Roman" w:eastAsia="Times New Roman" w:cs="Times New Roman"/>
          <w:spacing w:val="17"/>
          <w:sz w:val="24"/>
          <w:szCs w:val="24"/>
          <w:lang w:val="en-US" w:eastAsia="en-US" w:bidi="ar-SA"/>
        </w:rPr>
        <w:t xml:space="preserve"> </w:t>
      </w:r>
      <w:r>
        <w:rPr>
          <w:rFonts w:ascii="Times New Roman" w:hAnsi="Times New Roman" w:eastAsia="Times New Roman" w:cs="Times New Roman"/>
          <w:sz w:val="24"/>
          <w:szCs w:val="24"/>
          <w:lang w:val="en-US" w:eastAsia="en-US" w:bidi="ar-SA"/>
        </w:rPr>
        <w:t>tense</w:t>
      </w:r>
      <w:r>
        <w:rPr>
          <w:rFonts w:ascii="Times New Roman" w:hAnsi="Times New Roman" w:eastAsia="Times New Roman" w:cs="Times New Roman"/>
          <w:spacing w:val="17"/>
          <w:sz w:val="24"/>
          <w:szCs w:val="24"/>
          <w:lang w:val="en-US" w:eastAsia="en-US" w:bidi="ar-SA"/>
        </w:rPr>
        <w:t xml:space="preserve"> </w:t>
      </w:r>
      <w:r>
        <w:rPr>
          <w:rFonts w:ascii="Times New Roman" w:hAnsi="Times New Roman" w:eastAsia="Times New Roman" w:cs="Times New Roman"/>
          <w:sz w:val="24"/>
          <w:szCs w:val="24"/>
          <w:lang w:val="en-US" w:eastAsia="en-US" w:bidi="ar-SA"/>
        </w:rPr>
        <w:t>is</w:t>
      </w:r>
      <w:r>
        <w:rPr>
          <w:rFonts w:ascii="Times New Roman" w:hAnsi="Times New Roman" w:eastAsia="Times New Roman" w:cs="Times New Roman"/>
          <w:spacing w:val="18"/>
          <w:sz w:val="24"/>
          <w:szCs w:val="24"/>
          <w:lang w:val="en-US" w:eastAsia="en-US" w:bidi="ar-SA"/>
        </w:rPr>
        <w:t xml:space="preserve"> </w:t>
      </w:r>
      <w:r>
        <w:rPr>
          <w:rFonts w:ascii="Times New Roman" w:hAnsi="Times New Roman" w:eastAsia="Times New Roman" w:cs="Times New Roman"/>
          <w:sz w:val="24"/>
          <w:szCs w:val="24"/>
          <w:lang w:val="en-US" w:eastAsia="en-US" w:bidi="ar-SA"/>
        </w:rPr>
        <w:t>complicated</w:t>
      </w:r>
      <w:r>
        <w:rPr>
          <w:rFonts w:ascii="Times New Roman" w:hAnsi="Times New Roman" w:eastAsia="Times New Roman" w:cs="Times New Roman"/>
          <w:spacing w:val="18"/>
          <w:sz w:val="24"/>
          <w:szCs w:val="24"/>
          <w:lang w:val="en-US" w:eastAsia="en-US" w:bidi="ar-SA"/>
        </w:rPr>
        <w:t>.</w:t>
      </w:r>
      <w:r>
        <w:rPr>
          <w:rFonts w:ascii="Times New Roman" w:hAnsi="Times New Roman" w:eastAsia="Times New Roman" w:cs="Times New Roman"/>
          <w:spacing w:val="17"/>
          <w:sz w:val="24"/>
          <w:szCs w:val="24"/>
          <w:lang w:val="en-US" w:eastAsia="en-US" w:bidi="ar-SA"/>
        </w:rPr>
        <w:t xml:space="preserve"> </w:t>
      </w:r>
      <w:r>
        <w:rPr>
          <w:rFonts w:ascii="Times New Roman" w:hAnsi="Times New Roman" w:eastAsia="Times New Roman" w:cs="Times New Roman"/>
          <w:sz w:val="24"/>
          <w:szCs w:val="24"/>
          <w:lang w:val="en-US" w:eastAsia="en-US" w:bidi="ar-SA"/>
        </w:rPr>
        <w:t>There</w:t>
      </w:r>
      <w:r>
        <w:rPr>
          <w:rFonts w:ascii="Times New Roman" w:hAnsi="Times New Roman" w:eastAsia="Times New Roman" w:cs="Times New Roman"/>
          <w:spacing w:val="17"/>
          <w:sz w:val="24"/>
          <w:szCs w:val="24"/>
          <w:lang w:val="en-US" w:eastAsia="en-US" w:bidi="ar-SA"/>
        </w:rPr>
        <w:t xml:space="preserve"> </w:t>
      </w:r>
      <w:r>
        <w:rPr>
          <w:rFonts w:ascii="Times New Roman" w:hAnsi="Times New Roman" w:eastAsia="Times New Roman" w:cs="Times New Roman"/>
          <w:sz w:val="24"/>
          <w:szCs w:val="24"/>
          <w:lang w:val="en-US" w:eastAsia="en-US" w:bidi="ar-SA"/>
        </w:rPr>
        <w:t>is</w:t>
      </w:r>
      <w:r>
        <w:rPr>
          <w:rFonts w:ascii="Times New Roman" w:hAnsi="Times New Roman" w:eastAsia="Times New Roman" w:cs="Times New Roman"/>
          <w:spacing w:val="16"/>
          <w:sz w:val="24"/>
          <w:szCs w:val="24"/>
          <w:lang w:val="en-US" w:eastAsia="en-US" w:bidi="ar-SA"/>
        </w:rPr>
        <w:t xml:space="preserve"> </w:t>
      </w:r>
      <w:r>
        <w:rPr>
          <w:rFonts w:ascii="Times New Roman" w:hAnsi="Times New Roman" w:eastAsia="Times New Roman" w:cs="Times New Roman"/>
          <w:sz w:val="24"/>
          <w:szCs w:val="24"/>
          <w:lang w:val="en-US" w:eastAsia="en-US" w:bidi="ar-SA"/>
        </w:rPr>
        <w:t>a</w:t>
      </w:r>
      <w:r>
        <w:rPr>
          <w:rFonts w:ascii="Times New Roman" w:hAnsi="Times New Roman" w:eastAsia="Times New Roman" w:cs="Times New Roman"/>
          <w:spacing w:val="17"/>
          <w:sz w:val="24"/>
          <w:szCs w:val="24"/>
          <w:lang w:val="en-US" w:eastAsia="en-US" w:bidi="ar-SA"/>
        </w:rPr>
        <w:t xml:space="preserve"> </w:t>
      </w:r>
      <w:r>
        <w:rPr>
          <w:rFonts w:ascii="Times New Roman" w:hAnsi="Times New Roman" w:eastAsia="Times New Roman" w:cs="Times New Roman"/>
          <w:sz w:val="24"/>
          <w:szCs w:val="24"/>
          <w:lang w:val="en-US" w:eastAsia="en-US" w:bidi="ar-SA"/>
        </w:rPr>
        <w:t>formula.</w:t>
      </w:r>
    </w:p>
    <w:p>
      <w:pPr>
        <w:widowControl w:val="0"/>
        <w:tabs>
          <w:tab w:val="left" w:pos="1799"/>
        </w:tabs>
        <w:autoSpaceDE w:val="0"/>
        <w:autoSpaceDN w:val="0"/>
        <w:spacing w:after="0" w:line="360" w:lineRule="auto"/>
        <w:ind w:left="120" w:firstLine="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Are you familiar</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with</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the</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formula</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of simple</w:t>
      </w:r>
      <w:r>
        <w:rPr>
          <w:rFonts w:ascii="Times New Roman" w:hAnsi="Times New Roman" w:eastAsia="Times New Roman" w:cs="Times New Roman"/>
          <w:spacing w:val="-6"/>
          <w:sz w:val="24"/>
          <w:szCs w:val="24"/>
          <w:lang w:val="en-US" w:eastAsia="en-US" w:bidi="ar-SA"/>
        </w:rPr>
        <w:t xml:space="preserve"> </w:t>
      </w:r>
      <w:r>
        <w:rPr>
          <w:rFonts w:ascii="Times New Roman" w:hAnsi="Times New Roman" w:eastAsia="Times New Roman" w:cs="Times New Roman"/>
          <w:sz w:val="24"/>
          <w:szCs w:val="24"/>
          <w:lang w:val="en-US" w:eastAsia="en-US" w:bidi="ar-SA"/>
        </w:rPr>
        <w:t>past</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tense?</w:t>
      </w:r>
    </w:p>
    <w:p>
      <w:pPr>
        <w:spacing w:line="360" w:lineRule="auto"/>
        <w:jc w:val="both"/>
        <w:sectPr>
          <w:pgSz w:w="11910" w:h="16840"/>
          <w:pgMar w:top="1360" w:right="1680" w:bottom="880" w:left="1680" w:header="0" w:footer="699" w:gutter="0"/>
          <w:cols w:space="720" w:num="1"/>
        </w:sectPr>
      </w:pP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I wouldn’t say I’m completely familiar with it, sir. However, I have been exposed to the concept of simple past tense formulas and sentence structures.</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7"/>
          <w:sz w:val="24"/>
          <w:szCs w:val="24"/>
          <w:lang w:val="en-US" w:eastAsia="en-US" w:bidi="ar-SA"/>
        </w:rPr>
        <w:t xml:space="preserve"> </w:t>
      </w:r>
      <w:r>
        <w:rPr>
          <w:rFonts w:ascii="Times New Roman" w:hAnsi="Times New Roman" w:eastAsia="Times New Roman" w:cs="Times New Roman"/>
          <w:sz w:val="24"/>
          <w:szCs w:val="24"/>
          <w:lang w:val="en-US" w:eastAsia="en-US" w:bidi="ar-SA"/>
        </w:rPr>
        <w:t>have</w:t>
      </w:r>
      <w:r>
        <w:rPr>
          <w:rFonts w:ascii="Times New Roman" w:hAnsi="Times New Roman" w:eastAsia="Times New Roman" w:cs="Times New Roman"/>
          <w:spacing w:val="5"/>
          <w:sz w:val="24"/>
          <w:szCs w:val="24"/>
          <w:lang w:val="en-US" w:eastAsia="en-US" w:bidi="ar-SA"/>
        </w:rPr>
        <w:t xml:space="preserve"> </w:t>
      </w:r>
      <w:r>
        <w:rPr>
          <w:rFonts w:ascii="Times New Roman" w:hAnsi="Times New Roman" w:eastAsia="Times New Roman" w:cs="Times New Roman"/>
          <w:sz w:val="24"/>
          <w:szCs w:val="24"/>
          <w:lang w:val="en-US" w:eastAsia="en-US" w:bidi="ar-SA"/>
        </w:rPr>
        <w:t>any</w:t>
      </w:r>
      <w:r>
        <w:rPr>
          <w:rFonts w:ascii="Times New Roman" w:hAnsi="Times New Roman" w:eastAsia="Times New Roman" w:cs="Times New Roman"/>
          <w:spacing w:val="5"/>
          <w:sz w:val="24"/>
          <w:szCs w:val="24"/>
          <w:lang w:val="en-US" w:eastAsia="en-US" w:bidi="ar-SA"/>
        </w:rPr>
        <w:t xml:space="preserve"> </w:t>
      </w:r>
      <w:r>
        <w:rPr>
          <w:rFonts w:ascii="Times New Roman" w:hAnsi="Times New Roman" w:eastAsia="Times New Roman" w:cs="Times New Roman"/>
          <w:sz w:val="24"/>
          <w:szCs w:val="24"/>
          <w:lang w:val="en-US" w:eastAsia="en-US" w:bidi="ar-SA"/>
        </w:rPr>
        <w:t>problems</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or</w:t>
      </w:r>
      <w:r>
        <w:rPr>
          <w:rFonts w:ascii="Times New Roman" w:hAnsi="Times New Roman" w:eastAsia="Times New Roman" w:cs="Times New Roman"/>
          <w:spacing w:val="5"/>
          <w:sz w:val="24"/>
          <w:szCs w:val="24"/>
          <w:lang w:val="en-US" w:eastAsia="en-US" w:bidi="ar-SA"/>
        </w:rPr>
        <w:t xml:space="preserve"> </w:t>
      </w:r>
      <w:r>
        <w:rPr>
          <w:rFonts w:ascii="Times New Roman" w:hAnsi="Times New Roman" w:eastAsia="Times New Roman" w:cs="Times New Roman"/>
          <w:sz w:val="24"/>
          <w:szCs w:val="24"/>
          <w:lang w:val="en-US" w:eastAsia="en-US" w:bidi="ar-SA"/>
        </w:rPr>
        <w:t>difficulties</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when</w:t>
      </w:r>
      <w:r>
        <w:rPr>
          <w:rFonts w:ascii="Times New Roman" w:hAnsi="Times New Roman" w:eastAsia="Times New Roman" w:cs="Times New Roman"/>
          <w:spacing w:val="6"/>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7"/>
          <w:sz w:val="24"/>
          <w:szCs w:val="24"/>
          <w:lang w:val="en-US" w:eastAsia="en-US" w:bidi="ar-SA"/>
        </w:rPr>
        <w:t xml:space="preserve"> </w:t>
      </w:r>
      <w:r>
        <w:rPr>
          <w:rFonts w:ascii="Times New Roman" w:hAnsi="Times New Roman" w:eastAsia="Times New Roman" w:cs="Times New Roman"/>
          <w:sz w:val="24"/>
          <w:szCs w:val="24"/>
          <w:lang w:val="en-US" w:eastAsia="en-US" w:bidi="ar-SA"/>
        </w:rPr>
        <w:t>use</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verb</w:t>
      </w:r>
      <w:r>
        <w:rPr>
          <w:rFonts w:ascii="Times New Roman" w:hAnsi="Times New Roman" w:eastAsia="Times New Roman" w:cs="Times New Roman"/>
          <w:spacing w:val="5"/>
          <w:sz w:val="24"/>
          <w:szCs w:val="24"/>
          <w:lang w:val="en-US" w:eastAsia="en-US" w:bidi="ar-SA"/>
        </w:rPr>
        <w:t xml:space="preserve"> </w:t>
      </w:r>
      <w:r>
        <w:rPr>
          <w:rFonts w:ascii="Times New Roman" w:hAnsi="Times New Roman" w:eastAsia="Times New Roman" w:cs="Times New Roman"/>
          <w:sz w:val="24"/>
          <w:szCs w:val="24"/>
          <w:lang w:val="en-US" w:eastAsia="en-US" w:bidi="ar-SA"/>
        </w:rPr>
        <w:t>“be”</w:t>
      </w:r>
      <w:r>
        <w:rPr>
          <w:rFonts w:ascii="Times New Roman" w:hAnsi="Times New Roman" w:eastAsia="Times New Roman" w:cs="Times New Roman"/>
          <w:spacing w:val="5"/>
          <w:sz w:val="24"/>
          <w:szCs w:val="24"/>
          <w:lang w:val="en-US" w:eastAsia="en-US" w:bidi="ar-SA"/>
        </w:rPr>
        <w:t xml:space="preserve"> </w:t>
      </w:r>
      <w:r>
        <w:rPr>
          <w:rFonts w:ascii="Times New Roman" w:hAnsi="Times New Roman" w:eastAsia="Times New Roman" w:cs="Times New Roman"/>
          <w:sz w:val="24"/>
          <w:szCs w:val="24"/>
          <w:lang w:val="en-US" w:eastAsia="en-US" w:bidi="ar-SA"/>
        </w:rPr>
        <w:t>in</w:t>
      </w: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nominal</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simple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past tense?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Please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explain!</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Yes</w:t>
      </w:r>
      <w:r>
        <w:rPr>
          <w:rFonts w:ascii="Times New Roman" w:hAnsi="Times New Roman" w:eastAsia="Times New Roman" w:cs="Times New Roman"/>
          <w:spacing w:val="19"/>
          <w:sz w:val="24"/>
          <w:szCs w:val="24"/>
          <w:lang w:val="en-US" w:eastAsia="en-US" w:bidi="ar-SA"/>
        </w:rPr>
        <w:t xml:space="preserve"> </w:t>
      </w:r>
      <w:r>
        <w:rPr>
          <w:rFonts w:ascii="Times New Roman" w:hAnsi="Times New Roman" w:eastAsia="Times New Roman" w:cs="Times New Roman"/>
          <w:sz w:val="24"/>
          <w:szCs w:val="24"/>
          <w:lang w:val="en-US" w:eastAsia="en-US" w:bidi="ar-SA"/>
        </w:rPr>
        <w:t>sir,</w:t>
      </w:r>
      <w:r>
        <w:rPr>
          <w:rFonts w:ascii="Times New Roman" w:hAnsi="Times New Roman" w:eastAsia="Times New Roman" w:cs="Times New Roman"/>
          <w:spacing w:val="20"/>
          <w:sz w:val="24"/>
          <w:szCs w:val="24"/>
          <w:lang w:val="en-US" w:eastAsia="en-US" w:bidi="ar-SA"/>
        </w:rPr>
        <w:t xml:space="preserve"> </w:t>
      </w:r>
      <w:r>
        <w:rPr>
          <w:rFonts w:ascii="Times New Roman" w:hAnsi="Times New Roman" w:eastAsia="Times New Roman" w:cs="Times New Roman"/>
          <w:sz w:val="24"/>
          <w:szCs w:val="24"/>
          <w:lang w:val="en-US" w:eastAsia="en-US" w:bidi="ar-SA"/>
        </w:rPr>
        <w:t>I’m</w:t>
      </w:r>
      <w:r>
        <w:rPr>
          <w:rFonts w:ascii="Times New Roman" w:hAnsi="Times New Roman" w:eastAsia="Times New Roman" w:cs="Times New Roman"/>
          <w:spacing w:val="22"/>
          <w:sz w:val="24"/>
          <w:szCs w:val="24"/>
          <w:lang w:val="en-US" w:eastAsia="en-US" w:bidi="ar-SA"/>
        </w:rPr>
        <w:t xml:space="preserve"> </w:t>
      </w:r>
      <w:r>
        <w:rPr>
          <w:rFonts w:ascii="Times New Roman" w:hAnsi="Times New Roman" w:eastAsia="Times New Roman" w:cs="Times New Roman"/>
          <w:sz w:val="24"/>
          <w:szCs w:val="24"/>
          <w:lang w:val="en-US" w:eastAsia="en-US" w:bidi="ar-SA"/>
        </w:rPr>
        <w:t>having</w:t>
      </w:r>
      <w:r>
        <w:rPr>
          <w:rFonts w:ascii="Times New Roman" w:hAnsi="Times New Roman" w:eastAsia="Times New Roman" w:cs="Times New Roman"/>
          <w:spacing w:val="19"/>
          <w:sz w:val="24"/>
          <w:szCs w:val="24"/>
          <w:lang w:val="en-US" w:eastAsia="en-US" w:bidi="ar-SA"/>
        </w:rPr>
        <w:t xml:space="preserve"> </w:t>
      </w:r>
      <w:r>
        <w:rPr>
          <w:rFonts w:ascii="Times New Roman" w:hAnsi="Times New Roman" w:eastAsia="Times New Roman" w:cs="Times New Roman"/>
          <w:sz w:val="24"/>
          <w:szCs w:val="24"/>
          <w:lang w:val="en-US" w:eastAsia="en-US" w:bidi="ar-SA"/>
        </w:rPr>
        <w:t>trouble</w:t>
      </w:r>
      <w:r>
        <w:rPr>
          <w:rFonts w:ascii="Times New Roman" w:hAnsi="Times New Roman" w:eastAsia="Times New Roman" w:cs="Times New Roman"/>
          <w:spacing w:val="21"/>
          <w:sz w:val="24"/>
          <w:szCs w:val="24"/>
          <w:lang w:val="en-US" w:eastAsia="en-US" w:bidi="ar-SA"/>
        </w:rPr>
        <w:t xml:space="preserve"> </w:t>
      </w:r>
      <w:r>
        <w:rPr>
          <w:rFonts w:ascii="Times New Roman" w:hAnsi="Times New Roman" w:eastAsia="Times New Roman" w:cs="Times New Roman"/>
          <w:sz w:val="24"/>
          <w:szCs w:val="24"/>
          <w:lang w:val="en-US" w:eastAsia="en-US" w:bidi="ar-SA"/>
        </w:rPr>
        <w:t>because</w:t>
      </w:r>
      <w:r>
        <w:rPr>
          <w:rFonts w:ascii="Times New Roman" w:hAnsi="Times New Roman" w:eastAsia="Times New Roman" w:cs="Times New Roman"/>
          <w:spacing w:val="22"/>
          <w:sz w:val="24"/>
          <w:szCs w:val="24"/>
          <w:lang w:val="en-US" w:eastAsia="en-US" w:bidi="ar-SA"/>
        </w:rPr>
        <w:t xml:space="preserve"> </w:t>
      </w:r>
      <w:r>
        <w:rPr>
          <w:rFonts w:ascii="Times New Roman" w:hAnsi="Times New Roman" w:eastAsia="Times New Roman" w:cs="Times New Roman"/>
          <w:sz w:val="24"/>
          <w:szCs w:val="24"/>
          <w:lang w:val="en-US" w:eastAsia="en-US" w:bidi="ar-SA"/>
        </w:rPr>
        <w:t>I don’t understand the term “nominal past tense.”</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5"/>
          <w:sz w:val="24"/>
          <w:szCs w:val="24"/>
          <w:lang w:val="en-US" w:eastAsia="en-US" w:bidi="ar-SA"/>
        </w:rPr>
        <w:t xml:space="preserve"> </w:t>
      </w:r>
      <w:r>
        <w:rPr>
          <w:rFonts w:ascii="Times New Roman" w:hAnsi="Times New Roman" w:eastAsia="Times New Roman" w:cs="Times New Roman"/>
          <w:sz w:val="24"/>
          <w:szCs w:val="24"/>
          <w:lang w:val="en-US" w:eastAsia="en-US" w:bidi="ar-SA"/>
        </w:rPr>
        <w:t>have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any</w:t>
      </w:r>
      <w:r>
        <w:rPr>
          <w:rFonts w:ascii="Times New Roman" w:hAnsi="Times New Roman" w:eastAsia="Times New Roman" w:cs="Times New Roman"/>
          <w:spacing w:val="3"/>
          <w:sz w:val="24"/>
          <w:szCs w:val="24"/>
          <w:lang w:val="en-US" w:eastAsia="en-US" w:bidi="ar-SA"/>
        </w:rPr>
        <w:t xml:space="preserve"> </w:t>
      </w:r>
      <w:r>
        <w:rPr>
          <w:rFonts w:ascii="Times New Roman" w:hAnsi="Times New Roman" w:eastAsia="Times New Roman" w:cs="Times New Roman"/>
          <w:sz w:val="24"/>
          <w:szCs w:val="24"/>
          <w:lang w:val="en-US" w:eastAsia="en-US" w:bidi="ar-SA"/>
        </w:rPr>
        <w:t>problems</w:t>
      </w:r>
      <w:r>
        <w:rPr>
          <w:rFonts w:ascii="Times New Roman" w:hAnsi="Times New Roman" w:eastAsia="Times New Roman" w:cs="Times New Roman"/>
          <w:spacing w:val="5"/>
          <w:sz w:val="24"/>
          <w:szCs w:val="24"/>
          <w:lang w:val="en-US" w:eastAsia="en-US" w:bidi="ar-SA"/>
        </w:rPr>
        <w:t xml:space="preserve"> </w:t>
      </w:r>
      <w:r>
        <w:rPr>
          <w:rFonts w:ascii="Times New Roman" w:hAnsi="Times New Roman" w:eastAsia="Times New Roman" w:cs="Times New Roman"/>
          <w:sz w:val="24"/>
          <w:szCs w:val="24"/>
          <w:lang w:val="en-US" w:eastAsia="en-US" w:bidi="ar-SA"/>
        </w:rPr>
        <w:t>or</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difficulties</w:t>
      </w:r>
      <w:r>
        <w:rPr>
          <w:rFonts w:ascii="Times New Roman" w:hAnsi="Times New Roman" w:eastAsia="Times New Roman" w:cs="Times New Roman"/>
          <w:spacing w:val="4"/>
          <w:sz w:val="24"/>
          <w:szCs w:val="24"/>
          <w:lang w:val="en-US" w:eastAsia="en-US" w:bidi="ar-SA"/>
        </w:rPr>
        <w:t xml:space="preserve"> </w:t>
      </w:r>
      <w:r>
        <w:rPr>
          <w:rFonts w:ascii="Times New Roman" w:hAnsi="Times New Roman" w:eastAsia="Times New Roman" w:cs="Times New Roman"/>
          <w:sz w:val="24"/>
          <w:szCs w:val="24"/>
          <w:lang w:val="en-US" w:eastAsia="en-US" w:bidi="ar-SA"/>
        </w:rPr>
        <w:t>when</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you</w:t>
      </w:r>
      <w:r>
        <w:rPr>
          <w:rFonts w:ascii="Times New Roman" w:hAnsi="Times New Roman" w:eastAsia="Times New Roman" w:cs="Times New Roman"/>
          <w:spacing w:val="6"/>
          <w:sz w:val="24"/>
          <w:szCs w:val="24"/>
          <w:lang w:val="en-US" w:eastAsia="en-US" w:bidi="ar-SA"/>
        </w:rPr>
        <w:t xml:space="preserve"> </w:t>
      </w:r>
      <w:r>
        <w:rPr>
          <w:rFonts w:ascii="Times New Roman" w:hAnsi="Times New Roman" w:eastAsia="Times New Roman" w:cs="Times New Roman"/>
          <w:sz w:val="24"/>
          <w:szCs w:val="24"/>
          <w:lang w:val="en-US" w:eastAsia="en-US" w:bidi="ar-SA"/>
        </w:rPr>
        <w:t>use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verb</w:t>
      </w:r>
      <w:r>
        <w:rPr>
          <w:rFonts w:ascii="Times New Roman" w:hAnsi="Times New Roman" w:eastAsia="Times New Roman" w:cs="Times New Roman"/>
          <w:spacing w:val="5"/>
          <w:sz w:val="24"/>
          <w:szCs w:val="24"/>
          <w:lang w:val="en-US" w:eastAsia="en-US" w:bidi="ar-SA"/>
        </w:rPr>
        <w:t xml:space="preserve"> </w:t>
      </w:r>
      <w:r>
        <w:rPr>
          <w:rFonts w:ascii="Times New Roman" w:hAnsi="Times New Roman" w:eastAsia="Times New Roman" w:cs="Times New Roman"/>
          <w:sz w:val="24"/>
          <w:szCs w:val="24"/>
          <w:lang w:val="en-US" w:eastAsia="en-US" w:bidi="ar-SA"/>
        </w:rPr>
        <w:t>“do”</w:t>
      </w:r>
      <w:r>
        <w:rPr>
          <w:rFonts w:ascii="Times New Roman" w:hAnsi="Times New Roman" w:eastAsia="Times New Roman" w:cs="Times New Roman"/>
          <w:spacing w:val="2"/>
          <w:sz w:val="24"/>
          <w:szCs w:val="24"/>
          <w:lang w:val="en-US" w:eastAsia="en-US" w:bidi="ar-SA"/>
        </w:rPr>
        <w:t xml:space="preserve"> </w:t>
      </w:r>
      <w:r>
        <w:rPr>
          <w:rFonts w:ascii="Times New Roman" w:hAnsi="Times New Roman" w:eastAsia="Times New Roman" w:cs="Times New Roman"/>
          <w:sz w:val="24"/>
          <w:szCs w:val="24"/>
          <w:lang w:val="en-US" w:eastAsia="en-US" w:bidi="ar-SA"/>
        </w:rPr>
        <w:t>in</w:t>
      </w:r>
      <w:r>
        <w:rPr>
          <w:rFonts w:ascii="Times New Roman" w:hAnsi="Times New Roman" w:eastAsia="Times New Roman" w:cs="Times New Roman"/>
          <w:spacing w:val="-57"/>
          <w:sz w:val="24"/>
          <w:szCs w:val="24"/>
          <w:lang w:val="en-US" w:eastAsia="en-US" w:bidi="ar-SA"/>
        </w:rPr>
        <w:t xml:space="preserve"> </w:t>
      </w:r>
      <w:r>
        <w:rPr>
          <w:rFonts w:ascii="Times New Roman" w:hAnsi="Times New Roman" w:eastAsia="Times New Roman" w:cs="Times New Roman"/>
          <w:sz w:val="24"/>
          <w:szCs w:val="24"/>
          <w:lang w:val="en-US" w:eastAsia="en-US" w:bidi="ar-SA"/>
        </w:rPr>
        <w:t>verbal</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simple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past tense?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Please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explain!</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Maybe, yes. Because I myself did not master this nominal and</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verbal</w:t>
      </w:r>
      <w:r>
        <w:rPr>
          <w:rFonts w:ascii="Times New Roman" w:hAnsi="Times New Roman" w:eastAsia="Times New Roman" w:cs="Times New Roman"/>
          <w:spacing w:val="28"/>
          <w:sz w:val="24"/>
          <w:szCs w:val="24"/>
          <w:lang w:val="en-US" w:eastAsia="en-US" w:bidi="ar-SA"/>
        </w:rPr>
        <w:t xml:space="preserve"> </w:t>
      </w:r>
      <w:r>
        <w:rPr>
          <w:rFonts w:ascii="Times New Roman" w:hAnsi="Times New Roman" w:eastAsia="Times New Roman" w:cs="Times New Roman"/>
          <w:sz w:val="24"/>
          <w:szCs w:val="24"/>
          <w:lang w:val="en-US" w:eastAsia="en-US" w:bidi="ar-SA"/>
        </w:rPr>
        <w:t>simple</w:t>
      </w:r>
      <w:r>
        <w:rPr>
          <w:rFonts w:ascii="Times New Roman" w:hAnsi="Times New Roman" w:eastAsia="Times New Roman" w:cs="Times New Roman"/>
          <w:spacing w:val="29"/>
          <w:sz w:val="24"/>
          <w:szCs w:val="24"/>
          <w:lang w:val="en-US" w:eastAsia="en-US" w:bidi="ar-SA"/>
        </w:rPr>
        <w:t xml:space="preserve"> </w:t>
      </w:r>
      <w:r>
        <w:rPr>
          <w:rFonts w:ascii="Times New Roman" w:hAnsi="Times New Roman" w:eastAsia="Times New Roman" w:cs="Times New Roman"/>
          <w:sz w:val="24"/>
          <w:szCs w:val="24"/>
          <w:lang w:val="en-US" w:eastAsia="en-US" w:bidi="ar-SA"/>
        </w:rPr>
        <w:t>past</w:t>
      </w:r>
      <w:r>
        <w:rPr>
          <w:rFonts w:ascii="Times New Roman" w:hAnsi="Times New Roman" w:eastAsia="Times New Roman" w:cs="Times New Roman"/>
          <w:spacing w:val="28"/>
          <w:sz w:val="24"/>
          <w:szCs w:val="24"/>
          <w:lang w:val="en-US" w:eastAsia="en-US" w:bidi="ar-SA"/>
        </w:rPr>
        <w:t xml:space="preserve"> </w:t>
      </w:r>
      <w:r>
        <w:rPr>
          <w:rFonts w:ascii="Times New Roman" w:hAnsi="Times New Roman" w:eastAsia="Times New Roman" w:cs="Times New Roman"/>
          <w:sz w:val="24"/>
          <w:szCs w:val="24"/>
          <w:lang w:val="en-US" w:eastAsia="en-US" w:bidi="ar-SA"/>
        </w:rPr>
        <w:t>tense. Additionally, I haven’t</w:t>
      </w:r>
      <w:r>
        <w:rPr>
          <w:rFonts w:ascii="Times New Roman" w:hAnsi="Times New Roman" w:eastAsia="Times New Roman" w:cs="Times New Roman"/>
          <w:spacing w:val="28"/>
          <w:sz w:val="24"/>
          <w:szCs w:val="24"/>
          <w:lang w:val="en-US" w:eastAsia="en-US" w:bidi="ar-SA"/>
        </w:rPr>
        <w:t xml:space="preserve"> </w:t>
      </w:r>
      <w:r>
        <w:rPr>
          <w:rFonts w:ascii="Times New Roman" w:hAnsi="Times New Roman" w:eastAsia="Times New Roman" w:cs="Times New Roman"/>
          <w:sz w:val="24"/>
          <w:szCs w:val="24"/>
          <w:lang w:val="en-US" w:eastAsia="en-US" w:bidi="ar-SA"/>
        </w:rPr>
        <w:t>memorized</w:t>
      </w:r>
      <w:r>
        <w:rPr>
          <w:rFonts w:ascii="Times New Roman" w:hAnsi="Times New Roman" w:eastAsia="Times New Roman" w:cs="Times New Roman"/>
          <w:spacing w:val="29"/>
          <w:sz w:val="24"/>
          <w:szCs w:val="24"/>
          <w:lang w:val="en-US" w:eastAsia="en-US" w:bidi="ar-SA"/>
        </w:rPr>
        <w:t xml:space="preserve"> </w:t>
      </w:r>
      <w:r>
        <w:rPr>
          <w:rFonts w:ascii="Times New Roman" w:hAnsi="Times New Roman" w:eastAsia="Times New Roman" w:cs="Times New Roman"/>
          <w:sz w:val="24"/>
          <w:szCs w:val="24"/>
          <w:lang w:val="en-US" w:eastAsia="en-US" w:bidi="ar-SA"/>
        </w:rPr>
        <w:t>many</w:t>
      </w:r>
      <w:r>
        <w:rPr>
          <w:rFonts w:ascii="Times New Roman" w:hAnsi="Times New Roman" w:eastAsia="Times New Roman" w:cs="Times New Roman"/>
          <w:spacing w:val="27"/>
          <w:sz w:val="24"/>
          <w:szCs w:val="24"/>
          <w:lang w:val="en-US" w:eastAsia="en-US" w:bidi="ar-SA"/>
        </w:rPr>
        <w:t xml:space="preserve"> </w:t>
      </w:r>
      <w:r>
        <w:rPr>
          <w:rFonts w:ascii="Times New Roman" w:hAnsi="Times New Roman" w:eastAsia="Times New Roman" w:cs="Times New Roman"/>
          <w:sz w:val="24"/>
          <w:szCs w:val="24"/>
          <w:lang w:val="en-US" w:eastAsia="en-US" w:bidi="ar-SA"/>
        </w:rPr>
        <w:t>verbs, and I’m unsure of which sentences require the simple past tense.</w:t>
      </w:r>
    </w:p>
    <w:p>
      <w:pPr>
        <w:widowControl w:val="0"/>
        <w:tabs>
          <w:tab w:val="left" w:pos="1799"/>
        </w:tabs>
        <w:autoSpaceDE w:val="0"/>
        <w:autoSpaceDN w:val="0"/>
        <w:spacing w:after="0" w:line="360" w:lineRule="auto"/>
        <w:ind w:left="1800" w:hanging="168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 xml:space="preserve">Researcher  </w:t>
      </w:r>
      <w:r>
        <w:rPr>
          <w:rFonts w:ascii="Times New Roman" w:hAnsi="Times New Roman" w:eastAsia="Times New Roman" w:cs="Times New Roman"/>
          <w:spacing w:val="13"/>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Well, that concludes the interview. Thank you.</w:t>
      </w:r>
    </w:p>
    <w:p>
      <w:pPr>
        <w:widowControl w:val="0"/>
        <w:tabs>
          <w:tab w:val="left" w:pos="1379"/>
          <w:tab w:val="left" w:pos="1799"/>
        </w:tabs>
        <w:autoSpaceDE w:val="0"/>
        <w:autoSpaceDN w:val="0"/>
        <w:spacing w:after="0" w:line="360" w:lineRule="auto"/>
        <w:ind w:left="120" w:firstLine="0"/>
        <w:jc w:val="both"/>
        <w:rPr>
          <w:rFonts w:ascii="Times New Roman" w:hAnsi="Times New Roman" w:eastAsia="Times New Roman" w:cs="Times New Roman"/>
          <w:sz w:val="24"/>
          <w:szCs w:val="24"/>
          <w:lang w:val="en-US" w:eastAsia="en-US" w:bidi="ar-SA"/>
        </w:rPr>
      </w:pPr>
      <w:r>
        <w:rPr>
          <w:rFonts w:ascii="Times New Roman" w:hAnsi="Times New Roman" w:eastAsia="Times New Roman" w:cs="Times New Roman"/>
          <w:sz w:val="24"/>
          <w:szCs w:val="24"/>
          <w:lang w:val="en-US" w:eastAsia="en-US" w:bidi="ar-SA"/>
        </w:rPr>
        <w:t>Interviewee</w:t>
      </w:r>
      <w:r>
        <w:rPr>
          <w:rFonts w:ascii="Times New Roman" w:hAnsi="Times New Roman" w:eastAsia="Times New Roman" w:cs="Times New Roman"/>
          <w:spacing w:val="65"/>
          <w:sz w:val="24"/>
          <w:szCs w:val="24"/>
          <w:lang w:val="en-US" w:eastAsia="en-US" w:bidi="ar-SA"/>
        </w:rPr>
        <w:t xml:space="preserve"> </w:t>
      </w:r>
      <w:r>
        <w:rPr>
          <w:rFonts w:ascii="Times New Roman" w:hAnsi="Times New Roman" w:eastAsia="Times New Roman" w:cs="Times New Roman"/>
          <w:sz w:val="24"/>
          <w:szCs w:val="24"/>
          <w:lang w:val="en-US" w:eastAsia="en-US" w:bidi="ar-SA"/>
        </w:rPr>
        <w:t>:</w:t>
      </w:r>
      <w:r>
        <w:rPr>
          <w:rFonts w:ascii="Times New Roman" w:hAnsi="Times New Roman" w:eastAsia="Times New Roman" w:cs="Times New Roman"/>
          <w:sz w:val="24"/>
          <w:szCs w:val="24"/>
          <w:lang w:val="en-US" w:eastAsia="en-US" w:bidi="ar-SA"/>
        </w:rPr>
        <w:tab/>
      </w:r>
      <w:r>
        <w:rPr>
          <w:rFonts w:ascii="Times New Roman" w:hAnsi="Times New Roman" w:eastAsia="Times New Roman" w:cs="Times New Roman"/>
          <w:sz w:val="24"/>
          <w:szCs w:val="24"/>
          <w:lang w:val="en-US" w:eastAsia="en-US" w:bidi="ar-SA"/>
        </w:rPr>
        <w:t>Anytime,</w:t>
      </w:r>
      <w:r>
        <w:rPr>
          <w:rFonts w:ascii="Times New Roman" w:hAnsi="Times New Roman" w:eastAsia="Times New Roman" w:cs="Times New Roman"/>
          <w:spacing w:val="-1"/>
          <w:sz w:val="24"/>
          <w:szCs w:val="24"/>
          <w:lang w:val="en-US" w:eastAsia="en-US" w:bidi="ar-SA"/>
        </w:rPr>
        <w:t xml:space="preserve"> </w:t>
      </w:r>
      <w:r>
        <w:rPr>
          <w:rFonts w:ascii="Times New Roman" w:hAnsi="Times New Roman" w:eastAsia="Times New Roman" w:cs="Times New Roman"/>
          <w:sz w:val="24"/>
          <w:szCs w:val="24"/>
          <w:lang w:val="en-US" w:eastAsia="en-US" w:bidi="ar-SA"/>
        </w:rPr>
        <w:t>Sir.</w:t>
      </w:r>
    </w:p>
    <w:p>
      <w:pPr>
        <w:widowControl w:val="0"/>
        <w:tabs>
          <w:tab w:val="left" w:pos="1379"/>
          <w:tab w:val="left" w:pos="1799"/>
        </w:tabs>
        <w:autoSpaceDE w:val="0"/>
        <w:autoSpaceDN w:val="0"/>
        <w:spacing w:after="0" w:line="360" w:lineRule="auto"/>
        <w:ind w:left="120" w:firstLine="0"/>
        <w:jc w:val="both"/>
        <w:rPr>
          <w:rFonts w:ascii="Times New Roman" w:hAnsi="Times New Roman" w:eastAsia="Times New Roman" w:cs="Times New Roman"/>
          <w:sz w:val="24"/>
          <w:szCs w:val="24"/>
          <w:lang w:val="en-US" w:eastAsia="en-US" w:bidi="ar-SA"/>
        </w:rPr>
      </w:pPr>
    </w:p>
    <w:p>
      <w:pPr>
        <w:widowControl w:val="0"/>
        <w:tabs>
          <w:tab w:val="left" w:pos="1379"/>
          <w:tab w:val="left" w:pos="1799"/>
        </w:tabs>
        <w:autoSpaceDE w:val="0"/>
        <w:autoSpaceDN w:val="0"/>
        <w:spacing w:after="0" w:line="360" w:lineRule="auto"/>
        <w:ind w:left="120" w:firstLine="0"/>
        <w:jc w:val="both"/>
        <w:rPr>
          <w:rFonts w:ascii="Times New Roman" w:hAnsi="Times New Roman" w:eastAsia="Times New Roman" w:cs="Times New Roman"/>
          <w:sz w:val="24"/>
          <w:szCs w:val="24"/>
          <w:lang w:val="en-US" w:eastAsia="en-US" w:bidi="ar-SA"/>
        </w:rPr>
      </w:pPr>
    </w:p>
    <w:p>
      <w:pPr>
        <w:widowControl w:val="0"/>
        <w:tabs>
          <w:tab w:val="left" w:pos="1379"/>
          <w:tab w:val="left" w:pos="1799"/>
        </w:tabs>
        <w:autoSpaceDE w:val="0"/>
        <w:autoSpaceDN w:val="0"/>
        <w:spacing w:after="0" w:line="360" w:lineRule="auto"/>
        <w:ind w:left="120" w:firstLine="0"/>
        <w:jc w:val="both"/>
        <w:rPr>
          <w:rFonts w:ascii="Times New Roman" w:hAnsi="Times New Roman" w:eastAsia="Times New Roman" w:cs="Times New Roman"/>
          <w:sz w:val="24"/>
          <w:szCs w:val="24"/>
          <w:lang w:val="en-US" w:eastAsia="en-US" w:bidi="ar-SA"/>
        </w:rPr>
      </w:pPr>
    </w:p>
    <w:p>
      <w:pPr>
        <w:widowControl w:val="0"/>
        <w:tabs>
          <w:tab w:val="left" w:pos="1379"/>
          <w:tab w:val="left" w:pos="1799"/>
        </w:tabs>
        <w:autoSpaceDE w:val="0"/>
        <w:autoSpaceDN w:val="0"/>
        <w:spacing w:after="0" w:line="360" w:lineRule="auto"/>
        <w:ind w:left="120" w:firstLine="0"/>
        <w:jc w:val="both"/>
        <w:rPr>
          <w:rFonts w:ascii="Times New Roman" w:hAnsi="Times New Roman" w:eastAsia="Times New Roman" w:cs="Times New Roman"/>
          <w:sz w:val="24"/>
          <w:szCs w:val="24"/>
          <w:lang w:val="en-US" w:eastAsia="en-US" w:bidi="ar-SA"/>
        </w:rPr>
      </w:pPr>
    </w:p>
    <w:p>
      <w:pPr>
        <w:widowControl w:val="0"/>
        <w:tabs>
          <w:tab w:val="left" w:pos="1379"/>
          <w:tab w:val="left" w:pos="1799"/>
        </w:tabs>
        <w:autoSpaceDE w:val="0"/>
        <w:autoSpaceDN w:val="0"/>
        <w:spacing w:after="0" w:line="360" w:lineRule="auto"/>
        <w:ind w:left="120" w:firstLine="0"/>
        <w:jc w:val="both"/>
        <w:rPr>
          <w:rFonts w:ascii="Times New Roman" w:hAnsi="Times New Roman" w:eastAsia="Times New Roman" w:cs="Times New Roman"/>
          <w:sz w:val="24"/>
          <w:szCs w:val="24"/>
          <w:lang w:val="en-US" w:eastAsia="en-US" w:bidi="ar-SA"/>
        </w:rPr>
      </w:pPr>
    </w:p>
    <w:p>
      <w:pPr>
        <w:widowControl w:val="0"/>
        <w:tabs>
          <w:tab w:val="left" w:pos="1379"/>
          <w:tab w:val="left" w:pos="1799"/>
        </w:tabs>
        <w:autoSpaceDE w:val="0"/>
        <w:autoSpaceDN w:val="0"/>
        <w:spacing w:after="0" w:line="360" w:lineRule="auto"/>
        <w:ind w:left="120" w:firstLine="0"/>
        <w:jc w:val="both"/>
        <w:rPr>
          <w:rFonts w:ascii="Times New Roman" w:hAnsi="Times New Roman" w:eastAsia="Times New Roman" w:cs="Times New Roman"/>
          <w:sz w:val="24"/>
          <w:szCs w:val="24"/>
          <w:lang w:val="en-US" w:eastAsia="en-US" w:bidi="ar-SA"/>
        </w:rPr>
      </w:pPr>
    </w:p>
    <w:p>
      <w:pPr>
        <w:widowControl w:val="0"/>
        <w:tabs>
          <w:tab w:val="left" w:pos="1379"/>
          <w:tab w:val="left" w:pos="1799"/>
        </w:tabs>
        <w:autoSpaceDE w:val="0"/>
        <w:autoSpaceDN w:val="0"/>
        <w:spacing w:after="0" w:line="360" w:lineRule="auto"/>
        <w:ind w:left="120" w:firstLine="0"/>
        <w:jc w:val="both"/>
        <w:rPr>
          <w:rFonts w:ascii="Times New Roman" w:hAnsi="Times New Roman" w:eastAsia="Times New Roman" w:cs="Times New Roman"/>
          <w:sz w:val="24"/>
          <w:szCs w:val="24"/>
          <w:lang w:val="en-US" w:eastAsia="en-US" w:bidi="ar-SA"/>
        </w:rPr>
      </w:pPr>
    </w:p>
    <w:p>
      <w:pPr>
        <w:widowControl w:val="0"/>
        <w:tabs>
          <w:tab w:val="left" w:pos="1379"/>
          <w:tab w:val="left" w:pos="1799"/>
        </w:tabs>
        <w:autoSpaceDE w:val="0"/>
        <w:autoSpaceDN w:val="0"/>
        <w:spacing w:after="0" w:line="360" w:lineRule="auto"/>
        <w:ind w:left="120" w:firstLine="0"/>
        <w:jc w:val="both"/>
        <w:rPr>
          <w:rFonts w:ascii="Times New Roman" w:hAnsi="Times New Roman" w:eastAsia="Times New Roman" w:cs="Times New Roman"/>
          <w:sz w:val="24"/>
          <w:szCs w:val="24"/>
          <w:lang w:val="en-US" w:eastAsia="en-US" w:bidi="ar-SA"/>
        </w:rPr>
      </w:pPr>
    </w:p>
    <w:p>
      <w:pPr>
        <w:widowControl w:val="0"/>
        <w:tabs>
          <w:tab w:val="left" w:pos="1379"/>
          <w:tab w:val="left" w:pos="1799"/>
        </w:tabs>
        <w:autoSpaceDE w:val="0"/>
        <w:autoSpaceDN w:val="0"/>
        <w:spacing w:after="0" w:line="360" w:lineRule="auto"/>
        <w:ind w:left="120" w:firstLine="0"/>
        <w:jc w:val="both"/>
        <w:rPr>
          <w:rFonts w:ascii="Times New Roman" w:hAnsi="Times New Roman" w:eastAsia="Times New Roman" w:cs="Times New Roman"/>
          <w:sz w:val="24"/>
          <w:szCs w:val="24"/>
          <w:lang w:val="en-US" w:eastAsia="en-US" w:bidi="ar-SA"/>
        </w:rPr>
      </w:pPr>
    </w:p>
    <w:p>
      <w:pPr>
        <w:widowControl w:val="0"/>
        <w:tabs>
          <w:tab w:val="left" w:pos="1379"/>
          <w:tab w:val="left" w:pos="1799"/>
        </w:tabs>
        <w:autoSpaceDE w:val="0"/>
        <w:autoSpaceDN w:val="0"/>
        <w:spacing w:after="0" w:line="360" w:lineRule="auto"/>
        <w:ind w:left="120" w:firstLine="0"/>
        <w:jc w:val="both"/>
        <w:rPr>
          <w:rFonts w:ascii="Times New Roman" w:hAnsi="Times New Roman" w:eastAsia="Times New Roman" w:cs="Times New Roman"/>
          <w:sz w:val="24"/>
          <w:szCs w:val="24"/>
          <w:lang w:val="en-US" w:eastAsia="en-US" w:bidi="ar-SA"/>
        </w:rPr>
      </w:pPr>
    </w:p>
    <w:p>
      <w:pPr>
        <w:widowControl w:val="0"/>
        <w:tabs>
          <w:tab w:val="left" w:pos="1379"/>
          <w:tab w:val="left" w:pos="1799"/>
        </w:tabs>
        <w:autoSpaceDE w:val="0"/>
        <w:autoSpaceDN w:val="0"/>
        <w:spacing w:after="0" w:line="360" w:lineRule="auto"/>
        <w:ind w:left="120" w:firstLine="0"/>
        <w:jc w:val="both"/>
        <w:rPr>
          <w:rFonts w:ascii="Times New Roman" w:hAnsi="Times New Roman" w:eastAsia="Times New Roman" w:cs="Times New Roman"/>
          <w:sz w:val="24"/>
          <w:szCs w:val="24"/>
          <w:lang w:val="en-US" w:eastAsia="en-US" w:bidi="ar-SA"/>
        </w:rPr>
      </w:pPr>
    </w:p>
    <w:p>
      <w:pPr>
        <w:widowControl w:val="0"/>
        <w:tabs>
          <w:tab w:val="left" w:pos="1379"/>
          <w:tab w:val="left" w:pos="1799"/>
        </w:tabs>
        <w:autoSpaceDE w:val="0"/>
        <w:autoSpaceDN w:val="0"/>
        <w:spacing w:after="0" w:line="360" w:lineRule="auto"/>
        <w:ind w:left="120" w:firstLine="0"/>
        <w:jc w:val="both"/>
        <w:rPr>
          <w:rFonts w:ascii="Times New Roman" w:hAnsi="Times New Roman" w:eastAsia="Times New Roman" w:cs="Times New Roman"/>
          <w:sz w:val="24"/>
          <w:szCs w:val="24"/>
          <w:lang w:val="en-US" w:eastAsia="en-US" w:bidi="ar-SA"/>
        </w:rPr>
      </w:pPr>
    </w:p>
    <w:p>
      <w:pPr>
        <w:widowControl w:val="0"/>
        <w:tabs>
          <w:tab w:val="left" w:pos="1379"/>
          <w:tab w:val="left" w:pos="1799"/>
        </w:tabs>
        <w:autoSpaceDE w:val="0"/>
        <w:autoSpaceDN w:val="0"/>
        <w:spacing w:after="0" w:line="360" w:lineRule="auto"/>
        <w:ind w:left="120" w:firstLine="0"/>
        <w:jc w:val="both"/>
        <w:rPr>
          <w:rFonts w:ascii="Times New Roman" w:hAnsi="Times New Roman" w:eastAsia="Times New Roman" w:cs="Times New Roman"/>
          <w:sz w:val="24"/>
          <w:szCs w:val="24"/>
          <w:lang w:val="en-US" w:eastAsia="en-US" w:bidi="ar-SA"/>
        </w:rPr>
      </w:pPr>
    </w:p>
    <w:p>
      <w:pPr>
        <w:widowControl w:val="0"/>
        <w:tabs>
          <w:tab w:val="left" w:pos="1379"/>
          <w:tab w:val="left" w:pos="1799"/>
        </w:tabs>
        <w:autoSpaceDE w:val="0"/>
        <w:autoSpaceDN w:val="0"/>
        <w:spacing w:after="0" w:line="360" w:lineRule="auto"/>
        <w:ind w:left="120" w:firstLine="0"/>
        <w:jc w:val="both"/>
        <w:rPr>
          <w:rFonts w:ascii="Times New Roman" w:hAnsi="Times New Roman" w:eastAsia="Times New Roman" w:cs="Times New Roman"/>
          <w:sz w:val="24"/>
          <w:szCs w:val="24"/>
          <w:lang w:val="en-US" w:eastAsia="en-US" w:bidi="ar-SA"/>
        </w:rPr>
      </w:pPr>
    </w:p>
    <w:p>
      <w:pPr>
        <w:widowControl w:val="0"/>
        <w:tabs>
          <w:tab w:val="left" w:pos="1379"/>
          <w:tab w:val="left" w:pos="1799"/>
        </w:tabs>
        <w:autoSpaceDE w:val="0"/>
        <w:autoSpaceDN w:val="0"/>
        <w:spacing w:after="0" w:line="360" w:lineRule="auto"/>
        <w:ind w:left="120" w:firstLine="0"/>
        <w:jc w:val="both"/>
        <w:rPr>
          <w:rFonts w:ascii="Times New Roman" w:hAnsi="Times New Roman" w:eastAsia="Times New Roman" w:cs="Times New Roman"/>
          <w:sz w:val="24"/>
          <w:szCs w:val="24"/>
          <w:lang w:val="en-US" w:eastAsia="en-US" w:bidi="ar-SA"/>
        </w:rPr>
      </w:pPr>
    </w:p>
    <w:p>
      <w:pPr>
        <w:widowControl w:val="0"/>
        <w:tabs>
          <w:tab w:val="left" w:pos="1379"/>
          <w:tab w:val="left" w:pos="1799"/>
        </w:tabs>
        <w:autoSpaceDE w:val="0"/>
        <w:autoSpaceDN w:val="0"/>
        <w:spacing w:after="0" w:line="360" w:lineRule="auto"/>
        <w:ind w:left="120" w:firstLine="0"/>
        <w:jc w:val="both"/>
        <w:rPr>
          <w:rFonts w:ascii="Times New Roman" w:hAnsi="Times New Roman" w:eastAsia="Times New Roman" w:cs="Times New Roman"/>
          <w:sz w:val="24"/>
          <w:szCs w:val="24"/>
          <w:lang w:val="en-US" w:eastAsia="en-US" w:bidi="ar-SA"/>
        </w:rPr>
      </w:pPr>
    </w:p>
    <w:p>
      <w:pPr>
        <w:widowControl w:val="0"/>
        <w:tabs>
          <w:tab w:val="left" w:pos="1379"/>
          <w:tab w:val="left" w:pos="1799"/>
        </w:tabs>
        <w:autoSpaceDE w:val="0"/>
        <w:autoSpaceDN w:val="0"/>
        <w:spacing w:after="0" w:line="360" w:lineRule="auto"/>
        <w:ind w:left="120" w:firstLine="0"/>
        <w:jc w:val="both"/>
        <w:rPr>
          <w:rFonts w:ascii="Times New Roman" w:hAnsi="Times New Roman" w:eastAsia="Times New Roman" w:cs="Times New Roman"/>
          <w:sz w:val="24"/>
          <w:szCs w:val="24"/>
          <w:lang w:val="en-US" w:eastAsia="en-US" w:bidi="ar-SA"/>
        </w:rPr>
      </w:pPr>
    </w:p>
    <w:p>
      <w:pPr>
        <w:widowControl w:val="0"/>
        <w:tabs>
          <w:tab w:val="left" w:pos="1379"/>
          <w:tab w:val="left" w:pos="1799"/>
        </w:tabs>
        <w:autoSpaceDE w:val="0"/>
        <w:autoSpaceDN w:val="0"/>
        <w:spacing w:after="0" w:line="360" w:lineRule="auto"/>
        <w:ind w:left="120" w:firstLine="0"/>
        <w:jc w:val="both"/>
        <w:rPr>
          <w:rFonts w:ascii="Times New Roman" w:hAnsi="Times New Roman" w:eastAsia="Times New Roman" w:cs="Times New Roman"/>
          <w:sz w:val="24"/>
          <w:szCs w:val="24"/>
          <w:lang w:val="en-US" w:eastAsia="en-US" w:bidi="ar-SA"/>
        </w:rPr>
      </w:pPr>
    </w:p>
    <w:p>
      <w:pPr>
        <w:widowControl w:val="0"/>
        <w:tabs>
          <w:tab w:val="left" w:pos="1379"/>
          <w:tab w:val="left" w:pos="1799"/>
        </w:tabs>
        <w:autoSpaceDE w:val="0"/>
        <w:autoSpaceDN w:val="0"/>
        <w:spacing w:after="0" w:line="360" w:lineRule="auto"/>
        <w:ind w:left="120" w:firstLine="0"/>
        <w:jc w:val="both"/>
        <w:rPr>
          <w:rFonts w:ascii="Times New Roman" w:hAnsi="Times New Roman" w:eastAsia="Times New Roman" w:cs="Times New Roman"/>
          <w:sz w:val="24"/>
          <w:szCs w:val="24"/>
          <w:lang w:val="en-US" w:eastAsia="en-US" w:bidi="ar-SA"/>
        </w:rPr>
      </w:pPr>
    </w:p>
    <w:p>
      <w:pPr>
        <w:widowControl w:val="0"/>
        <w:tabs>
          <w:tab w:val="left" w:pos="1379"/>
          <w:tab w:val="left" w:pos="1799"/>
        </w:tabs>
        <w:autoSpaceDE w:val="0"/>
        <w:autoSpaceDN w:val="0"/>
        <w:spacing w:after="0" w:line="360" w:lineRule="auto"/>
        <w:ind w:left="120" w:firstLine="0"/>
        <w:jc w:val="both"/>
        <w:rPr>
          <w:rFonts w:ascii="Times New Roman" w:hAnsi="Times New Roman" w:eastAsia="Times New Roman" w:cs="Times New Roman"/>
          <w:sz w:val="24"/>
          <w:szCs w:val="24"/>
          <w:lang w:val="en-US" w:eastAsia="en-US" w:bidi="ar-SA"/>
        </w:rPr>
      </w:pPr>
    </w:p>
    <w:p>
      <w:pPr>
        <w:widowControl w:val="0"/>
        <w:tabs>
          <w:tab w:val="left" w:pos="1379"/>
          <w:tab w:val="left" w:pos="1799"/>
        </w:tabs>
        <w:autoSpaceDE w:val="0"/>
        <w:autoSpaceDN w:val="0"/>
        <w:spacing w:after="0" w:line="360" w:lineRule="auto"/>
        <w:ind w:left="120" w:firstLine="0"/>
        <w:jc w:val="both"/>
        <w:rPr>
          <w:rFonts w:ascii="Times New Roman" w:hAnsi="Times New Roman" w:eastAsia="Times New Roman" w:cs="Times New Roman"/>
          <w:sz w:val="24"/>
          <w:szCs w:val="24"/>
          <w:lang w:val="en-US" w:eastAsia="en-US" w:bidi="ar-SA"/>
        </w:rPr>
      </w:pPr>
    </w:p>
    <w:p>
      <w:pPr>
        <w:widowControl w:val="0"/>
        <w:tabs>
          <w:tab w:val="left" w:pos="1379"/>
          <w:tab w:val="left" w:pos="1799"/>
        </w:tabs>
        <w:autoSpaceDE w:val="0"/>
        <w:autoSpaceDN w:val="0"/>
        <w:spacing w:after="0" w:line="360" w:lineRule="auto"/>
        <w:ind w:left="120" w:firstLine="0"/>
        <w:jc w:val="both"/>
        <w:rPr>
          <w:rFonts w:ascii="Times New Roman" w:hAnsi="Times New Roman" w:eastAsia="Times New Roman" w:cs="Times New Roman"/>
          <w:sz w:val="24"/>
          <w:szCs w:val="24"/>
          <w:lang w:val="en-US" w:eastAsia="en-US" w:bidi="ar-SA"/>
        </w:rPr>
      </w:pPr>
    </w:p>
    <w:p>
      <w:pPr>
        <w:widowControl/>
        <w:tabs>
          <w:tab w:val="left" w:pos="360"/>
          <w:tab w:val="left" w:pos="450"/>
          <w:tab w:val="left" w:pos="630"/>
        </w:tabs>
        <w:autoSpaceDE/>
        <w:autoSpaceDN/>
        <w:spacing w:line="480" w:lineRule="auto"/>
        <w:jc w:val="center"/>
        <w:rPr>
          <w:rFonts w:ascii="Times New Roman" w:hAnsi="Times New Roman" w:eastAsia="Calibri" w:cs="Times New Roman"/>
          <w:b/>
          <w:bCs/>
          <w:sz w:val="24"/>
          <w:szCs w:val="24"/>
          <w:lang w:val="id-ID"/>
        </w:rPr>
      </w:pPr>
      <w:r>
        <w:rPr>
          <w:rFonts w:ascii="Times New Roman" w:hAnsi="Times New Roman" w:eastAsia="Calibri" w:cs="Times New Roman"/>
          <w:b/>
          <w:bCs/>
          <w:sz w:val="24"/>
          <w:szCs w:val="24"/>
          <w:lang w:val="id-ID"/>
        </w:rPr>
        <w:t>APPENDIX E</w:t>
      </w:r>
    </w:p>
    <w:p>
      <w:pPr>
        <w:widowControl/>
        <w:tabs>
          <w:tab w:val="left" w:pos="360"/>
          <w:tab w:val="left" w:pos="450"/>
          <w:tab w:val="left" w:pos="630"/>
        </w:tabs>
        <w:autoSpaceDE/>
        <w:autoSpaceDN/>
        <w:spacing w:line="480" w:lineRule="auto"/>
        <w:jc w:val="center"/>
        <w:rPr>
          <w:rFonts w:ascii="Times New Roman" w:hAnsi="Times New Roman" w:eastAsia="Calibri" w:cs="Times New Roman"/>
          <w:b/>
          <w:bCs/>
          <w:sz w:val="24"/>
          <w:szCs w:val="24"/>
          <w:lang w:val="id-ID"/>
        </w:rPr>
      </w:pPr>
      <w:r>
        <w:rPr>
          <w:rFonts w:hint="default" w:ascii="Times New Roman" w:hAnsi="Times New Roman" w:eastAsia="Calibri" w:cs="Times New Roman"/>
          <w:b/>
          <w:bCs/>
          <w:sz w:val="24"/>
          <w:szCs w:val="24"/>
          <w:lang w:val="en-US"/>
        </w:rPr>
        <w:drawing>
          <wp:anchor distT="0" distB="0" distL="114300" distR="114300" simplePos="0" relativeHeight="251669504" behindDoc="0" locked="0" layoutInCell="1" allowOverlap="1">
            <wp:simplePos x="0" y="0"/>
            <wp:positionH relativeFrom="column">
              <wp:posOffset>-381000</wp:posOffset>
            </wp:positionH>
            <wp:positionV relativeFrom="paragraph">
              <wp:posOffset>279400</wp:posOffset>
            </wp:positionV>
            <wp:extent cx="6250940" cy="7047230"/>
            <wp:effectExtent l="0" t="0" r="6985" b="1270"/>
            <wp:wrapNone/>
            <wp:docPr id="20" name="Picture 20" descr="IMG_9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MG_9939"/>
                    <pic:cNvPicPr>
                      <a:picLocks noChangeAspect="1"/>
                    </pic:cNvPicPr>
                  </pic:nvPicPr>
                  <pic:blipFill>
                    <a:blip r:embed="rId30"/>
                    <a:srcRect t="25124" b="33122"/>
                    <a:stretch>
                      <a:fillRect/>
                    </a:stretch>
                  </pic:blipFill>
                  <pic:spPr>
                    <a:xfrm>
                      <a:off x="0" y="0"/>
                      <a:ext cx="6250940" cy="7047230"/>
                    </a:xfrm>
                    <a:prstGeom prst="rect">
                      <a:avLst/>
                    </a:prstGeom>
                  </pic:spPr>
                </pic:pic>
              </a:graphicData>
            </a:graphic>
          </wp:anchor>
        </w:drawing>
      </w:r>
      <w:r>
        <w:rPr>
          <w:rFonts w:ascii="Times New Roman" w:hAnsi="Times New Roman" w:eastAsia="Calibri" w:cs="Times New Roman"/>
          <w:b/>
          <w:bCs/>
          <w:sz w:val="24"/>
          <w:szCs w:val="24"/>
          <w:lang w:val="id-ID"/>
        </w:rPr>
        <w:t>TRANSCRIPTION APPROVAL SHEET</w:t>
      </w:r>
    </w:p>
    <w:p>
      <w:pPr>
        <w:widowControl/>
        <w:tabs>
          <w:tab w:val="left" w:pos="360"/>
          <w:tab w:val="left" w:pos="450"/>
          <w:tab w:val="left" w:pos="630"/>
        </w:tabs>
        <w:autoSpaceDE/>
        <w:autoSpaceDN/>
        <w:spacing w:line="480" w:lineRule="auto"/>
        <w:jc w:val="center"/>
        <w:rPr>
          <w:rFonts w:ascii="Times New Roman" w:hAnsi="Times New Roman" w:eastAsia="Calibri" w:cs="Times New Roman"/>
          <w:b/>
          <w:bCs/>
          <w:sz w:val="24"/>
          <w:szCs w:val="24"/>
          <w:lang w:val="id-ID"/>
        </w:rPr>
      </w:pPr>
    </w:p>
    <w:p>
      <w:pPr>
        <w:widowControl/>
        <w:tabs>
          <w:tab w:val="left" w:pos="360"/>
          <w:tab w:val="left" w:pos="450"/>
          <w:tab w:val="left" w:pos="630"/>
        </w:tabs>
        <w:autoSpaceDE/>
        <w:autoSpaceDN/>
        <w:spacing w:line="480" w:lineRule="auto"/>
        <w:jc w:val="center"/>
        <w:rPr>
          <w:rFonts w:ascii="Times New Roman" w:hAnsi="Times New Roman" w:eastAsia="Calibri" w:cs="Times New Roman"/>
          <w:b/>
          <w:bCs/>
          <w:sz w:val="24"/>
          <w:szCs w:val="24"/>
          <w:lang w:val="id-ID"/>
        </w:rPr>
      </w:pPr>
    </w:p>
    <w:p>
      <w:pPr>
        <w:widowControl/>
        <w:tabs>
          <w:tab w:val="left" w:pos="360"/>
          <w:tab w:val="left" w:pos="450"/>
          <w:tab w:val="left" w:pos="630"/>
        </w:tabs>
        <w:autoSpaceDE/>
        <w:autoSpaceDN/>
        <w:spacing w:line="480" w:lineRule="auto"/>
        <w:jc w:val="center"/>
        <w:rPr>
          <w:rFonts w:ascii="Times New Roman" w:hAnsi="Times New Roman" w:eastAsia="Calibri" w:cs="Times New Roman"/>
          <w:b/>
          <w:bCs/>
          <w:sz w:val="24"/>
          <w:szCs w:val="24"/>
          <w:lang w:val="id-ID"/>
        </w:rPr>
      </w:pPr>
    </w:p>
    <w:p>
      <w:pPr>
        <w:widowControl/>
        <w:tabs>
          <w:tab w:val="left" w:pos="360"/>
          <w:tab w:val="left" w:pos="450"/>
          <w:tab w:val="left" w:pos="630"/>
        </w:tabs>
        <w:autoSpaceDE/>
        <w:autoSpaceDN/>
        <w:spacing w:line="480" w:lineRule="auto"/>
        <w:jc w:val="center"/>
        <w:rPr>
          <w:rFonts w:ascii="Times New Roman" w:hAnsi="Times New Roman" w:eastAsia="Calibri" w:cs="Times New Roman"/>
          <w:b/>
          <w:bCs/>
          <w:sz w:val="24"/>
          <w:szCs w:val="24"/>
          <w:lang w:val="id-ID"/>
        </w:rPr>
      </w:pPr>
    </w:p>
    <w:p>
      <w:pPr>
        <w:widowControl/>
        <w:tabs>
          <w:tab w:val="left" w:pos="360"/>
          <w:tab w:val="left" w:pos="450"/>
          <w:tab w:val="left" w:pos="630"/>
        </w:tabs>
        <w:autoSpaceDE/>
        <w:autoSpaceDN/>
        <w:spacing w:line="480" w:lineRule="auto"/>
        <w:jc w:val="center"/>
        <w:rPr>
          <w:rFonts w:ascii="Times New Roman" w:hAnsi="Times New Roman" w:eastAsia="Calibri" w:cs="Times New Roman"/>
          <w:b/>
          <w:bCs/>
          <w:sz w:val="24"/>
          <w:szCs w:val="24"/>
          <w:lang w:val="id-ID"/>
        </w:rPr>
      </w:pPr>
    </w:p>
    <w:p>
      <w:pPr>
        <w:widowControl/>
        <w:tabs>
          <w:tab w:val="left" w:pos="360"/>
          <w:tab w:val="left" w:pos="450"/>
          <w:tab w:val="left" w:pos="630"/>
        </w:tabs>
        <w:autoSpaceDE/>
        <w:autoSpaceDN/>
        <w:spacing w:line="480" w:lineRule="auto"/>
        <w:jc w:val="center"/>
        <w:rPr>
          <w:rFonts w:ascii="Times New Roman" w:hAnsi="Times New Roman" w:eastAsia="Calibri" w:cs="Times New Roman"/>
          <w:b/>
          <w:bCs/>
          <w:sz w:val="24"/>
          <w:szCs w:val="24"/>
          <w:lang w:val="id-ID"/>
        </w:rPr>
      </w:pPr>
    </w:p>
    <w:p>
      <w:pPr>
        <w:widowControl/>
        <w:tabs>
          <w:tab w:val="left" w:pos="360"/>
          <w:tab w:val="left" w:pos="450"/>
          <w:tab w:val="left" w:pos="630"/>
        </w:tabs>
        <w:autoSpaceDE/>
        <w:autoSpaceDN/>
        <w:spacing w:line="480" w:lineRule="auto"/>
        <w:jc w:val="center"/>
        <w:rPr>
          <w:rFonts w:ascii="Times New Roman" w:hAnsi="Times New Roman" w:eastAsia="Calibri" w:cs="Times New Roman"/>
          <w:b/>
          <w:bCs/>
          <w:sz w:val="24"/>
          <w:szCs w:val="24"/>
          <w:lang w:val="id-ID"/>
        </w:rPr>
      </w:pPr>
    </w:p>
    <w:p>
      <w:pPr>
        <w:widowControl/>
        <w:tabs>
          <w:tab w:val="left" w:pos="360"/>
          <w:tab w:val="left" w:pos="450"/>
          <w:tab w:val="left" w:pos="630"/>
        </w:tabs>
        <w:autoSpaceDE/>
        <w:autoSpaceDN/>
        <w:spacing w:line="480" w:lineRule="auto"/>
        <w:jc w:val="center"/>
        <w:rPr>
          <w:rFonts w:ascii="Times New Roman" w:hAnsi="Times New Roman" w:eastAsia="Calibri" w:cs="Times New Roman"/>
          <w:b/>
          <w:bCs/>
          <w:sz w:val="24"/>
          <w:szCs w:val="24"/>
          <w:lang w:val="id-ID"/>
        </w:rPr>
      </w:pPr>
    </w:p>
    <w:p>
      <w:pPr>
        <w:widowControl/>
        <w:tabs>
          <w:tab w:val="left" w:pos="360"/>
          <w:tab w:val="left" w:pos="450"/>
          <w:tab w:val="left" w:pos="630"/>
        </w:tabs>
        <w:autoSpaceDE/>
        <w:autoSpaceDN/>
        <w:spacing w:line="480" w:lineRule="auto"/>
        <w:jc w:val="center"/>
        <w:rPr>
          <w:rFonts w:ascii="Times New Roman" w:hAnsi="Times New Roman" w:eastAsia="Calibri" w:cs="Times New Roman"/>
          <w:b/>
          <w:bCs/>
          <w:sz w:val="24"/>
          <w:szCs w:val="24"/>
          <w:lang w:val="id-ID"/>
        </w:rPr>
      </w:pPr>
    </w:p>
    <w:p>
      <w:pPr>
        <w:widowControl/>
        <w:tabs>
          <w:tab w:val="left" w:pos="360"/>
          <w:tab w:val="left" w:pos="450"/>
          <w:tab w:val="left" w:pos="630"/>
        </w:tabs>
        <w:autoSpaceDE/>
        <w:autoSpaceDN/>
        <w:spacing w:line="480" w:lineRule="auto"/>
        <w:jc w:val="center"/>
        <w:rPr>
          <w:rFonts w:ascii="Times New Roman" w:hAnsi="Times New Roman" w:eastAsia="Calibri" w:cs="Times New Roman"/>
          <w:b/>
          <w:bCs/>
          <w:sz w:val="24"/>
          <w:szCs w:val="24"/>
          <w:lang w:val="id-ID"/>
        </w:rPr>
      </w:pPr>
    </w:p>
    <w:p>
      <w:pPr>
        <w:widowControl/>
        <w:tabs>
          <w:tab w:val="left" w:pos="360"/>
          <w:tab w:val="left" w:pos="450"/>
          <w:tab w:val="left" w:pos="630"/>
        </w:tabs>
        <w:autoSpaceDE/>
        <w:autoSpaceDN/>
        <w:spacing w:line="480" w:lineRule="auto"/>
        <w:jc w:val="center"/>
        <w:rPr>
          <w:rFonts w:ascii="Times New Roman" w:hAnsi="Times New Roman" w:eastAsia="Calibri" w:cs="Times New Roman"/>
          <w:b/>
          <w:bCs/>
          <w:sz w:val="24"/>
          <w:szCs w:val="24"/>
          <w:lang w:val="id-ID"/>
        </w:rPr>
      </w:pPr>
    </w:p>
    <w:p>
      <w:pPr>
        <w:widowControl/>
        <w:tabs>
          <w:tab w:val="left" w:pos="360"/>
          <w:tab w:val="left" w:pos="450"/>
          <w:tab w:val="left" w:pos="630"/>
        </w:tabs>
        <w:autoSpaceDE/>
        <w:autoSpaceDN/>
        <w:spacing w:line="480" w:lineRule="auto"/>
        <w:jc w:val="center"/>
        <w:rPr>
          <w:rFonts w:ascii="Times New Roman" w:hAnsi="Times New Roman" w:eastAsia="Calibri" w:cs="Times New Roman"/>
          <w:b/>
          <w:bCs/>
          <w:sz w:val="24"/>
          <w:szCs w:val="24"/>
          <w:lang w:val="id-ID"/>
        </w:rPr>
      </w:pPr>
    </w:p>
    <w:p>
      <w:pPr>
        <w:widowControl/>
        <w:tabs>
          <w:tab w:val="left" w:pos="360"/>
          <w:tab w:val="left" w:pos="450"/>
          <w:tab w:val="left" w:pos="630"/>
        </w:tabs>
        <w:autoSpaceDE/>
        <w:autoSpaceDN/>
        <w:spacing w:line="480" w:lineRule="auto"/>
        <w:jc w:val="center"/>
        <w:rPr>
          <w:rFonts w:ascii="Times New Roman" w:hAnsi="Times New Roman" w:eastAsia="Calibri" w:cs="Times New Roman"/>
          <w:b/>
          <w:bCs/>
          <w:sz w:val="24"/>
          <w:szCs w:val="24"/>
          <w:lang w:val="id-ID"/>
        </w:rPr>
      </w:pPr>
    </w:p>
    <w:p>
      <w:pPr>
        <w:widowControl/>
        <w:tabs>
          <w:tab w:val="left" w:pos="360"/>
          <w:tab w:val="left" w:pos="450"/>
          <w:tab w:val="left" w:pos="630"/>
        </w:tabs>
        <w:autoSpaceDE/>
        <w:autoSpaceDN/>
        <w:spacing w:line="480" w:lineRule="auto"/>
        <w:jc w:val="center"/>
        <w:rPr>
          <w:rFonts w:ascii="Times New Roman" w:hAnsi="Times New Roman" w:eastAsia="Calibri" w:cs="Times New Roman"/>
          <w:b/>
          <w:bCs/>
          <w:sz w:val="24"/>
          <w:szCs w:val="24"/>
          <w:lang w:val="id-ID"/>
        </w:rPr>
      </w:pPr>
    </w:p>
    <w:p>
      <w:pPr>
        <w:widowControl/>
        <w:tabs>
          <w:tab w:val="left" w:pos="360"/>
          <w:tab w:val="left" w:pos="450"/>
          <w:tab w:val="left" w:pos="630"/>
        </w:tabs>
        <w:autoSpaceDE/>
        <w:autoSpaceDN/>
        <w:spacing w:line="480" w:lineRule="auto"/>
        <w:jc w:val="center"/>
        <w:rPr>
          <w:rFonts w:ascii="Times New Roman" w:hAnsi="Times New Roman" w:eastAsia="Calibri" w:cs="Times New Roman"/>
          <w:b/>
          <w:bCs/>
          <w:sz w:val="24"/>
          <w:szCs w:val="24"/>
          <w:lang w:val="id-ID"/>
        </w:rPr>
      </w:pPr>
    </w:p>
    <w:p>
      <w:pPr>
        <w:widowControl/>
        <w:tabs>
          <w:tab w:val="left" w:pos="360"/>
          <w:tab w:val="left" w:pos="450"/>
          <w:tab w:val="left" w:pos="630"/>
        </w:tabs>
        <w:autoSpaceDE/>
        <w:autoSpaceDN/>
        <w:spacing w:line="480" w:lineRule="auto"/>
        <w:jc w:val="center"/>
        <w:rPr>
          <w:rFonts w:ascii="Times New Roman" w:hAnsi="Times New Roman" w:eastAsia="Calibri" w:cs="Times New Roman"/>
          <w:b/>
          <w:bCs/>
          <w:sz w:val="24"/>
          <w:szCs w:val="24"/>
          <w:lang w:val="id-ID"/>
        </w:rPr>
      </w:pPr>
    </w:p>
    <w:p>
      <w:pPr>
        <w:widowControl/>
        <w:tabs>
          <w:tab w:val="left" w:pos="360"/>
          <w:tab w:val="left" w:pos="450"/>
          <w:tab w:val="left" w:pos="630"/>
        </w:tabs>
        <w:autoSpaceDE/>
        <w:autoSpaceDN/>
        <w:spacing w:line="480" w:lineRule="auto"/>
        <w:jc w:val="center"/>
        <w:rPr>
          <w:rFonts w:ascii="Times New Roman" w:hAnsi="Times New Roman" w:eastAsia="Calibri" w:cs="Times New Roman"/>
          <w:b/>
          <w:bCs/>
          <w:sz w:val="24"/>
          <w:szCs w:val="24"/>
          <w:lang w:val="id-ID"/>
        </w:rPr>
      </w:pPr>
    </w:p>
    <w:p>
      <w:pPr>
        <w:widowControl/>
        <w:tabs>
          <w:tab w:val="left" w:pos="360"/>
          <w:tab w:val="left" w:pos="450"/>
          <w:tab w:val="left" w:pos="630"/>
        </w:tabs>
        <w:autoSpaceDE/>
        <w:autoSpaceDN/>
        <w:spacing w:line="480" w:lineRule="auto"/>
        <w:jc w:val="center"/>
        <w:rPr>
          <w:rFonts w:ascii="Times New Roman" w:hAnsi="Times New Roman" w:eastAsia="Calibri" w:cs="Times New Roman"/>
          <w:b/>
          <w:bCs/>
          <w:sz w:val="24"/>
          <w:szCs w:val="24"/>
          <w:lang w:val="id-ID"/>
        </w:rPr>
      </w:pPr>
    </w:p>
    <w:p>
      <w:pPr>
        <w:widowControl/>
        <w:tabs>
          <w:tab w:val="left" w:pos="360"/>
          <w:tab w:val="left" w:pos="450"/>
          <w:tab w:val="left" w:pos="630"/>
        </w:tabs>
        <w:autoSpaceDE/>
        <w:autoSpaceDN/>
        <w:spacing w:line="480" w:lineRule="auto"/>
        <w:jc w:val="center"/>
        <w:rPr>
          <w:rFonts w:ascii="Times New Roman" w:hAnsi="Times New Roman" w:eastAsia="Calibri" w:cs="Times New Roman"/>
          <w:b/>
          <w:bCs/>
          <w:sz w:val="24"/>
          <w:szCs w:val="24"/>
          <w:lang w:val="id-ID"/>
        </w:rPr>
      </w:pPr>
    </w:p>
    <w:p>
      <w:pPr>
        <w:widowControl/>
        <w:tabs>
          <w:tab w:val="left" w:pos="360"/>
          <w:tab w:val="left" w:pos="450"/>
          <w:tab w:val="left" w:pos="630"/>
        </w:tabs>
        <w:autoSpaceDE/>
        <w:autoSpaceDN/>
        <w:spacing w:line="480" w:lineRule="auto"/>
        <w:jc w:val="center"/>
        <w:rPr>
          <w:rFonts w:ascii="Times New Roman" w:hAnsi="Times New Roman" w:eastAsia="Calibri" w:cs="Times New Roman"/>
          <w:b/>
          <w:bCs/>
          <w:sz w:val="24"/>
          <w:szCs w:val="24"/>
          <w:lang w:val="id-ID"/>
        </w:rPr>
      </w:pPr>
    </w:p>
    <w:p>
      <w:pPr>
        <w:widowControl/>
        <w:tabs>
          <w:tab w:val="left" w:pos="360"/>
          <w:tab w:val="left" w:pos="450"/>
          <w:tab w:val="left" w:pos="630"/>
        </w:tabs>
        <w:autoSpaceDE/>
        <w:autoSpaceDN/>
        <w:spacing w:line="480" w:lineRule="auto"/>
        <w:jc w:val="center"/>
        <w:rPr>
          <w:rFonts w:ascii="Times New Roman" w:hAnsi="Times New Roman" w:eastAsia="Calibri" w:cs="Times New Roman"/>
          <w:b/>
          <w:bCs/>
          <w:sz w:val="24"/>
          <w:szCs w:val="24"/>
          <w:lang w:val="id-ID"/>
        </w:rPr>
      </w:pPr>
    </w:p>
    <w:p>
      <w:pPr>
        <w:widowControl/>
        <w:tabs>
          <w:tab w:val="left" w:pos="360"/>
          <w:tab w:val="left" w:pos="450"/>
          <w:tab w:val="left" w:pos="630"/>
        </w:tabs>
        <w:autoSpaceDE/>
        <w:autoSpaceDN/>
        <w:spacing w:line="480" w:lineRule="auto"/>
        <w:jc w:val="center"/>
        <w:rPr>
          <w:rFonts w:ascii="Times New Roman" w:hAnsi="Times New Roman" w:eastAsia="Calibri" w:cs="Times New Roman"/>
          <w:b/>
          <w:bCs/>
          <w:sz w:val="24"/>
          <w:szCs w:val="24"/>
          <w:lang w:val="id-ID"/>
        </w:rPr>
      </w:pPr>
    </w:p>
    <w:p>
      <w:pPr>
        <w:widowControl/>
        <w:tabs>
          <w:tab w:val="left" w:pos="360"/>
          <w:tab w:val="left" w:pos="450"/>
          <w:tab w:val="left" w:pos="630"/>
        </w:tabs>
        <w:autoSpaceDE/>
        <w:autoSpaceDN/>
        <w:spacing w:line="480" w:lineRule="auto"/>
        <w:jc w:val="center"/>
        <w:rPr>
          <w:rFonts w:ascii="Times New Roman" w:hAnsi="Times New Roman" w:eastAsia="Calibri" w:cs="Times New Roman"/>
          <w:b/>
          <w:bCs/>
          <w:sz w:val="24"/>
          <w:szCs w:val="24"/>
          <w:lang w:val="id-ID"/>
        </w:rPr>
      </w:pPr>
    </w:p>
    <w:p>
      <w:pPr>
        <w:widowControl/>
        <w:tabs>
          <w:tab w:val="left" w:pos="360"/>
          <w:tab w:val="left" w:pos="450"/>
          <w:tab w:val="left" w:pos="630"/>
        </w:tabs>
        <w:autoSpaceDE/>
        <w:autoSpaceDN/>
        <w:spacing w:line="480" w:lineRule="auto"/>
        <w:jc w:val="center"/>
        <w:rPr>
          <w:rFonts w:ascii="Times New Roman" w:hAnsi="Times New Roman" w:eastAsia="Calibri" w:cs="Times New Roman"/>
          <w:b/>
          <w:bCs/>
          <w:sz w:val="24"/>
          <w:szCs w:val="24"/>
          <w:lang w:val="id-ID"/>
        </w:rPr>
      </w:pPr>
    </w:p>
    <w:p>
      <w:pPr>
        <w:widowControl/>
        <w:tabs>
          <w:tab w:val="left" w:pos="360"/>
          <w:tab w:val="left" w:pos="450"/>
          <w:tab w:val="left" w:pos="630"/>
        </w:tabs>
        <w:autoSpaceDE/>
        <w:autoSpaceDN/>
        <w:spacing w:line="480" w:lineRule="auto"/>
        <w:jc w:val="center"/>
        <w:rPr>
          <w:rFonts w:ascii="Times New Roman" w:hAnsi="Times New Roman" w:eastAsia="Calibri" w:cs="Times New Roman"/>
          <w:b/>
          <w:bCs/>
          <w:sz w:val="24"/>
          <w:szCs w:val="24"/>
          <w:lang w:val="id-ID"/>
        </w:rPr>
      </w:pPr>
    </w:p>
    <w:p>
      <w:pPr>
        <w:widowControl/>
        <w:tabs>
          <w:tab w:val="left" w:pos="360"/>
          <w:tab w:val="left" w:pos="450"/>
          <w:tab w:val="left" w:pos="630"/>
        </w:tabs>
        <w:autoSpaceDE/>
        <w:autoSpaceDN/>
        <w:spacing w:line="480" w:lineRule="auto"/>
        <w:jc w:val="center"/>
        <w:rPr>
          <w:rFonts w:asciiTheme="majorBidi" w:hAnsiTheme="majorBidi" w:cstheme="majorBidi"/>
          <w:b/>
          <w:bCs/>
          <w:sz w:val="24"/>
          <w:szCs w:val="24"/>
        </w:rPr>
      </w:pPr>
      <w:r>
        <w:rPr>
          <w:rFonts w:asciiTheme="majorBidi" w:hAnsiTheme="majorBidi" w:cstheme="majorBidi"/>
          <w:b/>
          <w:bCs/>
          <w:sz w:val="24"/>
          <w:szCs w:val="24"/>
        </w:rPr>
        <w:t>APPENDIX F</w:t>
      </w:r>
    </w:p>
    <w:p>
      <w:pPr>
        <w:widowControl/>
        <w:tabs>
          <w:tab w:val="left" w:pos="360"/>
          <w:tab w:val="left" w:pos="450"/>
          <w:tab w:val="left" w:pos="630"/>
        </w:tabs>
        <w:autoSpaceDE/>
        <w:autoSpaceDN/>
        <w:spacing w:line="480" w:lineRule="auto"/>
        <w:jc w:val="center"/>
        <w:outlineLvl w:val="0"/>
        <w:rPr>
          <w:rFonts w:ascii="Times New Roman" w:hAnsi="Times New Roman" w:eastAsia="Calibri" w:cs="Times New Roman"/>
          <w:b/>
          <w:bCs/>
          <w:sz w:val="24"/>
          <w:szCs w:val="24"/>
          <w:lang w:val="id-ID"/>
        </w:rPr>
      </w:pPr>
      <w:bookmarkStart w:id="56" w:name="_Toc5408"/>
      <w:r>
        <w:rPr>
          <w:rFonts w:asciiTheme="majorBidi" w:hAnsiTheme="majorBidi" w:cstheme="majorBidi"/>
          <w:b/>
          <w:bCs/>
        </w:rPr>
        <w:t>DOCUMENTATION</w:t>
      </w:r>
      <w:bookmarkEnd w:id="56"/>
    </w:p>
    <w:p>
      <w:pPr>
        <w:widowControl/>
        <w:tabs>
          <w:tab w:val="left" w:pos="360"/>
          <w:tab w:val="left" w:pos="450"/>
          <w:tab w:val="left" w:pos="630"/>
        </w:tabs>
        <w:autoSpaceDE/>
        <w:autoSpaceDN/>
        <w:spacing w:line="480" w:lineRule="auto"/>
        <w:jc w:val="center"/>
        <w:rPr>
          <w:rFonts w:hint="default" w:ascii="Times New Roman" w:hAnsi="Times New Roman" w:eastAsia="Calibri" w:cs="Times New Roman"/>
          <w:b/>
          <w:bCs/>
          <w:sz w:val="24"/>
          <w:szCs w:val="24"/>
          <w:lang w:val="en-US"/>
        </w:rPr>
      </w:pPr>
      <w:r>
        <w:rPr>
          <w:rFonts w:hint="default" w:ascii="Times New Roman" w:hAnsi="Times New Roman" w:eastAsia="Calibri" w:cs="Times New Roman"/>
          <w:b/>
          <w:bCs/>
          <w:sz w:val="24"/>
          <w:szCs w:val="24"/>
          <w:lang w:val="en-US"/>
        </w:rPr>
        <w:drawing>
          <wp:anchor distT="0" distB="0" distL="114300" distR="114300" simplePos="0" relativeHeight="251673600" behindDoc="0" locked="0" layoutInCell="1" allowOverlap="1">
            <wp:simplePos x="0" y="0"/>
            <wp:positionH relativeFrom="column">
              <wp:posOffset>1138555</wp:posOffset>
            </wp:positionH>
            <wp:positionV relativeFrom="paragraph">
              <wp:posOffset>128905</wp:posOffset>
            </wp:positionV>
            <wp:extent cx="3390265" cy="2543175"/>
            <wp:effectExtent l="0" t="0" r="635" b="0"/>
            <wp:wrapNone/>
            <wp:docPr id="21" name="Picture 21" descr="IMG_7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G_7599"/>
                    <pic:cNvPicPr>
                      <a:picLocks noChangeAspect="1"/>
                    </pic:cNvPicPr>
                  </pic:nvPicPr>
                  <pic:blipFill>
                    <a:blip r:embed="rId31"/>
                    <a:stretch>
                      <a:fillRect/>
                    </a:stretch>
                  </pic:blipFill>
                  <pic:spPr>
                    <a:xfrm>
                      <a:off x="0" y="0"/>
                      <a:ext cx="3390265" cy="2543175"/>
                    </a:xfrm>
                    <a:prstGeom prst="rect">
                      <a:avLst/>
                    </a:prstGeom>
                  </pic:spPr>
                </pic:pic>
              </a:graphicData>
            </a:graphic>
          </wp:anchor>
        </w:drawing>
      </w:r>
    </w:p>
    <w:p>
      <w:pPr>
        <w:widowControl w:val="0"/>
        <w:tabs>
          <w:tab w:val="left" w:pos="1379"/>
          <w:tab w:val="left" w:pos="1799"/>
        </w:tabs>
        <w:autoSpaceDE w:val="0"/>
        <w:autoSpaceDN w:val="0"/>
        <w:spacing w:after="0" w:line="360" w:lineRule="auto"/>
        <w:ind w:left="120" w:firstLine="0"/>
        <w:jc w:val="center"/>
        <w:rPr>
          <w:rFonts w:hint="default" w:ascii="Times New Roman" w:hAnsi="Times New Roman" w:eastAsia="Times New Roman" w:cs="Times New Roman"/>
          <w:b/>
          <w:bCs/>
          <w:sz w:val="24"/>
          <w:szCs w:val="24"/>
          <w:lang w:val="en-US" w:eastAsia="en-US" w:bidi="ar-SA"/>
        </w:rPr>
      </w:pPr>
    </w:p>
    <w:p>
      <w:pPr>
        <w:widowControl w:val="0"/>
        <w:tabs>
          <w:tab w:val="left" w:pos="1379"/>
          <w:tab w:val="left" w:pos="1799"/>
        </w:tabs>
        <w:autoSpaceDE w:val="0"/>
        <w:autoSpaceDN w:val="0"/>
        <w:spacing w:after="0" w:line="360" w:lineRule="auto"/>
        <w:ind w:left="120" w:firstLine="0"/>
        <w:jc w:val="center"/>
        <w:rPr>
          <w:rFonts w:hint="default" w:ascii="Times New Roman" w:hAnsi="Times New Roman" w:eastAsia="Times New Roman" w:cs="Times New Roman"/>
          <w:b/>
          <w:bCs/>
          <w:sz w:val="24"/>
          <w:szCs w:val="24"/>
          <w:lang w:val="en-US" w:eastAsia="en-US" w:bidi="ar-SA"/>
        </w:rPr>
      </w:pPr>
    </w:p>
    <w:p>
      <w:pPr>
        <w:widowControl w:val="0"/>
        <w:tabs>
          <w:tab w:val="left" w:pos="1379"/>
          <w:tab w:val="left" w:pos="1799"/>
        </w:tabs>
        <w:autoSpaceDE w:val="0"/>
        <w:autoSpaceDN w:val="0"/>
        <w:spacing w:after="0" w:line="360" w:lineRule="auto"/>
        <w:ind w:left="120" w:firstLine="0"/>
        <w:jc w:val="center"/>
        <w:rPr>
          <w:rFonts w:hint="default" w:ascii="Times New Roman" w:hAnsi="Times New Roman" w:eastAsia="Times New Roman" w:cs="Times New Roman"/>
          <w:b/>
          <w:bCs/>
          <w:sz w:val="24"/>
          <w:szCs w:val="24"/>
          <w:lang w:val="en-US" w:eastAsia="en-US" w:bidi="ar-SA"/>
        </w:rPr>
      </w:pPr>
    </w:p>
    <w:p>
      <w:pPr>
        <w:widowControl w:val="0"/>
        <w:tabs>
          <w:tab w:val="left" w:pos="1379"/>
          <w:tab w:val="left" w:pos="1799"/>
        </w:tabs>
        <w:autoSpaceDE w:val="0"/>
        <w:autoSpaceDN w:val="0"/>
        <w:spacing w:after="0" w:line="360" w:lineRule="auto"/>
        <w:ind w:left="120" w:firstLine="0"/>
        <w:jc w:val="center"/>
        <w:rPr>
          <w:rFonts w:hint="default" w:ascii="Times New Roman" w:hAnsi="Times New Roman" w:eastAsia="Times New Roman" w:cs="Times New Roman"/>
          <w:b/>
          <w:bCs/>
          <w:sz w:val="24"/>
          <w:szCs w:val="24"/>
          <w:lang w:val="en-US" w:eastAsia="en-US" w:bidi="ar-SA"/>
        </w:rPr>
      </w:pPr>
    </w:p>
    <w:p>
      <w:pPr>
        <w:widowControl w:val="0"/>
        <w:tabs>
          <w:tab w:val="left" w:pos="1379"/>
          <w:tab w:val="left" w:pos="1799"/>
        </w:tabs>
        <w:autoSpaceDE w:val="0"/>
        <w:autoSpaceDN w:val="0"/>
        <w:spacing w:after="0" w:line="360" w:lineRule="auto"/>
        <w:ind w:left="120" w:firstLine="0"/>
        <w:jc w:val="center"/>
        <w:rPr>
          <w:rFonts w:hint="default" w:ascii="Times New Roman" w:hAnsi="Times New Roman" w:eastAsia="Times New Roman" w:cs="Times New Roman"/>
          <w:b/>
          <w:bCs/>
          <w:sz w:val="24"/>
          <w:szCs w:val="24"/>
          <w:lang w:val="en-US" w:eastAsia="en-US" w:bidi="ar-SA"/>
        </w:rPr>
      </w:pPr>
    </w:p>
    <w:p>
      <w:pPr>
        <w:widowControl w:val="0"/>
        <w:tabs>
          <w:tab w:val="left" w:pos="1379"/>
          <w:tab w:val="left" w:pos="1799"/>
        </w:tabs>
        <w:autoSpaceDE w:val="0"/>
        <w:autoSpaceDN w:val="0"/>
        <w:spacing w:after="0" w:line="360" w:lineRule="auto"/>
        <w:ind w:left="120" w:firstLine="0"/>
        <w:jc w:val="center"/>
        <w:rPr>
          <w:rFonts w:hint="default" w:ascii="Times New Roman" w:hAnsi="Times New Roman" w:eastAsia="Times New Roman" w:cs="Times New Roman"/>
          <w:b/>
          <w:bCs/>
          <w:sz w:val="24"/>
          <w:szCs w:val="24"/>
          <w:lang w:val="en-US" w:eastAsia="en-US" w:bidi="ar-SA"/>
        </w:rPr>
      </w:pPr>
    </w:p>
    <w:p>
      <w:pPr>
        <w:widowControl w:val="0"/>
        <w:tabs>
          <w:tab w:val="left" w:pos="1379"/>
          <w:tab w:val="left" w:pos="1799"/>
        </w:tabs>
        <w:autoSpaceDE w:val="0"/>
        <w:autoSpaceDN w:val="0"/>
        <w:spacing w:after="0" w:line="360" w:lineRule="auto"/>
        <w:ind w:left="120" w:firstLine="0"/>
        <w:jc w:val="center"/>
        <w:rPr>
          <w:rFonts w:hint="default" w:ascii="Times New Roman" w:hAnsi="Times New Roman" w:eastAsia="Times New Roman" w:cs="Times New Roman"/>
          <w:b/>
          <w:bCs/>
          <w:sz w:val="24"/>
          <w:szCs w:val="24"/>
          <w:lang w:val="en-US" w:eastAsia="en-US" w:bidi="ar-SA"/>
        </w:rPr>
      </w:pPr>
    </w:p>
    <w:p>
      <w:pPr>
        <w:widowControl w:val="0"/>
        <w:tabs>
          <w:tab w:val="left" w:pos="1379"/>
          <w:tab w:val="left" w:pos="1799"/>
        </w:tabs>
        <w:autoSpaceDE w:val="0"/>
        <w:autoSpaceDN w:val="0"/>
        <w:spacing w:after="0" w:line="360" w:lineRule="auto"/>
        <w:ind w:left="120" w:firstLine="0"/>
        <w:jc w:val="center"/>
        <w:rPr>
          <w:rFonts w:hint="default" w:ascii="Times New Roman" w:hAnsi="Times New Roman" w:eastAsia="Times New Roman" w:cs="Times New Roman"/>
          <w:b/>
          <w:bCs/>
          <w:sz w:val="24"/>
          <w:szCs w:val="24"/>
          <w:lang w:val="en-US" w:eastAsia="en-US" w:bidi="ar-SA"/>
        </w:rPr>
      </w:pPr>
    </w:p>
    <w:p>
      <w:pPr>
        <w:widowControl w:val="0"/>
        <w:tabs>
          <w:tab w:val="left" w:pos="1379"/>
          <w:tab w:val="left" w:pos="1799"/>
        </w:tabs>
        <w:autoSpaceDE w:val="0"/>
        <w:autoSpaceDN w:val="0"/>
        <w:spacing w:after="0" w:line="360" w:lineRule="auto"/>
        <w:ind w:left="120" w:firstLine="0"/>
        <w:jc w:val="center"/>
        <w:rPr>
          <w:rFonts w:hint="default" w:ascii="Times New Roman" w:hAnsi="Times New Roman" w:eastAsia="Times New Roman" w:cs="Times New Roman"/>
          <w:b/>
          <w:bCs/>
          <w:sz w:val="24"/>
          <w:szCs w:val="24"/>
          <w:lang w:val="en-US" w:eastAsia="en-US" w:bidi="ar-SA"/>
        </w:rPr>
      </w:pPr>
    </w:p>
    <w:p>
      <w:pPr>
        <w:widowControl w:val="0"/>
        <w:tabs>
          <w:tab w:val="left" w:pos="1379"/>
          <w:tab w:val="left" w:pos="1799"/>
        </w:tabs>
        <w:autoSpaceDE w:val="0"/>
        <w:autoSpaceDN w:val="0"/>
        <w:spacing w:after="0" w:line="360" w:lineRule="auto"/>
        <w:ind w:left="120" w:firstLine="0"/>
        <w:jc w:val="center"/>
        <w:rPr>
          <w:rFonts w:hint="default" w:ascii="Times New Roman" w:hAnsi="Times New Roman" w:eastAsia="Times New Roman" w:cs="Times New Roman"/>
          <w:b/>
          <w:bCs/>
          <w:sz w:val="24"/>
          <w:szCs w:val="24"/>
          <w:lang w:val="en-US" w:eastAsia="en-US" w:bidi="ar-SA"/>
        </w:rPr>
      </w:pPr>
      <w:r>
        <w:rPr>
          <w:rFonts w:hint="default" w:ascii="Times New Roman" w:hAnsi="Times New Roman" w:eastAsia="Times New Roman" w:cs="Times New Roman"/>
          <w:b/>
          <w:bCs/>
          <w:sz w:val="24"/>
          <w:szCs w:val="24"/>
          <w:lang w:val="en-US" w:eastAsia="en-US" w:bidi="ar-SA"/>
        </w:rPr>
        <w:t>Participant 1</w:t>
      </w:r>
    </w:p>
    <w:p>
      <w:pPr>
        <w:ind w:right="3782"/>
        <w:jc w:val="both"/>
        <w:rPr>
          <w:rFonts w:hint="default" w:ascii="Calibri"/>
          <w:sz w:val="24"/>
          <w:szCs w:val="24"/>
          <w:lang w:val="en-US"/>
        </w:rPr>
      </w:pPr>
    </w:p>
    <w:p>
      <w:pPr>
        <w:ind w:right="3782" w:firstLine="720" w:firstLineChars="0"/>
        <w:jc w:val="both"/>
        <w:rPr>
          <w:rFonts w:hint="default" w:ascii="Calibri"/>
          <w:sz w:val="24"/>
          <w:szCs w:val="24"/>
          <w:lang w:val="en-US"/>
        </w:rPr>
      </w:pPr>
    </w:p>
    <w:p>
      <w:pPr>
        <w:ind w:right="3782" w:firstLine="720" w:firstLineChars="0"/>
        <w:jc w:val="both"/>
        <w:rPr>
          <w:rFonts w:hint="default" w:ascii="Calibri"/>
          <w:sz w:val="24"/>
          <w:szCs w:val="24"/>
          <w:lang w:val="en-US"/>
        </w:rPr>
      </w:pPr>
    </w:p>
    <w:p>
      <w:pPr>
        <w:ind w:right="3782" w:firstLine="720" w:firstLineChars="0"/>
        <w:jc w:val="both"/>
        <w:rPr>
          <w:rFonts w:hint="default" w:ascii="Calibri"/>
          <w:sz w:val="24"/>
          <w:szCs w:val="24"/>
          <w:lang w:val="en-US"/>
        </w:rPr>
      </w:pPr>
    </w:p>
    <w:p>
      <w:pPr>
        <w:ind w:right="3782" w:firstLine="720" w:firstLineChars="0"/>
        <w:jc w:val="both"/>
        <w:rPr>
          <w:rFonts w:hint="default" w:ascii="Calibri"/>
          <w:sz w:val="24"/>
          <w:szCs w:val="24"/>
          <w:lang w:val="en-US"/>
        </w:rPr>
      </w:pPr>
      <w:r>
        <w:rPr>
          <w:rFonts w:hint="default" w:ascii="Times New Roman" w:hAnsi="Times New Roman" w:eastAsia="Times New Roman" w:cs="Times New Roman"/>
          <w:sz w:val="24"/>
          <w:szCs w:val="24"/>
          <w:lang w:val="en-US" w:eastAsia="en-US" w:bidi="ar-SA"/>
        </w:rPr>
        <w:drawing>
          <wp:anchor distT="0" distB="0" distL="114300" distR="114300" simplePos="0" relativeHeight="251670528" behindDoc="0" locked="0" layoutInCell="1" allowOverlap="1">
            <wp:simplePos x="0" y="0"/>
            <wp:positionH relativeFrom="column">
              <wp:posOffset>1115060</wp:posOffset>
            </wp:positionH>
            <wp:positionV relativeFrom="paragraph">
              <wp:posOffset>38100</wp:posOffset>
            </wp:positionV>
            <wp:extent cx="3495675" cy="2621915"/>
            <wp:effectExtent l="0" t="0" r="0" b="6985"/>
            <wp:wrapNone/>
            <wp:docPr id="22" name="Picture 22" descr="IMG_7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MG_7593"/>
                    <pic:cNvPicPr>
                      <a:picLocks noChangeAspect="1"/>
                    </pic:cNvPicPr>
                  </pic:nvPicPr>
                  <pic:blipFill>
                    <a:blip r:embed="rId32"/>
                    <a:stretch>
                      <a:fillRect/>
                    </a:stretch>
                  </pic:blipFill>
                  <pic:spPr>
                    <a:xfrm>
                      <a:off x="0" y="0"/>
                      <a:ext cx="3495675" cy="2621915"/>
                    </a:xfrm>
                    <a:prstGeom prst="rect">
                      <a:avLst/>
                    </a:prstGeom>
                  </pic:spPr>
                </pic:pic>
              </a:graphicData>
            </a:graphic>
          </wp:anchor>
        </w:drawing>
      </w:r>
    </w:p>
    <w:p>
      <w:pPr>
        <w:ind w:right="3782" w:firstLine="720" w:firstLineChars="0"/>
        <w:jc w:val="both"/>
        <w:rPr>
          <w:rFonts w:hint="default" w:ascii="Calibri"/>
          <w:sz w:val="24"/>
          <w:szCs w:val="24"/>
          <w:lang w:val="en-US"/>
        </w:rPr>
      </w:pPr>
    </w:p>
    <w:p>
      <w:pPr>
        <w:ind w:right="3782" w:firstLine="720" w:firstLineChars="0"/>
        <w:jc w:val="both"/>
        <w:rPr>
          <w:rFonts w:hint="default" w:ascii="Calibri"/>
          <w:sz w:val="24"/>
          <w:szCs w:val="24"/>
          <w:lang w:val="en-US"/>
        </w:rPr>
      </w:pPr>
    </w:p>
    <w:p>
      <w:pPr>
        <w:ind w:right="3782" w:firstLine="720" w:firstLineChars="0"/>
        <w:jc w:val="both"/>
        <w:rPr>
          <w:rFonts w:hint="default" w:ascii="Calibri"/>
          <w:sz w:val="24"/>
          <w:szCs w:val="24"/>
          <w:lang w:val="en-US"/>
        </w:rPr>
      </w:pPr>
    </w:p>
    <w:p>
      <w:pPr>
        <w:ind w:right="3782" w:firstLine="720" w:firstLineChars="0"/>
        <w:jc w:val="both"/>
        <w:rPr>
          <w:rFonts w:hint="default" w:ascii="Calibri"/>
          <w:sz w:val="24"/>
          <w:szCs w:val="24"/>
          <w:lang w:val="en-US"/>
        </w:rPr>
      </w:pPr>
    </w:p>
    <w:p>
      <w:pPr>
        <w:ind w:right="3782" w:firstLine="720" w:firstLineChars="0"/>
        <w:jc w:val="both"/>
        <w:rPr>
          <w:rFonts w:hint="default" w:ascii="Calibri"/>
          <w:sz w:val="24"/>
          <w:szCs w:val="24"/>
          <w:lang w:val="en-US"/>
        </w:rPr>
      </w:pPr>
    </w:p>
    <w:p>
      <w:pPr>
        <w:ind w:right="3782" w:firstLine="720" w:firstLineChars="0"/>
        <w:jc w:val="both"/>
        <w:rPr>
          <w:rFonts w:hint="default" w:ascii="Calibri"/>
          <w:sz w:val="24"/>
          <w:szCs w:val="24"/>
          <w:lang w:val="en-US"/>
        </w:rPr>
      </w:pPr>
    </w:p>
    <w:p>
      <w:pPr>
        <w:ind w:right="3782" w:firstLine="720" w:firstLineChars="0"/>
        <w:jc w:val="both"/>
        <w:rPr>
          <w:rFonts w:hint="default" w:ascii="Calibri"/>
          <w:sz w:val="24"/>
          <w:szCs w:val="24"/>
          <w:lang w:val="en-US"/>
        </w:rPr>
      </w:pPr>
    </w:p>
    <w:p>
      <w:pPr>
        <w:ind w:right="3782" w:firstLine="720" w:firstLineChars="0"/>
        <w:jc w:val="both"/>
        <w:rPr>
          <w:rFonts w:hint="default" w:ascii="Calibri"/>
          <w:sz w:val="24"/>
          <w:szCs w:val="24"/>
          <w:lang w:val="en-US"/>
        </w:rPr>
      </w:pPr>
    </w:p>
    <w:p>
      <w:pPr>
        <w:ind w:right="3782" w:firstLine="720" w:firstLineChars="0"/>
        <w:jc w:val="both"/>
        <w:rPr>
          <w:rFonts w:hint="default" w:ascii="Calibri"/>
          <w:sz w:val="24"/>
          <w:szCs w:val="24"/>
          <w:lang w:val="en-US"/>
        </w:rPr>
      </w:pPr>
    </w:p>
    <w:p>
      <w:pPr>
        <w:ind w:right="3782" w:firstLine="720" w:firstLineChars="0"/>
        <w:jc w:val="both"/>
        <w:rPr>
          <w:rFonts w:hint="default" w:ascii="Calibri"/>
          <w:sz w:val="24"/>
          <w:szCs w:val="24"/>
          <w:lang w:val="en-US"/>
        </w:rPr>
      </w:pPr>
    </w:p>
    <w:p>
      <w:pPr>
        <w:ind w:right="-30" w:rightChars="0" w:firstLine="720" w:firstLineChars="0"/>
        <w:jc w:val="both"/>
        <w:rPr>
          <w:rFonts w:hint="default" w:ascii="Calibri"/>
          <w:sz w:val="24"/>
          <w:szCs w:val="24"/>
          <w:lang w:val="en-US"/>
        </w:rPr>
      </w:pPr>
      <w:r>
        <w:rPr>
          <w:rFonts w:hint="default" w:ascii="Calibri"/>
          <w:sz w:val="24"/>
          <w:szCs w:val="24"/>
          <w:lang w:val="en-US"/>
        </w:rPr>
        <w:tab/>
      </w:r>
      <w:r>
        <w:rPr>
          <w:rFonts w:hint="default" w:ascii="Calibri"/>
          <w:sz w:val="24"/>
          <w:szCs w:val="24"/>
          <w:lang w:val="en-US"/>
        </w:rPr>
        <w:tab/>
      </w:r>
      <w:r>
        <w:rPr>
          <w:rFonts w:hint="default" w:ascii="Calibri"/>
          <w:sz w:val="24"/>
          <w:szCs w:val="24"/>
          <w:lang w:val="en-US"/>
        </w:rPr>
        <w:tab/>
      </w:r>
      <w:r>
        <w:rPr>
          <w:rFonts w:hint="default" w:ascii="Calibri"/>
          <w:sz w:val="24"/>
          <w:szCs w:val="24"/>
          <w:lang w:val="en-US"/>
        </w:rPr>
        <w:tab/>
      </w:r>
    </w:p>
    <w:p>
      <w:pPr>
        <w:ind w:right="-30" w:rightChars="0" w:firstLine="720" w:firstLineChars="0"/>
        <w:jc w:val="both"/>
        <w:rPr>
          <w:rFonts w:hint="default" w:ascii="Calibri"/>
          <w:sz w:val="24"/>
          <w:szCs w:val="24"/>
          <w:lang w:val="en-US"/>
        </w:rPr>
      </w:pPr>
    </w:p>
    <w:p>
      <w:pPr>
        <w:ind w:right="-30" w:rightChars="0" w:firstLine="720" w:firstLineChars="0"/>
        <w:jc w:val="both"/>
        <w:rPr>
          <w:rFonts w:hint="default" w:ascii="Calibri"/>
          <w:sz w:val="24"/>
          <w:szCs w:val="24"/>
          <w:lang w:val="en-US"/>
        </w:rPr>
      </w:pPr>
    </w:p>
    <w:p>
      <w:pPr>
        <w:ind w:right="-30" w:rightChars="0" w:firstLine="720" w:firstLineChars="0"/>
        <w:jc w:val="both"/>
        <w:rPr>
          <w:rFonts w:hint="default" w:ascii="Calibri"/>
          <w:sz w:val="24"/>
          <w:szCs w:val="24"/>
          <w:lang w:val="en-US"/>
        </w:rPr>
      </w:pPr>
    </w:p>
    <w:p>
      <w:pPr>
        <w:ind w:right="-30" w:rightChars="0" w:firstLine="720" w:firstLineChars="0"/>
        <w:jc w:val="cente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Participant 2</w:t>
      </w:r>
    </w:p>
    <w:p>
      <w:pPr>
        <w:ind w:right="-30" w:rightChars="0" w:firstLine="720" w:firstLineChars="0"/>
        <w:jc w:val="both"/>
        <w:rPr>
          <w:rFonts w:hint="default" w:ascii="Times New Roman" w:hAnsi="Times New Roman" w:cs="Times New Roman"/>
          <w:b/>
          <w:bCs/>
          <w:sz w:val="24"/>
          <w:szCs w:val="24"/>
          <w:lang w:val="en-US"/>
        </w:rPr>
      </w:pPr>
    </w:p>
    <w:p>
      <w:pPr>
        <w:ind w:right="-30" w:rightChars="0" w:firstLine="720" w:firstLineChars="0"/>
        <w:jc w:val="both"/>
        <w:rPr>
          <w:rFonts w:hint="default" w:ascii="Times New Roman" w:hAnsi="Times New Roman" w:cs="Times New Roman"/>
          <w:b/>
          <w:bCs/>
          <w:sz w:val="24"/>
          <w:szCs w:val="24"/>
          <w:lang w:val="en-US"/>
        </w:rPr>
      </w:pPr>
    </w:p>
    <w:p>
      <w:pPr>
        <w:ind w:right="-30" w:rightChars="0" w:firstLine="720" w:firstLineChars="0"/>
        <w:jc w:val="both"/>
        <w:rPr>
          <w:rFonts w:hint="default" w:ascii="Times New Roman" w:hAnsi="Times New Roman" w:cs="Times New Roman"/>
          <w:b/>
          <w:bCs/>
          <w:sz w:val="24"/>
          <w:szCs w:val="24"/>
          <w:lang w:val="en-US"/>
        </w:rPr>
      </w:pPr>
    </w:p>
    <w:p>
      <w:pPr>
        <w:ind w:right="-30" w:rightChars="0" w:firstLine="720" w:firstLineChars="0"/>
        <w:jc w:val="both"/>
        <w:rPr>
          <w:rFonts w:hint="default" w:ascii="Times New Roman" w:hAnsi="Times New Roman" w:cs="Times New Roman"/>
          <w:b/>
          <w:bCs/>
          <w:sz w:val="24"/>
          <w:szCs w:val="24"/>
          <w:lang w:val="en-US"/>
        </w:rPr>
      </w:pPr>
    </w:p>
    <w:p>
      <w:pPr>
        <w:ind w:right="-30" w:rightChars="0" w:firstLine="720" w:firstLineChars="0"/>
        <w:jc w:val="both"/>
        <w:rPr>
          <w:rFonts w:hint="default" w:ascii="Times New Roman" w:hAnsi="Times New Roman" w:cs="Times New Roman"/>
          <w:b/>
          <w:bCs/>
          <w:sz w:val="24"/>
          <w:szCs w:val="24"/>
          <w:lang w:val="en-US"/>
        </w:rPr>
      </w:pPr>
    </w:p>
    <w:p>
      <w:pPr>
        <w:ind w:right="-30" w:rightChars="0" w:firstLine="720" w:firstLineChars="0"/>
        <w:jc w:val="both"/>
        <w:rPr>
          <w:rFonts w:hint="default" w:ascii="Times New Roman" w:hAnsi="Times New Roman" w:cs="Times New Roman"/>
          <w:b/>
          <w:bCs/>
          <w:sz w:val="24"/>
          <w:szCs w:val="24"/>
          <w:lang w:val="en-US"/>
        </w:rPr>
      </w:pPr>
    </w:p>
    <w:p>
      <w:pPr>
        <w:ind w:right="-30" w:rightChars="0" w:firstLine="720" w:firstLineChars="0"/>
        <w:jc w:val="both"/>
        <w:rPr>
          <w:rFonts w:hint="default" w:ascii="Times New Roman" w:hAnsi="Times New Roman" w:cs="Times New Roman"/>
          <w:b/>
          <w:bCs/>
          <w:sz w:val="24"/>
          <w:szCs w:val="24"/>
          <w:lang w:val="en-US"/>
        </w:rPr>
      </w:pPr>
    </w:p>
    <w:p>
      <w:pPr>
        <w:ind w:right="-30" w:rightChars="0" w:firstLine="720" w:firstLineChars="0"/>
        <w:jc w:val="both"/>
        <w:rPr>
          <w:rFonts w:hint="default" w:ascii="Times New Roman" w:hAnsi="Times New Roman" w:cs="Times New Roman"/>
          <w:b/>
          <w:bCs/>
          <w:sz w:val="24"/>
          <w:szCs w:val="24"/>
          <w:lang w:val="en-US"/>
        </w:rPr>
      </w:pPr>
    </w:p>
    <w:p>
      <w:pPr>
        <w:ind w:right="-30" w:rightChars="0" w:firstLine="720" w:firstLineChars="0"/>
        <w:jc w:val="both"/>
        <w:rPr>
          <w:rFonts w:hint="default" w:ascii="Times New Roman" w:hAnsi="Times New Roman" w:cs="Times New Roman"/>
          <w:b/>
          <w:bCs/>
          <w:sz w:val="24"/>
          <w:szCs w:val="24"/>
          <w:lang w:val="en-US"/>
        </w:rPr>
      </w:pPr>
    </w:p>
    <w:p>
      <w:pPr>
        <w:ind w:right="-30" w:rightChars="0" w:firstLine="720" w:firstLineChars="0"/>
        <w:jc w:val="both"/>
        <w:rPr>
          <w:rFonts w:hint="default" w:ascii="Times New Roman" w:hAnsi="Times New Roman" w:cs="Times New Roman"/>
          <w:b/>
          <w:bCs/>
          <w:sz w:val="24"/>
          <w:szCs w:val="24"/>
          <w:lang w:val="en-US"/>
        </w:rPr>
      </w:pPr>
    </w:p>
    <w:p>
      <w:pPr>
        <w:ind w:right="-30" w:rightChars="0" w:firstLine="720" w:firstLineChars="0"/>
        <w:jc w:val="both"/>
        <w:rPr>
          <w:rFonts w:hint="default" w:ascii="Times New Roman" w:hAnsi="Times New Roman" w:cs="Times New Roman"/>
          <w:b/>
          <w:bCs/>
          <w:sz w:val="24"/>
          <w:szCs w:val="24"/>
          <w:lang w:val="en-US"/>
        </w:rPr>
      </w:pPr>
    </w:p>
    <w:p>
      <w:pPr>
        <w:ind w:right="-30" w:rightChars="0" w:firstLine="720" w:firstLineChars="0"/>
        <w:jc w:val="both"/>
        <w:rPr>
          <w:rFonts w:hint="default" w:ascii="Times New Roman" w:hAnsi="Times New Roman" w:cs="Times New Roman"/>
          <w:b/>
          <w:bCs/>
          <w:sz w:val="24"/>
          <w:szCs w:val="24"/>
          <w:lang w:val="en-US"/>
        </w:rPr>
      </w:pPr>
    </w:p>
    <w:p>
      <w:pPr>
        <w:ind w:right="-30" w:rightChars="0" w:firstLine="720" w:firstLineChars="0"/>
        <w:jc w:val="both"/>
        <w:rPr>
          <w:rFonts w:hint="default" w:ascii="Times New Roman" w:hAnsi="Times New Roman" w:cs="Times New Roman"/>
          <w:b/>
          <w:bCs/>
          <w:sz w:val="24"/>
          <w:szCs w:val="24"/>
          <w:lang w:val="en-US"/>
        </w:rPr>
      </w:pPr>
    </w:p>
    <w:p>
      <w:pPr>
        <w:ind w:right="-30" w:rightChars="0" w:firstLine="720" w:firstLineChars="0"/>
        <w:jc w:val="both"/>
        <w:rPr>
          <w:rFonts w:hint="default" w:ascii="Times New Roman" w:hAnsi="Times New Roman" w:cs="Times New Roman"/>
          <w:b/>
          <w:bCs/>
          <w:sz w:val="24"/>
          <w:szCs w:val="24"/>
          <w:lang w:val="en-US"/>
        </w:rPr>
      </w:pPr>
    </w:p>
    <w:p>
      <w:pPr>
        <w:ind w:right="-30" w:rightChars="0" w:firstLine="720" w:firstLineChars="0"/>
        <w:jc w:val="both"/>
        <w:rPr>
          <w:rFonts w:hint="default" w:ascii="Times New Roman" w:hAnsi="Times New Roman" w:cs="Times New Roman"/>
          <w:b/>
          <w:bCs/>
          <w:sz w:val="24"/>
          <w:szCs w:val="24"/>
          <w:lang w:val="en-US"/>
        </w:rPr>
      </w:pPr>
    </w:p>
    <w:p>
      <w:pPr>
        <w:ind w:right="-30" w:rightChars="0" w:firstLine="720" w:firstLineChars="0"/>
        <w:jc w:val="both"/>
        <w:rPr>
          <w:rFonts w:hint="default" w:ascii="Times New Roman" w:hAnsi="Times New Roman" w:cs="Times New Roman"/>
          <w:b/>
          <w:bCs/>
          <w:sz w:val="24"/>
          <w:szCs w:val="24"/>
          <w:lang w:val="en-US"/>
        </w:rPr>
      </w:pPr>
    </w:p>
    <w:p>
      <w:pPr>
        <w:ind w:right="-30" w:rightChars="0" w:firstLine="720" w:firstLineChars="0"/>
        <w:jc w:val="both"/>
        <w:rPr>
          <w:rFonts w:hint="default" w:ascii="Times New Roman" w:hAnsi="Times New Roman" w:cs="Times New Roman"/>
          <w:b/>
          <w:bCs/>
          <w:sz w:val="24"/>
          <w:szCs w:val="24"/>
          <w:lang w:val="en-US"/>
        </w:rPr>
      </w:pPr>
    </w:p>
    <w:p>
      <w:pPr>
        <w:ind w:right="-30" w:rightChars="0" w:firstLine="720" w:firstLineChars="0"/>
        <w:jc w:val="both"/>
        <w:rPr>
          <w:rFonts w:hint="default" w:cs="Times New Roman"/>
          <w:b/>
          <w:bCs/>
          <w:sz w:val="24"/>
          <w:szCs w:val="24"/>
          <w:lang w:val="en-US"/>
        </w:rPr>
      </w:pPr>
      <w:r>
        <w:rPr>
          <w:rFonts w:hint="default" w:ascii="Times New Roman" w:hAnsi="Times New Roman" w:cs="Times New Roman"/>
          <w:b/>
          <w:bCs/>
          <w:sz w:val="24"/>
          <w:szCs w:val="24"/>
          <w:lang w:val="en-US"/>
        </w:rPr>
        <w:drawing>
          <wp:anchor distT="0" distB="0" distL="114300" distR="114300" simplePos="0" relativeHeight="251671552" behindDoc="0" locked="0" layoutInCell="1" allowOverlap="1">
            <wp:simplePos x="0" y="0"/>
            <wp:positionH relativeFrom="column">
              <wp:posOffset>871220</wp:posOffset>
            </wp:positionH>
            <wp:positionV relativeFrom="paragraph">
              <wp:posOffset>-101600</wp:posOffset>
            </wp:positionV>
            <wp:extent cx="3618230" cy="2713990"/>
            <wp:effectExtent l="0" t="0" r="1270" b="635"/>
            <wp:wrapNone/>
            <wp:docPr id="23" name="Picture 23" descr="IMG_7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MG_7597"/>
                    <pic:cNvPicPr>
                      <a:picLocks noChangeAspect="1"/>
                    </pic:cNvPicPr>
                  </pic:nvPicPr>
                  <pic:blipFill>
                    <a:blip r:embed="rId33"/>
                    <a:stretch>
                      <a:fillRect/>
                    </a:stretch>
                  </pic:blipFill>
                  <pic:spPr>
                    <a:xfrm>
                      <a:off x="0" y="0"/>
                      <a:ext cx="3618230" cy="2713990"/>
                    </a:xfrm>
                    <a:prstGeom prst="rect">
                      <a:avLst/>
                    </a:prstGeom>
                  </pic:spPr>
                </pic:pic>
              </a:graphicData>
            </a:graphic>
          </wp:anchor>
        </w:drawing>
      </w:r>
      <w:r>
        <w:rPr>
          <w:rFonts w:hint="default" w:cs="Times New Roman"/>
          <w:b/>
          <w:bCs/>
          <w:sz w:val="24"/>
          <w:szCs w:val="24"/>
          <w:lang w:val="en-US"/>
        </w:rPr>
        <w:tab/>
      </w:r>
      <w:r>
        <w:rPr>
          <w:rFonts w:hint="default" w:cs="Times New Roman"/>
          <w:b/>
          <w:bCs/>
          <w:sz w:val="24"/>
          <w:szCs w:val="24"/>
          <w:lang w:val="en-US"/>
        </w:rPr>
        <w:tab/>
      </w:r>
      <w:r>
        <w:rPr>
          <w:rFonts w:hint="default" w:cs="Times New Roman"/>
          <w:b/>
          <w:bCs/>
          <w:sz w:val="24"/>
          <w:szCs w:val="24"/>
          <w:lang w:val="en-US"/>
        </w:rPr>
        <w:tab/>
      </w:r>
      <w:r>
        <w:rPr>
          <w:rFonts w:hint="default" w:cs="Times New Roman"/>
          <w:b/>
          <w:bCs/>
          <w:sz w:val="24"/>
          <w:szCs w:val="24"/>
          <w:lang w:val="en-US"/>
        </w:rPr>
        <w:tab/>
      </w:r>
    </w:p>
    <w:p>
      <w:pPr>
        <w:ind w:right="-30" w:rightChars="0" w:firstLine="720" w:firstLineChars="0"/>
        <w:jc w:val="both"/>
        <w:rPr>
          <w:rFonts w:hint="default" w:cs="Times New Roman"/>
          <w:b/>
          <w:bCs/>
          <w:sz w:val="24"/>
          <w:szCs w:val="24"/>
          <w:lang w:val="en-US"/>
        </w:rPr>
      </w:pPr>
    </w:p>
    <w:p>
      <w:pPr>
        <w:ind w:right="-30" w:rightChars="0" w:firstLine="720" w:firstLineChars="0"/>
        <w:jc w:val="both"/>
        <w:rPr>
          <w:rFonts w:hint="default" w:cs="Times New Roman"/>
          <w:b/>
          <w:bCs/>
          <w:sz w:val="24"/>
          <w:szCs w:val="24"/>
          <w:lang w:val="en-US"/>
        </w:rPr>
      </w:pPr>
    </w:p>
    <w:p>
      <w:pPr>
        <w:ind w:right="-30" w:rightChars="0" w:firstLine="720" w:firstLineChars="0"/>
        <w:jc w:val="both"/>
        <w:rPr>
          <w:rFonts w:hint="default" w:cs="Times New Roman"/>
          <w:b/>
          <w:bCs/>
          <w:sz w:val="24"/>
          <w:szCs w:val="24"/>
          <w:lang w:val="en-US"/>
        </w:rPr>
      </w:pPr>
    </w:p>
    <w:p>
      <w:pPr>
        <w:ind w:right="-30" w:rightChars="0" w:firstLine="720" w:firstLineChars="0"/>
        <w:jc w:val="both"/>
        <w:rPr>
          <w:rFonts w:hint="default" w:cs="Times New Roman"/>
          <w:b/>
          <w:bCs/>
          <w:sz w:val="24"/>
          <w:szCs w:val="24"/>
          <w:lang w:val="en-US"/>
        </w:rPr>
      </w:pPr>
    </w:p>
    <w:p>
      <w:pPr>
        <w:ind w:right="-30" w:rightChars="0" w:firstLine="720" w:firstLineChars="0"/>
        <w:jc w:val="both"/>
        <w:rPr>
          <w:rFonts w:hint="default" w:cs="Times New Roman"/>
          <w:b/>
          <w:bCs/>
          <w:sz w:val="24"/>
          <w:szCs w:val="24"/>
          <w:lang w:val="en-US"/>
        </w:rPr>
      </w:pPr>
    </w:p>
    <w:p>
      <w:pPr>
        <w:ind w:right="-30" w:rightChars="0" w:firstLine="720" w:firstLineChars="0"/>
        <w:jc w:val="both"/>
        <w:rPr>
          <w:rFonts w:hint="default" w:cs="Times New Roman"/>
          <w:b/>
          <w:bCs/>
          <w:sz w:val="24"/>
          <w:szCs w:val="24"/>
          <w:lang w:val="en-US"/>
        </w:rPr>
      </w:pPr>
    </w:p>
    <w:p>
      <w:pPr>
        <w:ind w:right="-30" w:rightChars="0" w:firstLine="720" w:firstLineChars="0"/>
        <w:jc w:val="both"/>
        <w:rPr>
          <w:rFonts w:hint="default" w:cs="Times New Roman"/>
          <w:b/>
          <w:bCs/>
          <w:sz w:val="24"/>
          <w:szCs w:val="24"/>
          <w:lang w:val="en-US"/>
        </w:rPr>
      </w:pPr>
    </w:p>
    <w:p>
      <w:pPr>
        <w:ind w:right="-30" w:rightChars="0" w:firstLine="720" w:firstLineChars="0"/>
        <w:jc w:val="both"/>
        <w:rPr>
          <w:rFonts w:hint="default" w:cs="Times New Roman"/>
          <w:b/>
          <w:bCs/>
          <w:sz w:val="24"/>
          <w:szCs w:val="24"/>
          <w:lang w:val="en-US"/>
        </w:rPr>
      </w:pPr>
    </w:p>
    <w:p>
      <w:pPr>
        <w:ind w:right="-30" w:rightChars="0" w:firstLine="720" w:firstLineChars="0"/>
        <w:jc w:val="both"/>
        <w:rPr>
          <w:rFonts w:hint="default" w:cs="Times New Roman"/>
          <w:b/>
          <w:bCs/>
          <w:sz w:val="24"/>
          <w:szCs w:val="24"/>
          <w:lang w:val="en-US"/>
        </w:rPr>
      </w:pPr>
    </w:p>
    <w:p>
      <w:pPr>
        <w:ind w:right="-30" w:rightChars="0" w:firstLine="720" w:firstLineChars="0"/>
        <w:jc w:val="both"/>
        <w:rPr>
          <w:rFonts w:hint="default" w:cs="Times New Roman"/>
          <w:b/>
          <w:bCs/>
          <w:sz w:val="24"/>
          <w:szCs w:val="24"/>
          <w:lang w:val="en-US"/>
        </w:rPr>
      </w:pPr>
    </w:p>
    <w:p>
      <w:pPr>
        <w:ind w:right="-30" w:rightChars="0" w:firstLine="720" w:firstLineChars="0"/>
        <w:jc w:val="both"/>
        <w:rPr>
          <w:rFonts w:hint="default" w:cs="Times New Roman"/>
          <w:b/>
          <w:bCs/>
          <w:sz w:val="24"/>
          <w:szCs w:val="24"/>
          <w:lang w:val="en-US"/>
        </w:rPr>
      </w:pPr>
    </w:p>
    <w:p>
      <w:pPr>
        <w:ind w:right="-30" w:rightChars="0" w:firstLine="720" w:firstLineChars="0"/>
        <w:jc w:val="both"/>
        <w:rPr>
          <w:rFonts w:hint="default" w:cs="Times New Roman"/>
          <w:b/>
          <w:bCs/>
          <w:sz w:val="24"/>
          <w:szCs w:val="24"/>
          <w:lang w:val="en-US"/>
        </w:rPr>
      </w:pPr>
    </w:p>
    <w:p>
      <w:pPr>
        <w:ind w:right="-30" w:rightChars="0" w:firstLine="720" w:firstLineChars="0"/>
        <w:jc w:val="both"/>
        <w:rPr>
          <w:rFonts w:hint="default" w:cs="Times New Roman"/>
          <w:b/>
          <w:bCs/>
          <w:sz w:val="24"/>
          <w:szCs w:val="24"/>
          <w:lang w:val="en-US"/>
        </w:rPr>
      </w:pPr>
    </w:p>
    <w:p>
      <w:pPr>
        <w:ind w:right="-30" w:rightChars="0" w:firstLine="720" w:firstLineChars="0"/>
        <w:jc w:val="both"/>
        <w:rPr>
          <w:rFonts w:hint="default" w:cs="Times New Roman"/>
          <w:b/>
          <w:bCs/>
          <w:sz w:val="24"/>
          <w:szCs w:val="24"/>
          <w:lang w:val="en-US"/>
        </w:rPr>
      </w:pPr>
    </w:p>
    <w:p>
      <w:pPr>
        <w:ind w:right="-30" w:rightChars="0"/>
        <w:jc w:val="both"/>
        <w:rPr>
          <w:rFonts w:hint="default" w:cs="Times New Roman"/>
          <w:b/>
          <w:bCs/>
          <w:sz w:val="24"/>
          <w:szCs w:val="24"/>
          <w:lang w:val="en-US"/>
        </w:rPr>
      </w:pPr>
      <w:r>
        <w:rPr>
          <w:rFonts w:hint="default" w:cs="Times New Roman"/>
          <w:b/>
          <w:bCs/>
          <w:sz w:val="24"/>
          <w:szCs w:val="24"/>
          <w:lang w:val="en-US"/>
        </w:rPr>
        <w:tab/>
      </w:r>
      <w:r>
        <w:rPr>
          <w:rFonts w:hint="default" w:cs="Times New Roman"/>
          <w:b/>
          <w:bCs/>
          <w:sz w:val="24"/>
          <w:szCs w:val="24"/>
          <w:lang w:val="en-US"/>
        </w:rPr>
        <w:tab/>
      </w:r>
    </w:p>
    <w:p>
      <w:pPr>
        <w:ind w:right="-30" w:rightChars="0"/>
        <w:jc w:val="center"/>
        <w:rPr>
          <w:rFonts w:hint="default" w:cs="Times New Roman"/>
          <w:b/>
          <w:bCs/>
          <w:sz w:val="24"/>
          <w:szCs w:val="24"/>
          <w:lang w:val="en-US"/>
        </w:rPr>
      </w:pPr>
      <w:r>
        <w:rPr>
          <w:rFonts w:hint="default" w:cs="Times New Roman"/>
          <w:b/>
          <w:bCs/>
          <w:sz w:val="24"/>
          <w:szCs w:val="24"/>
          <w:lang w:val="en-US"/>
        </w:rPr>
        <w:t>Participant 3</w:t>
      </w: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both"/>
        <w:rPr>
          <w:rFonts w:hint="default" w:cs="Times New Roman"/>
          <w:b/>
          <w:bCs/>
          <w:sz w:val="24"/>
          <w:szCs w:val="24"/>
          <w:lang w:val="en-US"/>
        </w:rPr>
      </w:pPr>
      <w:r>
        <w:rPr>
          <w:rFonts w:hint="default" w:cs="Times New Roman"/>
          <w:b/>
          <w:bCs/>
          <w:sz w:val="24"/>
          <w:szCs w:val="24"/>
          <w:lang w:val="en-US"/>
        </w:rPr>
        <w:tab/>
      </w:r>
      <w:r>
        <w:rPr>
          <w:rFonts w:hint="default" w:cs="Times New Roman"/>
          <w:b/>
          <w:bCs/>
          <w:sz w:val="24"/>
          <w:szCs w:val="24"/>
          <w:lang w:val="en-US"/>
        </w:rPr>
        <w:tab/>
      </w:r>
      <w:r>
        <w:rPr>
          <w:rFonts w:hint="default" w:cs="Times New Roman"/>
          <w:b/>
          <w:bCs/>
          <w:sz w:val="24"/>
          <w:szCs w:val="24"/>
          <w:lang w:val="en-US"/>
        </w:rPr>
        <w:tab/>
      </w:r>
    </w:p>
    <w:p>
      <w:pPr>
        <w:ind w:right="-30" w:rightChars="0"/>
        <w:jc w:val="both"/>
        <w:rPr>
          <w:rFonts w:hint="default" w:cs="Times New Roman"/>
          <w:b/>
          <w:bCs/>
          <w:sz w:val="24"/>
          <w:szCs w:val="24"/>
          <w:lang w:val="en-US"/>
        </w:rPr>
      </w:pPr>
      <w:r>
        <w:rPr>
          <w:rFonts w:hint="default" w:cs="Times New Roman"/>
          <w:b/>
          <w:bCs/>
          <w:sz w:val="24"/>
          <w:szCs w:val="24"/>
          <w:lang w:val="en-US"/>
        </w:rPr>
        <w:drawing>
          <wp:anchor distT="0" distB="0" distL="114300" distR="114300" simplePos="0" relativeHeight="251672576" behindDoc="0" locked="0" layoutInCell="1" allowOverlap="1">
            <wp:simplePos x="0" y="0"/>
            <wp:positionH relativeFrom="column">
              <wp:posOffset>857885</wp:posOffset>
            </wp:positionH>
            <wp:positionV relativeFrom="paragraph">
              <wp:posOffset>63500</wp:posOffset>
            </wp:positionV>
            <wp:extent cx="3774440" cy="2800350"/>
            <wp:effectExtent l="0" t="0" r="6985" b="0"/>
            <wp:wrapNone/>
            <wp:docPr id="24" name="Picture 24" descr="IMG_7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MG_7595"/>
                    <pic:cNvPicPr>
                      <a:picLocks noChangeAspect="1"/>
                    </pic:cNvPicPr>
                  </pic:nvPicPr>
                  <pic:blipFill>
                    <a:blip r:embed="rId34"/>
                    <a:stretch>
                      <a:fillRect/>
                    </a:stretch>
                  </pic:blipFill>
                  <pic:spPr>
                    <a:xfrm>
                      <a:off x="0" y="0"/>
                      <a:ext cx="3774440" cy="2800350"/>
                    </a:xfrm>
                    <a:prstGeom prst="rect">
                      <a:avLst/>
                    </a:prstGeom>
                  </pic:spPr>
                </pic:pic>
              </a:graphicData>
            </a:graphic>
          </wp:anchor>
        </w:drawing>
      </w:r>
    </w:p>
    <w:p>
      <w:pPr>
        <w:ind w:right="-30" w:rightChars="0"/>
        <w:jc w:val="both"/>
        <w:rPr>
          <w:rFonts w:hint="default" w:cs="Times New Roman"/>
          <w:b/>
          <w:bCs/>
          <w:sz w:val="24"/>
          <w:szCs w:val="24"/>
          <w:lang w:val="en-US"/>
        </w:rPr>
      </w:pPr>
    </w:p>
    <w:p>
      <w:pPr>
        <w:ind w:right="-30" w:rightChars="0"/>
        <w:jc w:val="both"/>
        <w:rPr>
          <w:rFonts w:hint="default" w:cs="Times New Roman"/>
          <w:b/>
          <w:bCs/>
          <w:sz w:val="24"/>
          <w:szCs w:val="24"/>
          <w:lang w:val="en-US"/>
        </w:rPr>
      </w:pPr>
    </w:p>
    <w:p>
      <w:pPr>
        <w:ind w:right="-30" w:rightChars="0"/>
        <w:jc w:val="both"/>
        <w:rPr>
          <w:rFonts w:hint="default" w:cs="Times New Roman"/>
          <w:b/>
          <w:bCs/>
          <w:sz w:val="24"/>
          <w:szCs w:val="24"/>
          <w:lang w:val="en-US"/>
        </w:rPr>
      </w:pPr>
    </w:p>
    <w:p>
      <w:pPr>
        <w:ind w:right="-30" w:rightChars="0"/>
        <w:jc w:val="both"/>
        <w:rPr>
          <w:rFonts w:hint="default" w:cs="Times New Roman"/>
          <w:b/>
          <w:bCs/>
          <w:sz w:val="24"/>
          <w:szCs w:val="24"/>
          <w:lang w:val="en-US"/>
        </w:rPr>
      </w:pPr>
    </w:p>
    <w:p>
      <w:pPr>
        <w:ind w:right="-30" w:rightChars="0"/>
        <w:jc w:val="both"/>
        <w:rPr>
          <w:rFonts w:hint="default" w:cs="Times New Roman"/>
          <w:b/>
          <w:bCs/>
          <w:sz w:val="24"/>
          <w:szCs w:val="24"/>
          <w:lang w:val="en-US"/>
        </w:rPr>
      </w:pPr>
    </w:p>
    <w:p>
      <w:pPr>
        <w:ind w:right="-30" w:rightChars="0"/>
        <w:jc w:val="both"/>
        <w:rPr>
          <w:rFonts w:hint="default" w:cs="Times New Roman"/>
          <w:b/>
          <w:bCs/>
          <w:sz w:val="24"/>
          <w:szCs w:val="24"/>
          <w:lang w:val="en-US"/>
        </w:rPr>
      </w:pPr>
    </w:p>
    <w:p>
      <w:pPr>
        <w:ind w:right="-30" w:rightChars="0"/>
        <w:jc w:val="both"/>
        <w:rPr>
          <w:rFonts w:hint="default" w:cs="Times New Roman"/>
          <w:b/>
          <w:bCs/>
          <w:sz w:val="24"/>
          <w:szCs w:val="24"/>
          <w:lang w:val="en-US"/>
        </w:rPr>
      </w:pPr>
    </w:p>
    <w:p>
      <w:pPr>
        <w:ind w:right="-30" w:rightChars="0"/>
        <w:jc w:val="both"/>
        <w:rPr>
          <w:rFonts w:hint="default" w:cs="Times New Roman"/>
          <w:b/>
          <w:bCs/>
          <w:sz w:val="24"/>
          <w:szCs w:val="24"/>
          <w:lang w:val="en-US"/>
        </w:rPr>
      </w:pPr>
    </w:p>
    <w:p>
      <w:pPr>
        <w:ind w:right="-30" w:rightChars="0"/>
        <w:jc w:val="both"/>
        <w:rPr>
          <w:rFonts w:hint="default" w:cs="Times New Roman"/>
          <w:b/>
          <w:bCs/>
          <w:sz w:val="24"/>
          <w:szCs w:val="24"/>
          <w:lang w:val="en-US"/>
        </w:rPr>
      </w:pPr>
    </w:p>
    <w:p>
      <w:pPr>
        <w:ind w:right="-30" w:rightChars="0"/>
        <w:jc w:val="both"/>
        <w:rPr>
          <w:rFonts w:hint="default" w:cs="Times New Roman"/>
          <w:b/>
          <w:bCs/>
          <w:sz w:val="24"/>
          <w:szCs w:val="24"/>
          <w:lang w:val="en-US"/>
        </w:rPr>
      </w:pPr>
    </w:p>
    <w:p>
      <w:pPr>
        <w:ind w:right="-30" w:rightChars="0"/>
        <w:jc w:val="both"/>
        <w:rPr>
          <w:rFonts w:hint="default" w:cs="Times New Roman"/>
          <w:b/>
          <w:bCs/>
          <w:sz w:val="24"/>
          <w:szCs w:val="24"/>
          <w:lang w:val="en-US"/>
        </w:rPr>
      </w:pPr>
    </w:p>
    <w:p>
      <w:pPr>
        <w:ind w:right="-30" w:rightChars="0"/>
        <w:jc w:val="both"/>
        <w:rPr>
          <w:rFonts w:hint="default" w:cs="Times New Roman"/>
          <w:b/>
          <w:bCs/>
          <w:sz w:val="24"/>
          <w:szCs w:val="24"/>
          <w:lang w:val="en-US"/>
        </w:rPr>
      </w:pPr>
    </w:p>
    <w:p>
      <w:pPr>
        <w:ind w:right="-30" w:rightChars="0"/>
        <w:jc w:val="both"/>
        <w:rPr>
          <w:rFonts w:hint="default" w:cs="Times New Roman"/>
          <w:b/>
          <w:bCs/>
          <w:sz w:val="24"/>
          <w:szCs w:val="24"/>
          <w:lang w:val="en-US"/>
        </w:rPr>
      </w:pPr>
    </w:p>
    <w:p>
      <w:pPr>
        <w:ind w:right="-30" w:rightChars="0"/>
        <w:jc w:val="both"/>
        <w:rPr>
          <w:rFonts w:hint="default" w:cs="Times New Roman"/>
          <w:b/>
          <w:bCs/>
          <w:sz w:val="24"/>
          <w:szCs w:val="24"/>
          <w:lang w:val="en-US"/>
        </w:rPr>
      </w:pPr>
    </w:p>
    <w:p>
      <w:pPr>
        <w:ind w:right="-30" w:rightChars="0"/>
        <w:jc w:val="both"/>
        <w:rPr>
          <w:rFonts w:hint="default" w:cs="Times New Roman"/>
          <w:b/>
          <w:bCs/>
          <w:sz w:val="24"/>
          <w:szCs w:val="24"/>
          <w:lang w:val="en-US"/>
        </w:rPr>
      </w:pPr>
    </w:p>
    <w:p>
      <w:pPr>
        <w:ind w:right="-30" w:rightChars="0"/>
        <w:jc w:val="both"/>
        <w:rPr>
          <w:rFonts w:hint="default" w:cs="Times New Roman"/>
          <w:b/>
          <w:bCs/>
          <w:sz w:val="24"/>
          <w:szCs w:val="24"/>
          <w:lang w:val="en-US"/>
        </w:rPr>
      </w:pPr>
    </w:p>
    <w:p>
      <w:pPr>
        <w:ind w:right="-30" w:rightChars="0"/>
        <w:jc w:val="both"/>
        <w:rPr>
          <w:rFonts w:hint="default" w:cs="Times New Roman"/>
          <w:b/>
          <w:bCs/>
          <w:sz w:val="24"/>
          <w:szCs w:val="24"/>
          <w:lang w:val="en-US"/>
        </w:rPr>
      </w:pPr>
    </w:p>
    <w:p>
      <w:pPr>
        <w:ind w:right="-30" w:rightChars="0"/>
        <w:jc w:val="both"/>
        <w:rPr>
          <w:rFonts w:hint="default" w:cs="Times New Roman"/>
          <w:b/>
          <w:bCs/>
          <w:sz w:val="24"/>
          <w:szCs w:val="24"/>
          <w:lang w:val="en-US"/>
        </w:rPr>
      </w:pPr>
    </w:p>
    <w:p>
      <w:pPr>
        <w:ind w:left="2160" w:leftChars="0" w:right="-30" w:rightChars="0" w:firstLine="720" w:firstLineChars="0"/>
        <w:jc w:val="both"/>
        <w:rPr>
          <w:rFonts w:hint="default" w:cs="Times New Roman"/>
          <w:b/>
          <w:bCs/>
          <w:sz w:val="24"/>
          <w:szCs w:val="24"/>
          <w:lang w:val="en-US"/>
        </w:rPr>
      </w:pPr>
      <w:r>
        <w:rPr>
          <w:rFonts w:hint="default" w:cs="Times New Roman"/>
          <w:b/>
          <w:bCs/>
          <w:sz w:val="24"/>
          <w:szCs w:val="24"/>
          <w:lang w:val="en-US"/>
        </w:rPr>
        <w:t>Participant 4</w:t>
      </w: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r>
        <w:rPr>
          <w:rFonts w:hint="default" w:cs="Times New Roman"/>
          <w:b/>
          <w:bCs/>
          <w:sz w:val="24"/>
          <w:szCs w:val="24"/>
          <w:lang w:val="en-US"/>
        </w:rPr>
        <w:tab/>
      </w:r>
      <w:r>
        <w:rPr>
          <w:rFonts w:hint="default" w:cs="Times New Roman"/>
          <w:b/>
          <w:bCs/>
          <w:sz w:val="24"/>
          <w:szCs w:val="24"/>
          <w:lang w:val="en-US"/>
        </w:rPr>
        <w:tab/>
      </w: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r>
        <w:rPr>
          <w:rFonts w:hint="default" w:cs="Times New Roman"/>
          <w:b/>
          <w:bCs/>
          <w:sz w:val="24"/>
          <w:szCs w:val="24"/>
          <w:lang w:val="en-US"/>
        </w:rPr>
        <w:drawing>
          <wp:anchor distT="0" distB="0" distL="114300" distR="114300" simplePos="0" relativeHeight="251674624" behindDoc="0" locked="0" layoutInCell="1" allowOverlap="1">
            <wp:simplePos x="0" y="0"/>
            <wp:positionH relativeFrom="column">
              <wp:posOffset>1095375</wp:posOffset>
            </wp:positionH>
            <wp:positionV relativeFrom="paragraph">
              <wp:posOffset>85090</wp:posOffset>
            </wp:positionV>
            <wp:extent cx="3456940" cy="2592705"/>
            <wp:effectExtent l="0" t="0" r="635" b="7620"/>
            <wp:wrapNone/>
            <wp:docPr id="25" name="Picture 25" descr="IMG_758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MG_7587 (1)"/>
                    <pic:cNvPicPr>
                      <a:picLocks noChangeAspect="1"/>
                    </pic:cNvPicPr>
                  </pic:nvPicPr>
                  <pic:blipFill>
                    <a:blip r:embed="rId35"/>
                    <a:stretch>
                      <a:fillRect/>
                    </a:stretch>
                  </pic:blipFill>
                  <pic:spPr>
                    <a:xfrm>
                      <a:off x="0" y="0"/>
                      <a:ext cx="3456940" cy="2592705"/>
                    </a:xfrm>
                    <a:prstGeom prst="rect">
                      <a:avLst/>
                    </a:prstGeom>
                  </pic:spPr>
                </pic:pic>
              </a:graphicData>
            </a:graphic>
          </wp:anchor>
        </w:drawing>
      </w: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r>
        <w:rPr>
          <w:rFonts w:hint="default" w:cs="Times New Roman"/>
          <w:b/>
          <w:bCs/>
          <w:sz w:val="24"/>
          <w:szCs w:val="24"/>
          <w:lang w:val="en-US"/>
        </w:rPr>
        <w:t>Participant 5</w:t>
      </w: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both"/>
        <w:rPr>
          <w:rFonts w:hint="default" w:cs="Times New Roman"/>
          <w:b/>
          <w:bCs/>
          <w:sz w:val="24"/>
          <w:szCs w:val="24"/>
          <w:lang w:val="en-US"/>
        </w:rPr>
      </w:pPr>
      <w:r>
        <w:rPr>
          <w:rFonts w:hint="default" w:cs="Times New Roman"/>
          <w:b/>
          <w:bCs/>
          <w:sz w:val="24"/>
          <w:szCs w:val="24"/>
          <w:lang w:val="en-US"/>
        </w:rPr>
        <w:drawing>
          <wp:anchor distT="0" distB="0" distL="114300" distR="114300" simplePos="0" relativeHeight="251675648" behindDoc="0" locked="0" layoutInCell="1" allowOverlap="1">
            <wp:simplePos x="0" y="0"/>
            <wp:positionH relativeFrom="column">
              <wp:posOffset>1004570</wp:posOffset>
            </wp:positionH>
            <wp:positionV relativeFrom="paragraph">
              <wp:posOffset>13970</wp:posOffset>
            </wp:positionV>
            <wp:extent cx="3719830" cy="2790190"/>
            <wp:effectExtent l="0" t="0" r="4445" b="635"/>
            <wp:wrapNone/>
            <wp:docPr id="26" name="Picture 26" descr="IMG_760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MG_7601 (1)"/>
                    <pic:cNvPicPr>
                      <a:picLocks noChangeAspect="1"/>
                    </pic:cNvPicPr>
                  </pic:nvPicPr>
                  <pic:blipFill>
                    <a:blip r:embed="rId36"/>
                    <a:stretch>
                      <a:fillRect/>
                    </a:stretch>
                  </pic:blipFill>
                  <pic:spPr>
                    <a:xfrm>
                      <a:off x="0" y="0"/>
                      <a:ext cx="3719830" cy="2790190"/>
                    </a:xfrm>
                    <a:prstGeom prst="rect">
                      <a:avLst/>
                    </a:prstGeom>
                  </pic:spPr>
                </pic:pic>
              </a:graphicData>
            </a:graphic>
          </wp:anchor>
        </w:drawing>
      </w:r>
      <w:r>
        <w:rPr>
          <w:rFonts w:hint="default" w:cs="Times New Roman"/>
          <w:b/>
          <w:bCs/>
          <w:sz w:val="24"/>
          <w:szCs w:val="24"/>
          <w:lang w:val="en-US"/>
        </w:rPr>
        <w:tab/>
      </w:r>
      <w:r>
        <w:rPr>
          <w:rFonts w:hint="default" w:cs="Times New Roman"/>
          <w:b/>
          <w:bCs/>
          <w:sz w:val="24"/>
          <w:szCs w:val="24"/>
          <w:lang w:val="en-US"/>
        </w:rPr>
        <w:tab/>
      </w:r>
      <w:r>
        <w:rPr>
          <w:rFonts w:hint="default" w:cs="Times New Roman"/>
          <w:b/>
          <w:bCs/>
          <w:sz w:val="24"/>
          <w:szCs w:val="24"/>
          <w:lang w:val="en-US"/>
        </w:rPr>
        <w:tab/>
      </w:r>
      <w:r>
        <w:rPr>
          <w:rFonts w:hint="default" w:cs="Times New Roman"/>
          <w:b/>
          <w:bCs/>
          <w:sz w:val="24"/>
          <w:szCs w:val="24"/>
          <w:lang w:val="en-US"/>
        </w:rPr>
        <w:tab/>
      </w:r>
      <w:r>
        <w:rPr>
          <w:rFonts w:hint="default" w:cs="Times New Roman"/>
          <w:b/>
          <w:bCs/>
          <w:sz w:val="24"/>
          <w:szCs w:val="24"/>
          <w:lang w:val="en-US"/>
        </w:rPr>
        <w:tab/>
      </w:r>
      <w:r>
        <w:rPr>
          <w:rFonts w:hint="default" w:cs="Times New Roman"/>
          <w:b/>
          <w:bCs/>
          <w:sz w:val="24"/>
          <w:szCs w:val="24"/>
          <w:lang w:val="en-US"/>
        </w:rPr>
        <w:tab/>
      </w:r>
    </w:p>
    <w:p>
      <w:pPr>
        <w:ind w:right="-30" w:rightChars="0"/>
        <w:jc w:val="both"/>
        <w:rPr>
          <w:rFonts w:hint="default" w:cs="Times New Roman"/>
          <w:b/>
          <w:bCs/>
          <w:sz w:val="24"/>
          <w:szCs w:val="24"/>
          <w:lang w:val="en-US"/>
        </w:rPr>
      </w:pPr>
    </w:p>
    <w:p>
      <w:pPr>
        <w:ind w:right="-30" w:rightChars="0"/>
        <w:jc w:val="both"/>
        <w:rPr>
          <w:rFonts w:hint="default" w:cs="Times New Roman"/>
          <w:b/>
          <w:bCs/>
          <w:sz w:val="24"/>
          <w:szCs w:val="24"/>
          <w:lang w:val="en-US"/>
        </w:rPr>
      </w:pPr>
    </w:p>
    <w:p>
      <w:pPr>
        <w:ind w:right="-30" w:rightChars="0"/>
        <w:jc w:val="both"/>
        <w:rPr>
          <w:rFonts w:hint="default" w:cs="Times New Roman"/>
          <w:b/>
          <w:bCs/>
          <w:sz w:val="24"/>
          <w:szCs w:val="24"/>
          <w:lang w:val="en-US"/>
        </w:rPr>
      </w:pPr>
    </w:p>
    <w:p>
      <w:pPr>
        <w:ind w:right="-30" w:rightChars="0"/>
        <w:jc w:val="both"/>
        <w:rPr>
          <w:rFonts w:hint="default" w:cs="Times New Roman"/>
          <w:b/>
          <w:bCs/>
          <w:sz w:val="24"/>
          <w:szCs w:val="24"/>
          <w:lang w:val="en-US"/>
        </w:rPr>
      </w:pPr>
    </w:p>
    <w:p>
      <w:pPr>
        <w:ind w:right="-30" w:rightChars="0"/>
        <w:jc w:val="both"/>
        <w:rPr>
          <w:rFonts w:hint="default" w:cs="Times New Roman"/>
          <w:b/>
          <w:bCs/>
          <w:sz w:val="24"/>
          <w:szCs w:val="24"/>
          <w:lang w:val="en-US"/>
        </w:rPr>
      </w:pPr>
    </w:p>
    <w:p>
      <w:pPr>
        <w:ind w:right="-30" w:rightChars="0"/>
        <w:jc w:val="both"/>
        <w:rPr>
          <w:rFonts w:hint="default" w:cs="Times New Roman"/>
          <w:b/>
          <w:bCs/>
          <w:sz w:val="24"/>
          <w:szCs w:val="24"/>
          <w:lang w:val="en-US"/>
        </w:rPr>
      </w:pPr>
    </w:p>
    <w:p>
      <w:pPr>
        <w:ind w:right="-30" w:rightChars="0"/>
        <w:jc w:val="both"/>
        <w:rPr>
          <w:rFonts w:hint="default" w:cs="Times New Roman"/>
          <w:b/>
          <w:bCs/>
          <w:sz w:val="24"/>
          <w:szCs w:val="24"/>
          <w:lang w:val="en-US"/>
        </w:rPr>
      </w:pPr>
    </w:p>
    <w:p>
      <w:pPr>
        <w:ind w:right="-30" w:rightChars="0"/>
        <w:jc w:val="both"/>
        <w:rPr>
          <w:rFonts w:hint="default" w:cs="Times New Roman"/>
          <w:b/>
          <w:bCs/>
          <w:sz w:val="24"/>
          <w:szCs w:val="24"/>
          <w:lang w:val="en-US"/>
        </w:rPr>
      </w:pPr>
    </w:p>
    <w:p>
      <w:pPr>
        <w:ind w:right="-30" w:rightChars="0"/>
        <w:jc w:val="both"/>
        <w:rPr>
          <w:rFonts w:hint="default" w:cs="Times New Roman"/>
          <w:b/>
          <w:bCs/>
          <w:sz w:val="24"/>
          <w:szCs w:val="24"/>
          <w:lang w:val="en-US"/>
        </w:rPr>
      </w:pPr>
    </w:p>
    <w:p>
      <w:pPr>
        <w:ind w:right="-30" w:rightChars="0"/>
        <w:jc w:val="both"/>
        <w:rPr>
          <w:rFonts w:hint="default" w:cs="Times New Roman"/>
          <w:b/>
          <w:bCs/>
          <w:sz w:val="24"/>
          <w:szCs w:val="24"/>
          <w:lang w:val="en-US"/>
        </w:rPr>
      </w:pPr>
    </w:p>
    <w:p>
      <w:pPr>
        <w:ind w:right="-30" w:rightChars="0"/>
        <w:jc w:val="both"/>
        <w:rPr>
          <w:rFonts w:hint="default" w:cs="Times New Roman"/>
          <w:b/>
          <w:bCs/>
          <w:sz w:val="24"/>
          <w:szCs w:val="24"/>
          <w:lang w:val="en-US"/>
        </w:rPr>
      </w:pPr>
    </w:p>
    <w:p>
      <w:pPr>
        <w:ind w:right="-30" w:rightChars="0"/>
        <w:jc w:val="both"/>
        <w:rPr>
          <w:rFonts w:hint="default" w:cs="Times New Roman"/>
          <w:b/>
          <w:bCs/>
          <w:sz w:val="24"/>
          <w:szCs w:val="24"/>
          <w:lang w:val="en-US"/>
        </w:rPr>
      </w:pPr>
    </w:p>
    <w:p>
      <w:pPr>
        <w:ind w:right="-30" w:rightChars="0"/>
        <w:jc w:val="both"/>
        <w:rPr>
          <w:rFonts w:hint="default" w:cs="Times New Roman"/>
          <w:b/>
          <w:bCs/>
          <w:sz w:val="24"/>
          <w:szCs w:val="24"/>
          <w:lang w:val="en-US"/>
        </w:rPr>
      </w:pPr>
    </w:p>
    <w:p>
      <w:pPr>
        <w:ind w:right="-30" w:rightChars="0"/>
        <w:jc w:val="both"/>
        <w:rPr>
          <w:rFonts w:hint="default" w:cs="Times New Roman"/>
          <w:b/>
          <w:bCs/>
          <w:sz w:val="24"/>
          <w:szCs w:val="24"/>
          <w:lang w:val="en-US"/>
        </w:rPr>
      </w:pPr>
    </w:p>
    <w:p>
      <w:pPr>
        <w:ind w:right="-30" w:rightChars="0"/>
        <w:jc w:val="both"/>
        <w:rPr>
          <w:rFonts w:hint="default" w:cs="Times New Roman"/>
          <w:b/>
          <w:bCs/>
          <w:sz w:val="24"/>
          <w:szCs w:val="24"/>
          <w:lang w:val="en-US"/>
        </w:rPr>
      </w:pPr>
    </w:p>
    <w:p>
      <w:pPr>
        <w:ind w:right="-30" w:rightChars="0"/>
        <w:jc w:val="both"/>
        <w:rPr>
          <w:rFonts w:hint="default" w:cs="Times New Roman"/>
          <w:b/>
          <w:bCs/>
          <w:sz w:val="24"/>
          <w:szCs w:val="24"/>
          <w:lang w:val="en-US"/>
        </w:rPr>
      </w:pPr>
    </w:p>
    <w:p>
      <w:pPr>
        <w:ind w:right="-30" w:rightChars="0"/>
        <w:jc w:val="both"/>
        <w:rPr>
          <w:rFonts w:hint="default" w:cs="Times New Roman"/>
          <w:b/>
          <w:bCs/>
          <w:sz w:val="24"/>
          <w:szCs w:val="24"/>
          <w:lang w:val="en-US"/>
        </w:rPr>
      </w:pPr>
      <w:r>
        <w:rPr>
          <w:rFonts w:hint="default" w:cs="Times New Roman"/>
          <w:b/>
          <w:bCs/>
          <w:sz w:val="24"/>
          <w:szCs w:val="24"/>
          <w:lang w:val="en-US"/>
        </w:rPr>
        <w:tab/>
      </w:r>
      <w:r>
        <w:rPr>
          <w:rFonts w:hint="default" w:cs="Times New Roman"/>
          <w:b/>
          <w:bCs/>
          <w:sz w:val="24"/>
          <w:szCs w:val="24"/>
          <w:lang w:val="en-US"/>
        </w:rPr>
        <w:tab/>
      </w:r>
      <w:r>
        <w:rPr>
          <w:rFonts w:hint="default" w:cs="Times New Roman"/>
          <w:b/>
          <w:bCs/>
          <w:sz w:val="24"/>
          <w:szCs w:val="24"/>
          <w:lang w:val="en-US"/>
        </w:rPr>
        <w:tab/>
      </w:r>
      <w:r>
        <w:rPr>
          <w:rFonts w:hint="default" w:cs="Times New Roman"/>
          <w:b/>
          <w:bCs/>
          <w:sz w:val="24"/>
          <w:szCs w:val="24"/>
          <w:lang w:val="en-US"/>
        </w:rPr>
        <w:tab/>
      </w:r>
      <w:r>
        <w:rPr>
          <w:rFonts w:hint="default" w:cs="Times New Roman"/>
          <w:b/>
          <w:bCs/>
          <w:sz w:val="24"/>
          <w:szCs w:val="24"/>
          <w:lang w:val="en-US"/>
        </w:rPr>
        <w:tab/>
      </w:r>
    </w:p>
    <w:p>
      <w:pPr>
        <w:ind w:right="-30" w:rightChars="0"/>
        <w:jc w:val="both"/>
        <w:rPr>
          <w:rFonts w:hint="default" w:cs="Times New Roman"/>
          <w:b/>
          <w:bCs/>
          <w:sz w:val="24"/>
          <w:szCs w:val="24"/>
          <w:lang w:val="en-US"/>
        </w:rPr>
      </w:pPr>
    </w:p>
    <w:p>
      <w:pPr>
        <w:ind w:left="3600" w:leftChars="0" w:right="-30" w:rightChars="0" w:firstLine="720" w:firstLineChars="0"/>
        <w:jc w:val="both"/>
        <w:rPr>
          <w:rFonts w:hint="default" w:cs="Times New Roman"/>
          <w:b/>
          <w:bCs/>
          <w:sz w:val="24"/>
          <w:szCs w:val="24"/>
          <w:lang w:val="en-US"/>
        </w:rPr>
      </w:pPr>
      <w:r>
        <w:rPr>
          <w:rFonts w:hint="default" w:cs="Times New Roman"/>
          <w:b/>
          <w:bCs/>
          <w:sz w:val="24"/>
          <w:szCs w:val="24"/>
          <w:lang w:val="en-US"/>
        </w:rPr>
        <w:t>Participant 6</w:t>
      </w:r>
    </w:p>
    <w:p>
      <w:pPr>
        <w:ind w:left="3600" w:leftChars="0" w:right="-30" w:rightChars="0" w:firstLine="720" w:firstLineChars="0"/>
        <w:jc w:val="both"/>
        <w:rPr>
          <w:rFonts w:hint="default" w:cs="Times New Roman"/>
          <w:b/>
          <w:bCs/>
          <w:sz w:val="24"/>
          <w:szCs w:val="24"/>
          <w:lang w:val="en-US"/>
        </w:rPr>
      </w:pPr>
    </w:p>
    <w:p>
      <w:pPr>
        <w:ind w:left="3600" w:leftChars="0" w:right="-30" w:rightChars="0" w:firstLine="720" w:firstLineChars="0"/>
        <w:jc w:val="both"/>
        <w:rPr>
          <w:rFonts w:hint="default" w:cs="Times New Roman"/>
          <w:b/>
          <w:bCs/>
          <w:sz w:val="24"/>
          <w:szCs w:val="24"/>
          <w:lang w:val="en-US"/>
        </w:rPr>
      </w:pPr>
    </w:p>
    <w:p>
      <w:pPr>
        <w:ind w:left="3600" w:leftChars="0" w:right="-30" w:rightChars="0" w:firstLine="720" w:firstLineChars="0"/>
        <w:jc w:val="both"/>
        <w:rPr>
          <w:rFonts w:hint="default" w:cs="Times New Roman"/>
          <w:b/>
          <w:bCs/>
          <w:sz w:val="24"/>
          <w:szCs w:val="24"/>
          <w:lang w:val="en-US"/>
        </w:rPr>
      </w:pPr>
    </w:p>
    <w:p>
      <w:pPr>
        <w:ind w:left="3600" w:leftChars="0" w:right="-30" w:rightChars="0" w:firstLine="720" w:firstLineChars="0"/>
        <w:jc w:val="both"/>
        <w:rPr>
          <w:rFonts w:hint="default" w:cs="Times New Roman"/>
          <w:b/>
          <w:bCs/>
          <w:sz w:val="24"/>
          <w:szCs w:val="24"/>
          <w:lang w:val="en-US"/>
        </w:rPr>
      </w:pPr>
    </w:p>
    <w:p>
      <w:pPr>
        <w:ind w:left="3600" w:leftChars="0" w:right="-30" w:rightChars="0" w:firstLine="720" w:firstLineChars="0"/>
        <w:jc w:val="both"/>
        <w:rPr>
          <w:rFonts w:hint="default" w:cs="Times New Roman"/>
          <w:b/>
          <w:bCs/>
          <w:sz w:val="24"/>
          <w:szCs w:val="24"/>
          <w:lang w:val="en-US"/>
        </w:rPr>
      </w:pPr>
    </w:p>
    <w:p>
      <w:pPr>
        <w:ind w:left="3600" w:leftChars="0" w:right="-30" w:rightChars="0" w:firstLine="720" w:firstLineChars="0"/>
        <w:jc w:val="both"/>
        <w:rPr>
          <w:rFonts w:hint="default" w:cs="Times New Roman"/>
          <w:b/>
          <w:bCs/>
          <w:sz w:val="24"/>
          <w:szCs w:val="24"/>
          <w:lang w:val="en-US"/>
        </w:rPr>
      </w:pPr>
    </w:p>
    <w:p>
      <w:pPr>
        <w:ind w:left="3600" w:leftChars="0" w:right="-30" w:rightChars="0" w:firstLine="720" w:firstLineChars="0"/>
        <w:jc w:val="both"/>
        <w:rPr>
          <w:rFonts w:hint="default" w:cs="Times New Roman"/>
          <w:b/>
          <w:bCs/>
          <w:sz w:val="24"/>
          <w:szCs w:val="24"/>
          <w:lang w:val="en-US"/>
        </w:rPr>
      </w:pPr>
    </w:p>
    <w:p>
      <w:pPr>
        <w:ind w:left="3600" w:leftChars="0" w:right="-30" w:rightChars="0" w:firstLine="720" w:firstLineChars="0"/>
        <w:jc w:val="both"/>
        <w:rPr>
          <w:rFonts w:hint="default" w:cs="Times New Roman"/>
          <w:b/>
          <w:bCs/>
          <w:sz w:val="24"/>
          <w:szCs w:val="24"/>
          <w:lang w:val="en-US"/>
        </w:rPr>
      </w:pPr>
    </w:p>
    <w:p>
      <w:pPr>
        <w:ind w:left="3600" w:leftChars="0" w:right="-30" w:rightChars="0" w:firstLine="720" w:firstLineChars="0"/>
        <w:jc w:val="both"/>
        <w:rPr>
          <w:rFonts w:hint="default" w:cs="Times New Roman"/>
          <w:b/>
          <w:bCs/>
          <w:sz w:val="24"/>
          <w:szCs w:val="24"/>
          <w:lang w:val="en-US"/>
        </w:rPr>
      </w:pPr>
    </w:p>
    <w:p>
      <w:pPr>
        <w:ind w:right="-30" w:rightChars="0"/>
        <w:jc w:val="center"/>
        <w:rPr>
          <w:rFonts w:hint="default" w:cs="Times New Roman"/>
          <w:b/>
          <w:bCs/>
          <w:sz w:val="24"/>
          <w:szCs w:val="24"/>
          <w:lang w:val="en-US"/>
        </w:rPr>
      </w:pPr>
      <w:r>
        <w:rPr>
          <w:rFonts w:hint="default" w:cs="Times New Roman"/>
          <w:b/>
          <w:bCs/>
          <w:sz w:val="24"/>
          <w:szCs w:val="24"/>
          <w:lang w:val="en-US"/>
        </w:rPr>
        <w:drawing>
          <wp:anchor distT="0" distB="0" distL="114300" distR="114300" simplePos="0" relativeHeight="251683840" behindDoc="0" locked="0" layoutInCell="1" allowOverlap="1">
            <wp:simplePos x="0" y="0"/>
            <wp:positionH relativeFrom="column">
              <wp:posOffset>-3175</wp:posOffset>
            </wp:positionH>
            <wp:positionV relativeFrom="paragraph">
              <wp:posOffset>130175</wp:posOffset>
            </wp:positionV>
            <wp:extent cx="5427345" cy="3528060"/>
            <wp:effectExtent l="0" t="0" r="0" b="0"/>
            <wp:wrapNone/>
            <wp:docPr id="28" name="Picture 28" descr="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R"/>
                    <pic:cNvPicPr>
                      <a:picLocks noChangeAspect="1"/>
                    </pic:cNvPicPr>
                  </pic:nvPicPr>
                  <pic:blipFill>
                    <a:blip r:embed="rId15"/>
                    <a:srcRect t="8536" b="43989"/>
                    <a:stretch>
                      <a:fillRect/>
                    </a:stretch>
                  </pic:blipFill>
                  <pic:spPr>
                    <a:xfrm>
                      <a:off x="0" y="0"/>
                      <a:ext cx="5427345" cy="3528060"/>
                    </a:xfrm>
                    <a:prstGeom prst="rect">
                      <a:avLst/>
                    </a:prstGeom>
                  </pic:spPr>
                </pic:pic>
              </a:graphicData>
            </a:graphic>
          </wp:anchor>
        </w:drawing>
      </w:r>
      <w:r>
        <w:rPr>
          <w:rFonts w:hint="default" w:cs="Times New Roman"/>
          <w:b/>
          <w:bCs/>
          <w:sz w:val="24"/>
          <w:szCs w:val="24"/>
          <w:lang w:val="en-US"/>
        </w:rPr>
        <w:tab/>
      </w: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r>
        <w:rPr>
          <w:rFonts w:hint="default" w:cs="Times New Roman"/>
          <w:b/>
          <w:bCs/>
          <w:sz w:val="24"/>
          <w:szCs w:val="24"/>
          <w:lang w:val="en-US"/>
        </w:rPr>
        <w:t>Particuipant 1</w:t>
      </w:r>
    </w:p>
    <w:p>
      <w:pPr>
        <w:ind w:right="-30" w:rightChars="0"/>
        <w:jc w:val="center"/>
        <w:rPr>
          <w:rFonts w:hint="default" w:cs="Times New Roman"/>
          <w:b/>
          <w:bCs/>
          <w:sz w:val="24"/>
          <w:szCs w:val="24"/>
          <w:lang w:val="en-US"/>
        </w:rPr>
      </w:pPr>
      <w:r>
        <w:rPr>
          <w:rFonts w:hint="default" w:cs="Times New Roman"/>
          <w:b/>
          <w:bCs/>
          <w:sz w:val="24"/>
          <w:szCs w:val="24"/>
          <w:lang w:val="en-US"/>
        </w:rPr>
        <w:drawing>
          <wp:anchor distT="0" distB="0" distL="114300" distR="114300" simplePos="0" relativeHeight="251684864" behindDoc="0" locked="0" layoutInCell="1" allowOverlap="1">
            <wp:simplePos x="0" y="0"/>
            <wp:positionH relativeFrom="column">
              <wp:posOffset>182245</wp:posOffset>
            </wp:positionH>
            <wp:positionV relativeFrom="paragraph">
              <wp:posOffset>168910</wp:posOffset>
            </wp:positionV>
            <wp:extent cx="5301615" cy="4270375"/>
            <wp:effectExtent l="0" t="0" r="3810" b="6350"/>
            <wp:wrapNone/>
            <wp:docPr id="29" name="Picture 29" descr="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MT"/>
                    <pic:cNvPicPr>
                      <a:picLocks noChangeAspect="1"/>
                    </pic:cNvPicPr>
                  </pic:nvPicPr>
                  <pic:blipFill>
                    <a:blip r:embed="rId17"/>
                    <a:srcRect b="33738"/>
                    <a:stretch>
                      <a:fillRect/>
                    </a:stretch>
                  </pic:blipFill>
                  <pic:spPr>
                    <a:xfrm>
                      <a:off x="0" y="0"/>
                      <a:ext cx="5301615" cy="4270375"/>
                    </a:xfrm>
                    <a:prstGeom prst="rect">
                      <a:avLst/>
                    </a:prstGeom>
                  </pic:spPr>
                </pic:pic>
              </a:graphicData>
            </a:graphic>
          </wp:anchor>
        </w:drawing>
      </w:r>
    </w:p>
    <w:p>
      <w:pPr>
        <w:ind w:right="-30" w:rightChars="0"/>
        <w:jc w:val="center"/>
        <w:rPr>
          <w:rFonts w:hint="default" w:cs="Times New Roman"/>
          <w:b/>
          <w:bCs/>
          <w:sz w:val="24"/>
          <w:szCs w:val="24"/>
          <w:lang w:val="en-US"/>
        </w:rPr>
      </w:pPr>
      <w:r>
        <w:rPr>
          <w:rFonts w:hint="default" w:cs="Times New Roman"/>
          <w:b/>
          <w:bCs/>
          <w:sz w:val="24"/>
          <w:szCs w:val="24"/>
          <w:lang w:val="en-US"/>
        </w:rPr>
        <w:tab/>
      </w: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r>
        <w:rPr>
          <w:rFonts w:hint="default" w:cs="Times New Roman"/>
          <w:b/>
          <w:bCs/>
          <w:sz w:val="24"/>
          <w:szCs w:val="24"/>
          <w:lang w:val="en-US"/>
        </w:rPr>
        <w:t>Participant 2</w:t>
      </w: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r>
        <w:rPr>
          <w:rFonts w:hint="default" w:cs="Times New Roman"/>
          <w:b/>
          <w:bCs/>
          <w:sz w:val="24"/>
          <w:szCs w:val="24"/>
          <w:lang w:val="en-US"/>
        </w:rPr>
        <w:drawing>
          <wp:anchor distT="0" distB="0" distL="114300" distR="114300" simplePos="0" relativeHeight="251685888" behindDoc="0" locked="0" layoutInCell="1" allowOverlap="1">
            <wp:simplePos x="0" y="0"/>
            <wp:positionH relativeFrom="column">
              <wp:posOffset>12065</wp:posOffset>
            </wp:positionH>
            <wp:positionV relativeFrom="paragraph">
              <wp:posOffset>0</wp:posOffset>
            </wp:positionV>
            <wp:extent cx="5424170" cy="3706495"/>
            <wp:effectExtent l="0" t="0" r="5080" b="8255"/>
            <wp:wrapNone/>
            <wp:docPr id="30" name="Picture 30" desc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NA"/>
                    <pic:cNvPicPr>
                      <a:picLocks noChangeAspect="1"/>
                    </pic:cNvPicPr>
                  </pic:nvPicPr>
                  <pic:blipFill>
                    <a:blip r:embed="rId37"/>
                    <a:srcRect t="3688" b="36983"/>
                    <a:stretch>
                      <a:fillRect/>
                    </a:stretch>
                  </pic:blipFill>
                  <pic:spPr>
                    <a:xfrm>
                      <a:off x="0" y="0"/>
                      <a:ext cx="5424170" cy="3706495"/>
                    </a:xfrm>
                    <a:prstGeom prst="rect">
                      <a:avLst/>
                    </a:prstGeom>
                  </pic:spPr>
                </pic:pic>
              </a:graphicData>
            </a:graphic>
          </wp:anchor>
        </w:drawing>
      </w:r>
      <w:r>
        <w:rPr>
          <w:rFonts w:hint="default" w:cs="Times New Roman"/>
          <w:b/>
          <w:bCs/>
          <w:sz w:val="24"/>
          <w:szCs w:val="24"/>
          <w:lang w:val="en-US"/>
        </w:rPr>
        <w:tab/>
      </w: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r>
        <w:rPr>
          <w:rFonts w:hint="default" w:cs="Times New Roman"/>
          <w:b/>
          <w:bCs/>
          <w:sz w:val="24"/>
          <w:szCs w:val="24"/>
          <w:lang w:val="en-US"/>
        </w:rPr>
        <w:t>Participant 3</w:t>
      </w:r>
    </w:p>
    <w:p>
      <w:pPr>
        <w:ind w:right="-30" w:rightChars="0"/>
        <w:jc w:val="center"/>
        <w:rPr>
          <w:rFonts w:hint="default" w:cs="Times New Roman"/>
          <w:b/>
          <w:bCs/>
          <w:sz w:val="24"/>
          <w:szCs w:val="24"/>
          <w:lang w:val="en-US"/>
        </w:rPr>
      </w:pPr>
      <w:r>
        <w:rPr>
          <w:rFonts w:hint="default" w:cs="Times New Roman"/>
          <w:b/>
          <w:bCs/>
          <w:sz w:val="24"/>
          <w:szCs w:val="24"/>
          <w:lang w:val="en-US"/>
        </w:rPr>
        <w:drawing>
          <wp:anchor distT="0" distB="0" distL="114300" distR="114300" simplePos="0" relativeHeight="251686912" behindDoc="0" locked="0" layoutInCell="1" allowOverlap="1">
            <wp:simplePos x="0" y="0"/>
            <wp:positionH relativeFrom="column">
              <wp:posOffset>43815</wp:posOffset>
            </wp:positionH>
            <wp:positionV relativeFrom="paragraph">
              <wp:posOffset>154305</wp:posOffset>
            </wp:positionV>
            <wp:extent cx="5422900" cy="4142105"/>
            <wp:effectExtent l="0" t="0" r="6350" b="1270"/>
            <wp:wrapNone/>
            <wp:docPr id="31" name="Picture 31" descr="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NM"/>
                    <pic:cNvPicPr>
                      <a:picLocks noChangeAspect="1"/>
                    </pic:cNvPicPr>
                  </pic:nvPicPr>
                  <pic:blipFill>
                    <a:blip r:embed="rId38"/>
                    <a:srcRect b="45228"/>
                    <a:stretch>
                      <a:fillRect/>
                    </a:stretch>
                  </pic:blipFill>
                  <pic:spPr>
                    <a:xfrm>
                      <a:off x="0" y="0"/>
                      <a:ext cx="5422900" cy="4142105"/>
                    </a:xfrm>
                    <a:prstGeom prst="rect">
                      <a:avLst/>
                    </a:prstGeom>
                  </pic:spPr>
                </pic:pic>
              </a:graphicData>
            </a:graphic>
          </wp:anchor>
        </w:drawing>
      </w:r>
    </w:p>
    <w:p>
      <w:pPr>
        <w:ind w:right="-30" w:rightChars="0"/>
        <w:jc w:val="center"/>
        <w:rPr>
          <w:rFonts w:hint="default" w:cs="Times New Roman"/>
          <w:b/>
          <w:bCs/>
          <w:sz w:val="24"/>
          <w:szCs w:val="24"/>
          <w:lang w:val="en-US"/>
        </w:rPr>
      </w:pPr>
      <w:r>
        <w:rPr>
          <w:rFonts w:hint="default" w:cs="Times New Roman"/>
          <w:b/>
          <w:bCs/>
          <w:sz w:val="24"/>
          <w:szCs w:val="24"/>
          <w:lang w:val="en-US"/>
        </w:rPr>
        <w:tab/>
      </w: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r>
        <w:rPr>
          <w:rFonts w:hint="default" w:cs="Times New Roman"/>
          <w:b/>
          <w:bCs/>
          <w:sz w:val="24"/>
          <w:szCs w:val="24"/>
          <w:lang w:val="en-US"/>
        </w:rPr>
        <w:t>Participant 4</w:t>
      </w: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r>
        <w:rPr>
          <w:rFonts w:hint="default" w:cs="Times New Roman"/>
          <w:b/>
          <w:bCs/>
          <w:sz w:val="24"/>
          <w:szCs w:val="24"/>
          <w:lang w:val="en-US"/>
        </w:rPr>
        <w:drawing>
          <wp:anchor distT="0" distB="0" distL="114300" distR="114300" simplePos="0" relativeHeight="251687936" behindDoc="0" locked="0" layoutInCell="1" allowOverlap="1">
            <wp:simplePos x="0" y="0"/>
            <wp:positionH relativeFrom="column">
              <wp:posOffset>-57785</wp:posOffset>
            </wp:positionH>
            <wp:positionV relativeFrom="paragraph">
              <wp:posOffset>138430</wp:posOffset>
            </wp:positionV>
            <wp:extent cx="5424170" cy="3479800"/>
            <wp:effectExtent l="0" t="0" r="0" b="0"/>
            <wp:wrapNone/>
            <wp:docPr id="32" name="Picture 32" desc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A"/>
                    <pic:cNvPicPr>
                      <a:picLocks noChangeAspect="1"/>
                    </pic:cNvPicPr>
                  </pic:nvPicPr>
                  <pic:blipFill>
                    <a:blip r:embed="rId16"/>
                    <a:srcRect t="8164" b="47098"/>
                    <a:stretch>
                      <a:fillRect/>
                    </a:stretch>
                  </pic:blipFill>
                  <pic:spPr>
                    <a:xfrm>
                      <a:off x="0" y="0"/>
                      <a:ext cx="5424170" cy="3479800"/>
                    </a:xfrm>
                    <a:prstGeom prst="rect">
                      <a:avLst/>
                    </a:prstGeom>
                  </pic:spPr>
                </pic:pic>
              </a:graphicData>
            </a:graphic>
          </wp:anchor>
        </w:drawing>
      </w:r>
      <w:r>
        <w:rPr>
          <w:rFonts w:hint="default" w:cs="Times New Roman"/>
          <w:b/>
          <w:bCs/>
          <w:sz w:val="24"/>
          <w:szCs w:val="24"/>
          <w:lang w:val="en-US"/>
        </w:rPr>
        <w:tab/>
      </w: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r>
        <w:rPr>
          <w:rFonts w:hint="default" w:cs="Times New Roman"/>
          <w:b/>
          <w:bCs/>
          <w:sz w:val="24"/>
          <w:szCs w:val="24"/>
          <w:lang w:val="en-US"/>
        </w:rPr>
        <w:t>Participant 5</w:t>
      </w: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r>
        <w:rPr>
          <w:rFonts w:hint="default" w:cs="Times New Roman"/>
          <w:b/>
          <w:bCs/>
          <w:sz w:val="24"/>
          <w:szCs w:val="24"/>
          <w:lang w:val="en-US"/>
        </w:rPr>
        <w:drawing>
          <wp:anchor distT="0" distB="0" distL="114300" distR="114300" simplePos="0" relativeHeight="251688960" behindDoc="0" locked="0" layoutInCell="1" allowOverlap="1">
            <wp:simplePos x="0" y="0"/>
            <wp:positionH relativeFrom="column">
              <wp:posOffset>23495</wp:posOffset>
            </wp:positionH>
            <wp:positionV relativeFrom="paragraph">
              <wp:posOffset>99060</wp:posOffset>
            </wp:positionV>
            <wp:extent cx="5424805" cy="4271645"/>
            <wp:effectExtent l="0" t="0" r="4445" b="5080"/>
            <wp:wrapNone/>
            <wp:docPr id="33" name="Picture 33" desc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ME"/>
                    <pic:cNvPicPr>
                      <a:picLocks noChangeAspect="1"/>
                    </pic:cNvPicPr>
                  </pic:nvPicPr>
                  <pic:blipFill>
                    <a:blip r:embed="rId39"/>
                    <a:srcRect b="33588"/>
                    <a:stretch>
                      <a:fillRect/>
                    </a:stretch>
                  </pic:blipFill>
                  <pic:spPr>
                    <a:xfrm>
                      <a:off x="0" y="0"/>
                      <a:ext cx="5424805" cy="4271645"/>
                    </a:xfrm>
                    <a:prstGeom prst="rect">
                      <a:avLst/>
                    </a:prstGeom>
                  </pic:spPr>
                </pic:pic>
              </a:graphicData>
            </a:graphic>
          </wp:anchor>
        </w:drawing>
      </w: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r>
        <w:rPr>
          <w:rFonts w:hint="default" w:cs="Times New Roman"/>
          <w:b/>
          <w:bCs/>
          <w:sz w:val="24"/>
          <w:szCs w:val="24"/>
          <w:lang w:val="en-US"/>
        </w:rPr>
        <w:tab/>
      </w:r>
      <w:r>
        <w:rPr>
          <w:rFonts w:hint="default" w:cs="Times New Roman"/>
          <w:b/>
          <w:bCs/>
          <w:sz w:val="24"/>
          <w:szCs w:val="24"/>
          <w:lang w:val="en-US"/>
        </w:rPr>
        <w:tab/>
      </w: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p>
    <w:p>
      <w:pPr>
        <w:ind w:right="-30" w:rightChars="0"/>
        <w:jc w:val="center"/>
        <w:rPr>
          <w:rFonts w:hint="default" w:cs="Times New Roman"/>
          <w:b/>
          <w:bCs/>
          <w:sz w:val="24"/>
          <w:szCs w:val="24"/>
          <w:lang w:val="en-US"/>
        </w:rPr>
      </w:pPr>
      <w:r>
        <w:rPr>
          <w:rFonts w:hint="default" w:cs="Times New Roman"/>
          <w:b/>
          <w:bCs/>
          <w:sz w:val="24"/>
          <w:szCs w:val="24"/>
          <w:lang w:val="en-US"/>
        </w:rPr>
        <w:t>Participant 6</w:t>
      </w:r>
    </w:p>
    <w:sectPr>
      <w:footerReference r:id="rId11" w:type="default"/>
      <w:pgSz w:w="11910" w:h="16840"/>
      <w:pgMar w:top="1580" w:right="1680" w:bottom="280" w:left="1680" w:header="0" w:footer="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sans-serif">
    <w:altName w:val="Segoe Print"/>
    <w:panose1 w:val="00000000000000000000"/>
    <w:charset w:val="00"/>
    <w:family w:val="auto"/>
    <w:pitch w:val="default"/>
    <w:sig w:usb0="00000000" w:usb1="00000000" w:usb2="00000000" w:usb3="00000000" w:csb0="00000000" w:csb1="00000000"/>
  </w:font>
  <w:font w:name="Georgia">
    <w:panose1 w:val="02040502050405020303"/>
    <w:charset w:val="00"/>
    <w:family w:val="auto"/>
    <w:pitch w:val="default"/>
    <w:sig w:usb0="00000287" w:usb1="00000000" w:usb2="00000000" w:usb3="00000000" w:csb0="2000009F" w:csb1="00000000"/>
  </w:font>
  <w:font w:name="Segoe UI">
    <w:panose1 w:val="020B0502040204020203"/>
    <w:charset w:val="00"/>
    <w:family w:val="swiss"/>
    <w:pitch w:val="default"/>
    <w:sig w:usb0="E4002EFF" w:usb1="C000E47F" w:usb2="00000009" w:usb3="00000000" w:csb0="200001F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219075" cy="165735"/>
              <wp:effectExtent l="0" t="0" r="0" b="0"/>
              <wp:wrapNone/>
              <wp:docPr id="9" name="Text Box 1"/>
              <wp:cNvGraphicFramePr/>
              <a:graphic xmlns:a="http://schemas.openxmlformats.org/drawingml/2006/main">
                <a:graphicData uri="http://schemas.microsoft.com/office/word/2010/wordprocessingShape">
                  <wps:wsp>
                    <wps:cNvSpPr txBox="1">
                      <a:spLocks noChangeArrowheads="1"/>
                    </wps:cNvSpPr>
                    <wps:spPr bwMode="auto">
                      <a:xfrm>
                        <a:off x="0" y="0"/>
                        <a:ext cx="219075" cy="165735"/>
                      </a:xfrm>
                      <a:prstGeom prst="rect">
                        <a:avLst/>
                      </a:prstGeom>
                      <a:noFill/>
                      <a:ln>
                        <a:noFill/>
                      </a:ln>
                    </wps:spPr>
                    <wps:txbx>
                      <w:txbxContent>
                        <w:p>
                          <w:pPr>
                            <w:spacing w:line="245" w:lineRule="exact"/>
                            <w:ind w:left="60"/>
                            <w:rPr>
                              <w:rFonts w:ascii="Calibri"/>
                            </w:rPr>
                          </w:pPr>
                          <w:r>
                            <w:fldChar w:fldCharType="begin"/>
                          </w:r>
                          <w:r>
                            <w:rPr>
                              <w:rFonts w:ascii="Calibri"/>
                            </w:rPr>
                            <w:instrText xml:space="preserve"> PAGE </w:instrText>
                          </w:r>
                          <w:r>
                            <w:fldChar w:fldCharType="separate"/>
                          </w:r>
                          <w:r>
                            <w:rPr>
                              <w:rFonts w:ascii="Calibri"/>
                            </w:rPr>
                            <w:t>25</w:t>
                          </w:r>
                          <w:r>
                            <w:fldChar w:fldCharType="end"/>
                          </w:r>
                        </w:p>
                      </w:txbxContent>
                    </wps:txbx>
                    <wps:bodyPr rot="0" vert="horz" wrap="square" lIns="0" tIns="0" rIns="0" bIns="0" anchor="t" anchorCtr="0" upright="1">
                      <a:noAutofit/>
                    </wps:bodyPr>
                  </wps:wsp>
                </a:graphicData>
              </a:graphic>
            </wp:anchor>
          </w:drawing>
        </mc:Choice>
        <mc:Fallback>
          <w:pict>
            <v:shape id="Text Box 1" o:spid="_x0000_s1026" o:spt="202" type="#_x0000_t202" style="position:absolute;left:0pt;margin-top:0pt;height:13.05pt;width:17.25pt;mso-position-horizontal:center;mso-position-horizontal-relative:margin;z-index:251676672;mso-width-relative:page;mso-height-relative:page;" filled="f" stroked="f" coordsize="21600,21600" o:gfxdata="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vtwFLdQAAAADAQAADwAAAAAAAAABACAAAAAiAAAAZHJzL2Rvd25yZXYueG1s&#10;UEsBAhQAFAAAAAgAh07iQGQtaKv8AQAAAwQAAA4AAAAAAAAAAQAgAAAAIwEAAGRycy9lMm9Eb2Mu&#10;eG1sUEsFBgAAAAAGAAYAWQEAAJEFAAAAAA==&#10;">
              <v:fill on="f" focussize="0,0"/>
              <v:stroke on="f"/>
              <v:imagedata o:title=""/>
              <o:lock v:ext="edit" aspectratio="f"/>
              <v:textbox inset="0mm,0mm,0mm,0mm">
                <w:txbxContent>
                  <w:p>
                    <w:pPr>
                      <w:spacing w:line="245" w:lineRule="exact"/>
                      <w:ind w:left="60"/>
                      <w:rPr>
                        <w:rFonts w:ascii="Calibri"/>
                      </w:rPr>
                    </w:pPr>
                    <w:r>
                      <w:fldChar w:fldCharType="begin"/>
                    </w:r>
                    <w:r>
                      <w:rPr>
                        <w:rFonts w:ascii="Calibri"/>
                      </w:rPr>
                      <w:instrText xml:space="preserve"> PAGE </w:instrText>
                    </w:r>
                    <w:r>
                      <w:fldChar w:fldCharType="separate"/>
                    </w:r>
                    <w:r>
                      <w:rPr>
                        <w:rFonts w:ascii="Calibri"/>
                      </w:rPr>
                      <w:t>25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338455" cy="165735"/>
              <wp:effectExtent l="2540" t="0" r="1905" b="0"/>
              <wp:wrapNone/>
              <wp:docPr id="2" name="Text Box 2"/>
              <wp:cNvGraphicFramePr/>
              <a:graphic xmlns:a="http://schemas.openxmlformats.org/drawingml/2006/main">
                <a:graphicData uri="http://schemas.microsoft.com/office/word/2010/wordprocessingShape">
                  <wps:wsp>
                    <wps:cNvSpPr txBox="1">
                      <a:spLocks noChangeArrowheads="1"/>
                    </wps:cNvSpPr>
                    <wps:spPr bwMode="auto">
                      <a:xfrm>
                        <a:off x="0" y="0"/>
                        <a:ext cx="338455" cy="165735"/>
                      </a:xfrm>
                      <a:prstGeom prst="rect">
                        <a:avLst/>
                      </a:prstGeom>
                      <a:noFill/>
                      <a:ln>
                        <a:noFill/>
                      </a:ln>
                    </wps:spPr>
                    <wps:txbx>
                      <w:txbxContent>
                        <w:p>
                          <w:pPr>
                            <w:spacing w:line="245" w:lineRule="exact"/>
                            <w:ind w:left="247"/>
                            <w:rPr>
                              <w:rFonts w:ascii="Calibri"/>
                            </w:rPr>
                          </w:pPr>
                          <w:r>
                            <w:fldChar w:fldCharType="begin"/>
                          </w:r>
                          <w:r>
                            <w:rPr>
                              <w:rFonts w:ascii="Calibri"/>
                            </w:rPr>
                            <w:instrText xml:space="preserve"> PAGE </w:instrText>
                          </w:r>
                          <w:r>
                            <w:fldChar w:fldCharType="separate"/>
                          </w:r>
                          <w:r>
                            <w:rPr>
                              <w:rFonts w:ascii="Calibri"/>
                            </w:rPr>
                            <w:t>28</w:t>
                          </w:r>
                          <w:r>
                            <w:fldChar w:fldCharType="end"/>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top:0pt;height:13.05pt;width:26.65pt;mso-position-horizontal:center;mso-position-horizontal-relative:margin;z-index:251659264;mso-width-relative:page;mso-height-relative:page;" filled="f" stroked="f" coordsize="21600,21600" o:gfxdata="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zojQE1AAAAAMBAAAPAAAAAAAAAAEAIAAAACIAAABkcnMvZG93bnJldi54&#10;bWxQSwECFAAUAAAACACHTuJAzRI+k/4BAAADBAAADgAAAAAAAAABACAAAAAjAQAAZHJzL2Uyb0Rv&#10;Yy54bWxQSwUGAAAAAAYABgBZAQAAkwUAAAAA&#10;">
              <v:fill on="f" focussize="0,0"/>
              <v:stroke on="f"/>
              <v:imagedata o:title=""/>
              <o:lock v:ext="edit" aspectratio="f"/>
              <v:textbox inset="0mm,0mm,0mm,0mm">
                <w:txbxContent>
                  <w:p>
                    <w:pPr>
                      <w:spacing w:line="245" w:lineRule="exact"/>
                      <w:ind w:left="247"/>
                      <w:rPr>
                        <w:rFonts w:ascii="Calibri"/>
                      </w:rPr>
                    </w:pPr>
                    <w:r>
                      <w:fldChar w:fldCharType="begin"/>
                    </w:r>
                    <w:r>
                      <w:rPr>
                        <w:rFonts w:ascii="Calibri"/>
                      </w:rPr>
                      <w:instrText xml:space="preserve"> PAGE </w:instrText>
                    </w:r>
                    <w:r>
                      <w:fldChar w:fldCharType="separate"/>
                    </w:r>
                    <w:r>
                      <w:rPr>
                        <w:rFonts w:ascii="Calibri"/>
                      </w:rPr>
                      <w:t>28</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autoSpaceDE w:val="0"/>
      <w:autoSpaceDN w:val="0"/>
      <w:spacing w:after="0" w:line="14" w:lineRule="auto"/>
      <w:ind w:left="0" w:firstLine="0"/>
      <w:rPr>
        <w:rFonts w:ascii="Times New Roman" w:hAnsi="Times New Roman" w:eastAsia="Times New Roman" w:cs="Times New Roman"/>
        <w:sz w:val="20"/>
        <w:szCs w:val="24"/>
        <w:lang w:val="en-US" w:eastAsia="en-US" w:bidi="ar-SA"/>
      </w:rPr>
    </w:pPr>
    <w:r>
      <w:rPr>
        <w:rFonts w:ascii="Times New Roman" w:hAnsi="Times New Roman" w:eastAsia="Times New Roman" w:cs="Times New Roman"/>
        <w:sz w:val="24"/>
        <w:szCs w:val="24"/>
        <w:lang w:val="en-US" w:eastAsia="en-US" w:bidi="ar-SA"/>
      </w:rPr>
      <mc:AlternateContent>
        <mc:Choice Requires="wps">
          <w:drawing>
            <wp:anchor distT="0" distB="0" distL="114300" distR="114300" simplePos="0" relativeHeight="251670528" behindDoc="1" locked="0" layoutInCell="1" allowOverlap="1">
              <wp:simplePos x="0" y="0"/>
              <wp:positionH relativeFrom="page">
                <wp:posOffset>3683635</wp:posOffset>
              </wp:positionH>
              <wp:positionV relativeFrom="page">
                <wp:posOffset>10108565</wp:posOffset>
              </wp:positionV>
              <wp:extent cx="192405" cy="139700"/>
              <wp:effectExtent l="0" t="0" r="0" b="0"/>
              <wp:wrapNone/>
              <wp:docPr id="19" name="Text Box 19"/>
              <wp:cNvGraphicFramePr/>
              <a:graphic xmlns:a="http://schemas.openxmlformats.org/drawingml/2006/main">
                <a:graphicData uri="http://schemas.microsoft.com/office/word/2010/wordprocessingShape">
                  <wps:wsp>
                    <wps:cNvSpPr txBox="1">
                      <a:spLocks noChangeArrowheads="1"/>
                    </wps:cNvSpPr>
                    <wps:spPr bwMode="auto">
                      <a:xfrm>
                        <a:off x="0" y="0"/>
                        <a:ext cx="192405" cy="139700"/>
                      </a:xfrm>
                      <a:prstGeom prst="rect">
                        <a:avLst/>
                      </a:prstGeom>
                      <a:noFill/>
                      <a:ln>
                        <a:noFill/>
                      </a:ln>
                    </wps:spPr>
                    <wps:txbx>
                      <w:txbxContent>
                        <w:p>
                          <w:pPr>
                            <w:spacing w:after="0" w:line="203" w:lineRule="exact"/>
                            <w:ind w:left="60"/>
                            <w:rPr>
                              <w:rFonts w:ascii="Calibri"/>
                              <w:sz w:val="18"/>
                            </w:rPr>
                          </w:pPr>
                          <w:r>
                            <w:fldChar w:fldCharType="begin"/>
                          </w:r>
                          <w:r>
                            <w:rPr>
                              <w:rFonts w:ascii="Calibri"/>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290.05pt;margin-top:795.95pt;height:11pt;width:15.15pt;mso-position-horizontal-relative:page;mso-position-vertical-relative:page;z-index:-251645952;mso-width-relative:page;mso-height-relative:page;" filled="f" stroked="f" coordsize="21600,21600" o:gfxdata="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avNl/aAAAADQEAAA8AAAAAAAAAAQAgAAAAIgAAAGRycy9kb3du&#10;cmV2LnhtbFBLAQIUABQAAAAIAIdO4kA3C1+u/QEAAAUEAAAOAAAAAAAAAAEAIAAAACkBAABkcnMv&#10;ZTJvRG9jLnhtbFBLBQYAAAAABgAGAFkBAACYBQAAAAA=&#10;">
              <v:fill on="f" focussize="0,0"/>
              <v:stroke on="f"/>
              <v:imagedata o:title=""/>
              <o:lock v:ext="edit" aspectratio="f"/>
              <v:textbox inset="0mm,0mm,0mm,0mm">
                <w:txbxContent>
                  <w:p>
                    <w:pPr>
                      <w:spacing w:after="0" w:line="203" w:lineRule="exact"/>
                      <w:ind w:left="60"/>
                      <w:rPr>
                        <w:rFonts w:ascii="Calibri"/>
                        <w:sz w:val="18"/>
                      </w:rPr>
                    </w:pPr>
                    <w:r>
                      <w:fldChar w:fldCharType="begin"/>
                    </w:r>
                    <w:r>
                      <w:rPr>
                        <w:rFonts w:ascii="Calibri"/>
                        <w:sz w:val="18"/>
                      </w:rPr>
                      <w:instrText xml:space="preserve"> PAGE </w:instrText>
                    </w:r>
                    <w:r>
                      <w:fldChar w:fldCharType="separate"/>
                    </w:r>
                    <w:r>
                      <w:t>10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r>
      <w:rPr>
        <w:sz w:val="2"/>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JWO7QAAAABQEA&#10;AA8AAAAAAAAAAQAgAAAAIgAAAGRycy9kb3ducmV2LnhtbFBLAQIUABQAAAAIAIdO4kBmzRMYIgIA&#10;AGAEAAAOAAAAAAAAAAEAIAAAAB8BAABkcnMvZTJvRG9jLnhtbFBLBQYAAAAABgAGAFkBAACzBQAA&#10;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205925"/>
    <w:multiLevelType w:val="multilevel"/>
    <w:tmpl w:val="BF205925"/>
    <w:lvl w:ilvl="0" w:tentative="0">
      <w:start w:val="1"/>
      <w:numFmt w:val="decimal"/>
      <w:lvlText w:val="%1."/>
      <w:lvlJc w:val="left"/>
      <w:pPr>
        <w:ind w:left="1389" w:hanging="240"/>
        <w:jc w:val="left"/>
      </w:pPr>
      <w:rPr>
        <w:rFonts w:hint="default" w:ascii="Times New Roman" w:hAnsi="Times New Roman" w:eastAsia="Times New Roman" w:cs="Times New Roman"/>
        <w:w w:val="100"/>
        <w:sz w:val="24"/>
        <w:szCs w:val="24"/>
        <w:lang w:val="en-US" w:eastAsia="en-US" w:bidi="ar-SA"/>
      </w:rPr>
    </w:lvl>
    <w:lvl w:ilvl="1" w:tentative="0">
      <w:start w:val="0"/>
      <w:numFmt w:val="bullet"/>
      <w:lvlText w:val="•"/>
      <w:lvlJc w:val="left"/>
      <w:pPr>
        <w:ind w:left="2100" w:hanging="240"/>
      </w:pPr>
      <w:rPr>
        <w:rFonts w:hint="default"/>
        <w:lang w:val="en-US" w:eastAsia="en-US" w:bidi="ar-SA"/>
      </w:rPr>
    </w:lvl>
    <w:lvl w:ilvl="2" w:tentative="0">
      <w:start w:val="0"/>
      <w:numFmt w:val="bullet"/>
      <w:lvlText w:val="•"/>
      <w:lvlJc w:val="left"/>
      <w:pPr>
        <w:ind w:left="2821" w:hanging="240"/>
      </w:pPr>
      <w:rPr>
        <w:rFonts w:hint="default"/>
        <w:lang w:val="en-US" w:eastAsia="en-US" w:bidi="ar-SA"/>
      </w:rPr>
    </w:lvl>
    <w:lvl w:ilvl="3" w:tentative="0">
      <w:start w:val="0"/>
      <w:numFmt w:val="bullet"/>
      <w:lvlText w:val="•"/>
      <w:lvlJc w:val="left"/>
      <w:pPr>
        <w:ind w:left="3541" w:hanging="240"/>
      </w:pPr>
      <w:rPr>
        <w:rFonts w:hint="default"/>
        <w:lang w:val="en-US" w:eastAsia="en-US" w:bidi="ar-SA"/>
      </w:rPr>
    </w:lvl>
    <w:lvl w:ilvl="4" w:tentative="0">
      <w:start w:val="0"/>
      <w:numFmt w:val="bullet"/>
      <w:lvlText w:val="•"/>
      <w:lvlJc w:val="left"/>
      <w:pPr>
        <w:ind w:left="4262" w:hanging="240"/>
      </w:pPr>
      <w:rPr>
        <w:rFonts w:hint="default"/>
        <w:lang w:val="en-US" w:eastAsia="en-US" w:bidi="ar-SA"/>
      </w:rPr>
    </w:lvl>
    <w:lvl w:ilvl="5" w:tentative="0">
      <w:start w:val="0"/>
      <w:numFmt w:val="bullet"/>
      <w:lvlText w:val="•"/>
      <w:lvlJc w:val="left"/>
      <w:pPr>
        <w:ind w:left="4983" w:hanging="240"/>
      </w:pPr>
      <w:rPr>
        <w:rFonts w:hint="default"/>
        <w:lang w:val="en-US" w:eastAsia="en-US" w:bidi="ar-SA"/>
      </w:rPr>
    </w:lvl>
    <w:lvl w:ilvl="6" w:tentative="0">
      <w:start w:val="0"/>
      <w:numFmt w:val="bullet"/>
      <w:lvlText w:val="•"/>
      <w:lvlJc w:val="left"/>
      <w:pPr>
        <w:ind w:left="5703" w:hanging="240"/>
      </w:pPr>
      <w:rPr>
        <w:rFonts w:hint="default"/>
        <w:lang w:val="en-US" w:eastAsia="en-US" w:bidi="ar-SA"/>
      </w:rPr>
    </w:lvl>
    <w:lvl w:ilvl="7" w:tentative="0">
      <w:start w:val="0"/>
      <w:numFmt w:val="bullet"/>
      <w:lvlText w:val="•"/>
      <w:lvlJc w:val="left"/>
      <w:pPr>
        <w:ind w:left="6424" w:hanging="240"/>
      </w:pPr>
      <w:rPr>
        <w:rFonts w:hint="default"/>
        <w:lang w:val="en-US" w:eastAsia="en-US" w:bidi="ar-SA"/>
      </w:rPr>
    </w:lvl>
    <w:lvl w:ilvl="8" w:tentative="0">
      <w:start w:val="0"/>
      <w:numFmt w:val="bullet"/>
      <w:lvlText w:val="•"/>
      <w:lvlJc w:val="left"/>
      <w:pPr>
        <w:ind w:left="7144" w:hanging="240"/>
      </w:pPr>
      <w:rPr>
        <w:rFonts w:hint="default"/>
        <w:lang w:val="en-US" w:eastAsia="en-US" w:bidi="ar-SA"/>
      </w:rPr>
    </w:lvl>
  </w:abstractNum>
  <w:abstractNum w:abstractNumId="1">
    <w:nsid w:val="C86F245C"/>
    <w:multiLevelType w:val="singleLevel"/>
    <w:tmpl w:val="C86F245C"/>
    <w:lvl w:ilvl="0" w:tentative="0">
      <w:start w:val="1"/>
      <w:numFmt w:val="decimal"/>
      <w:suff w:val="space"/>
      <w:lvlText w:val="%1."/>
      <w:lvlJc w:val="left"/>
      <w:pPr>
        <w:ind w:left="3360"/>
      </w:pPr>
    </w:lvl>
  </w:abstractNum>
  <w:abstractNum w:abstractNumId="2">
    <w:nsid w:val="CF092B84"/>
    <w:multiLevelType w:val="multilevel"/>
    <w:tmpl w:val="CF092B84"/>
    <w:lvl w:ilvl="0" w:tentative="0">
      <w:start w:val="1"/>
      <w:numFmt w:val="decimal"/>
      <w:lvlText w:val="%1"/>
      <w:lvlJc w:val="left"/>
      <w:pPr>
        <w:ind w:left="1149" w:hanging="420"/>
        <w:jc w:val="left"/>
      </w:pPr>
      <w:rPr>
        <w:rFonts w:hint="default"/>
        <w:lang w:val="en-US" w:eastAsia="en-US" w:bidi="ar-SA"/>
      </w:rPr>
    </w:lvl>
    <w:lvl w:ilvl="1" w:tentative="0">
      <w:start w:val="2"/>
      <w:numFmt w:val="decimal"/>
      <w:lvlText w:val="%1.%2."/>
      <w:lvlJc w:val="left"/>
      <w:pPr>
        <w:ind w:left="1149" w:hanging="420"/>
        <w:jc w:val="left"/>
      </w:pPr>
      <w:rPr>
        <w:rFonts w:hint="default" w:ascii="Times New Roman" w:hAnsi="Times New Roman" w:eastAsia="Times New Roman" w:cs="Times New Roman"/>
        <w:b/>
        <w:bCs/>
        <w:w w:val="100"/>
        <w:sz w:val="24"/>
        <w:szCs w:val="24"/>
        <w:lang w:val="en-US" w:eastAsia="en-US" w:bidi="ar-SA"/>
      </w:rPr>
    </w:lvl>
    <w:lvl w:ilvl="2" w:tentative="0">
      <w:start w:val="1"/>
      <w:numFmt w:val="lowerLetter"/>
      <w:lvlText w:val="%3."/>
      <w:lvlJc w:val="left"/>
      <w:pPr>
        <w:ind w:left="1767" w:hanging="226"/>
        <w:jc w:val="left"/>
      </w:pPr>
      <w:rPr>
        <w:rFonts w:hint="default" w:ascii="Times New Roman" w:hAnsi="Times New Roman" w:eastAsia="Times New Roman" w:cs="Times New Roman"/>
        <w:spacing w:val="-1"/>
        <w:w w:val="100"/>
        <w:sz w:val="24"/>
        <w:szCs w:val="24"/>
        <w:lang w:val="en-US" w:eastAsia="en-US" w:bidi="ar-SA"/>
      </w:rPr>
    </w:lvl>
    <w:lvl w:ilvl="3" w:tentative="0">
      <w:start w:val="0"/>
      <w:numFmt w:val="bullet"/>
      <w:lvlText w:val="•"/>
      <w:lvlJc w:val="left"/>
      <w:pPr>
        <w:ind w:left="3214" w:hanging="226"/>
      </w:pPr>
      <w:rPr>
        <w:rFonts w:hint="default"/>
        <w:lang w:val="en-US" w:eastAsia="en-US" w:bidi="ar-SA"/>
      </w:rPr>
    </w:lvl>
    <w:lvl w:ilvl="4" w:tentative="0">
      <w:start w:val="0"/>
      <w:numFmt w:val="bullet"/>
      <w:lvlText w:val="•"/>
      <w:lvlJc w:val="left"/>
      <w:pPr>
        <w:ind w:left="3982" w:hanging="226"/>
      </w:pPr>
      <w:rPr>
        <w:rFonts w:hint="default"/>
        <w:lang w:val="en-US" w:eastAsia="en-US" w:bidi="ar-SA"/>
      </w:rPr>
    </w:lvl>
    <w:lvl w:ilvl="5" w:tentative="0">
      <w:start w:val="0"/>
      <w:numFmt w:val="bullet"/>
      <w:lvlText w:val="•"/>
      <w:lvlJc w:val="left"/>
      <w:pPr>
        <w:ind w:left="4749" w:hanging="226"/>
      </w:pPr>
      <w:rPr>
        <w:rFonts w:hint="default"/>
        <w:lang w:val="en-US" w:eastAsia="en-US" w:bidi="ar-SA"/>
      </w:rPr>
    </w:lvl>
    <w:lvl w:ilvl="6" w:tentative="0">
      <w:start w:val="0"/>
      <w:numFmt w:val="bullet"/>
      <w:lvlText w:val="•"/>
      <w:lvlJc w:val="left"/>
      <w:pPr>
        <w:ind w:left="5516" w:hanging="226"/>
      </w:pPr>
      <w:rPr>
        <w:rFonts w:hint="default"/>
        <w:lang w:val="en-US" w:eastAsia="en-US" w:bidi="ar-SA"/>
      </w:rPr>
    </w:lvl>
    <w:lvl w:ilvl="7" w:tentative="0">
      <w:start w:val="0"/>
      <w:numFmt w:val="bullet"/>
      <w:lvlText w:val="•"/>
      <w:lvlJc w:val="left"/>
      <w:pPr>
        <w:ind w:left="6284" w:hanging="226"/>
      </w:pPr>
      <w:rPr>
        <w:rFonts w:hint="default"/>
        <w:lang w:val="en-US" w:eastAsia="en-US" w:bidi="ar-SA"/>
      </w:rPr>
    </w:lvl>
    <w:lvl w:ilvl="8" w:tentative="0">
      <w:start w:val="0"/>
      <w:numFmt w:val="bullet"/>
      <w:lvlText w:val="•"/>
      <w:lvlJc w:val="left"/>
      <w:pPr>
        <w:ind w:left="7051" w:hanging="226"/>
      </w:pPr>
      <w:rPr>
        <w:rFonts w:hint="default"/>
        <w:lang w:val="en-US" w:eastAsia="en-US" w:bidi="ar-SA"/>
      </w:rPr>
    </w:lvl>
  </w:abstractNum>
  <w:abstractNum w:abstractNumId="3">
    <w:nsid w:val="FD20689A"/>
    <w:multiLevelType w:val="multilevel"/>
    <w:tmpl w:val="FD20689A"/>
    <w:lvl w:ilvl="0" w:tentative="0">
      <w:start w:val="1"/>
      <w:numFmt w:val="decimal"/>
      <w:suff w:val="space"/>
      <w:lvlText w:val="%1."/>
      <w:lvlJc w:val="left"/>
      <w:rPr>
        <w:rFonts w:hint="default"/>
        <w:b/>
        <w:bCs/>
      </w:rPr>
    </w:lvl>
    <w:lvl w:ilvl="1" w:tentative="0">
      <w:start w:val="1"/>
      <w:numFmt w:val="lowerLetter"/>
      <w:lvlText w:val="%2)"/>
      <w:lvlJc w:val="left"/>
      <w:pPr>
        <w:tabs>
          <w:tab w:val="left" w:pos="840"/>
        </w:tabs>
        <w:ind w:left="840" w:hanging="420"/>
      </w:pPr>
      <w:rPr>
        <w:rFonts w:hint="default"/>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4">
    <w:nsid w:val="0053208E"/>
    <w:multiLevelType w:val="multilevel"/>
    <w:tmpl w:val="0053208E"/>
    <w:lvl w:ilvl="0" w:tentative="0">
      <w:start w:val="1"/>
      <w:numFmt w:val="decimal"/>
      <w:lvlText w:val="%1."/>
      <w:lvlJc w:val="left"/>
      <w:pPr>
        <w:ind w:left="1449" w:hanging="720"/>
        <w:jc w:val="left"/>
      </w:pPr>
      <w:rPr>
        <w:rFonts w:hint="default" w:ascii="Times New Roman" w:hAnsi="Times New Roman" w:eastAsia="Times New Roman" w:cs="Times New Roman"/>
        <w:b/>
        <w:bCs/>
        <w:w w:val="100"/>
        <w:sz w:val="24"/>
        <w:szCs w:val="24"/>
        <w:lang w:val="en-US" w:eastAsia="en-US" w:bidi="ar-SA"/>
      </w:rPr>
    </w:lvl>
    <w:lvl w:ilvl="1" w:tentative="0">
      <w:start w:val="1"/>
      <w:numFmt w:val="decimal"/>
      <w:lvlText w:val="%1.%2"/>
      <w:lvlJc w:val="left"/>
      <w:pPr>
        <w:ind w:left="1449" w:hanging="720"/>
        <w:jc w:val="left"/>
      </w:pPr>
      <w:rPr>
        <w:rFonts w:hint="default" w:ascii="Times New Roman" w:hAnsi="Times New Roman" w:eastAsia="Times New Roman" w:cs="Times New Roman"/>
        <w:b/>
        <w:bCs/>
        <w:w w:val="100"/>
        <w:sz w:val="24"/>
        <w:szCs w:val="24"/>
        <w:lang w:val="en-US" w:eastAsia="en-US" w:bidi="ar-SA"/>
      </w:rPr>
    </w:lvl>
    <w:lvl w:ilvl="2" w:tentative="0">
      <w:start w:val="1"/>
      <w:numFmt w:val="decimal"/>
      <w:lvlText w:val="%1.%2.%3"/>
      <w:lvlJc w:val="left"/>
      <w:pPr>
        <w:ind w:left="1269" w:hanging="540"/>
        <w:jc w:val="left"/>
      </w:pPr>
      <w:rPr>
        <w:rFonts w:hint="default" w:ascii="Times New Roman" w:hAnsi="Times New Roman" w:eastAsia="Times New Roman" w:cs="Times New Roman"/>
        <w:b/>
        <w:bCs/>
        <w:w w:val="100"/>
        <w:sz w:val="24"/>
        <w:szCs w:val="24"/>
        <w:lang w:val="en-US" w:eastAsia="en-US" w:bidi="ar-SA"/>
      </w:rPr>
    </w:lvl>
    <w:lvl w:ilvl="3" w:tentative="0">
      <w:start w:val="1"/>
      <w:numFmt w:val="decimal"/>
      <w:lvlText w:val="%4)"/>
      <w:lvlJc w:val="left"/>
      <w:pPr>
        <w:ind w:left="1396" w:hanging="300"/>
        <w:jc w:val="left"/>
      </w:pPr>
      <w:rPr>
        <w:rFonts w:hint="default" w:ascii="Times New Roman" w:hAnsi="Times New Roman" w:eastAsia="Times New Roman" w:cs="Times New Roman"/>
        <w:w w:val="100"/>
        <w:sz w:val="24"/>
        <w:szCs w:val="24"/>
        <w:lang w:val="en-US" w:eastAsia="en-US" w:bidi="ar-SA"/>
      </w:rPr>
    </w:lvl>
    <w:lvl w:ilvl="4" w:tentative="0">
      <w:start w:val="1"/>
      <w:numFmt w:val="decimal"/>
      <w:lvlText w:val="%5)"/>
      <w:lvlJc w:val="left"/>
      <w:pPr>
        <w:ind w:left="1711" w:hanging="312"/>
        <w:jc w:val="right"/>
      </w:pPr>
      <w:rPr>
        <w:rFonts w:hint="default" w:ascii="Times New Roman" w:hAnsi="Times New Roman" w:eastAsia="Times New Roman" w:cs="Times New Roman"/>
        <w:w w:val="100"/>
        <w:sz w:val="24"/>
        <w:szCs w:val="24"/>
        <w:lang w:val="en-US" w:eastAsia="en-US" w:bidi="ar-SA"/>
      </w:rPr>
    </w:lvl>
    <w:lvl w:ilvl="5" w:tentative="0">
      <w:start w:val="0"/>
      <w:numFmt w:val="bullet"/>
      <w:lvlText w:val="•"/>
      <w:lvlJc w:val="left"/>
      <w:pPr>
        <w:ind w:left="3681" w:hanging="312"/>
      </w:pPr>
      <w:rPr>
        <w:rFonts w:hint="default"/>
        <w:lang w:val="en-US" w:eastAsia="en-US" w:bidi="ar-SA"/>
      </w:rPr>
    </w:lvl>
    <w:lvl w:ilvl="6" w:tentative="0">
      <w:start w:val="0"/>
      <w:numFmt w:val="bullet"/>
      <w:lvlText w:val="•"/>
      <w:lvlJc w:val="left"/>
      <w:pPr>
        <w:ind w:left="4662" w:hanging="312"/>
      </w:pPr>
      <w:rPr>
        <w:rFonts w:hint="default"/>
        <w:lang w:val="en-US" w:eastAsia="en-US" w:bidi="ar-SA"/>
      </w:rPr>
    </w:lvl>
    <w:lvl w:ilvl="7" w:tentative="0">
      <w:start w:val="0"/>
      <w:numFmt w:val="bullet"/>
      <w:lvlText w:val="•"/>
      <w:lvlJc w:val="left"/>
      <w:pPr>
        <w:ind w:left="5643" w:hanging="312"/>
      </w:pPr>
      <w:rPr>
        <w:rFonts w:hint="default"/>
        <w:lang w:val="en-US" w:eastAsia="en-US" w:bidi="ar-SA"/>
      </w:rPr>
    </w:lvl>
    <w:lvl w:ilvl="8" w:tentative="0">
      <w:start w:val="0"/>
      <w:numFmt w:val="bullet"/>
      <w:lvlText w:val="•"/>
      <w:lvlJc w:val="left"/>
      <w:pPr>
        <w:ind w:left="6624" w:hanging="312"/>
      </w:pPr>
      <w:rPr>
        <w:rFonts w:hint="default"/>
        <w:lang w:val="en-US" w:eastAsia="en-US" w:bidi="ar-SA"/>
      </w:rPr>
    </w:lvl>
  </w:abstractNum>
  <w:abstractNum w:abstractNumId="5">
    <w:nsid w:val="0248C179"/>
    <w:multiLevelType w:val="multilevel"/>
    <w:tmpl w:val="0248C179"/>
    <w:lvl w:ilvl="0" w:tentative="0">
      <w:start w:val="1"/>
      <w:numFmt w:val="decimal"/>
      <w:lvlText w:val="%1."/>
      <w:lvlJc w:val="left"/>
      <w:pPr>
        <w:ind w:left="708" w:hanging="240"/>
        <w:jc w:val="left"/>
      </w:pPr>
      <w:rPr>
        <w:rFonts w:hint="default" w:ascii="Times New Roman" w:hAnsi="Times New Roman" w:eastAsia="Times New Roman" w:cs="Times New Roman"/>
        <w:b/>
        <w:bCs/>
        <w:w w:val="100"/>
        <w:sz w:val="24"/>
        <w:szCs w:val="24"/>
        <w:lang w:val="en-US" w:eastAsia="en-US" w:bidi="ar-SA"/>
      </w:rPr>
    </w:lvl>
    <w:lvl w:ilvl="1" w:tentative="0">
      <w:start w:val="0"/>
      <w:numFmt w:val="bullet"/>
      <w:lvlText w:val="•"/>
      <w:lvlJc w:val="left"/>
      <w:pPr>
        <w:ind w:left="1263" w:hanging="240"/>
      </w:pPr>
      <w:rPr>
        <w:rFonts w:hint="default"/>
        <w:lang w:val="en-US" w:eastAsia="en-US" w:bidi="ar-SA"/>
      </w:rPr>
    </w:lvl>
    <w:lvl w:ilvl="2" w:tentative="0">
      <w:start w:val="0"/>
      <w:numFmt w:val="bullet"/>
      <w:lvlText w:val="•"/>
      <w:lvlJc w:val="left"/>
      <w:pPr>
        <w:ind w:left="1827" w:hanging="240"/>
      </w:pPr>
      <w:rPr>
        <w:rFonts w:hint="default"/>
        <w:lang w:val="en-US" w:eastAsia="en-US" w:bidi="ar-SA"/>
      </w:rPr>
    </w:lvl>
    <w:lvl w:ilvl="3" w:tentative="0">
      <w:start w:val="0"/>
      <w:numFmt w:val="bullet"/>
      <w:lvlText w:val="•"/>
      <w:lvlJc w:val="left"/>
      <w:pPr>
        <w:ind w:left="2391" w:hanging="240"/>
      </w:pPr>
      <w:rPr>
        <w:rFonts w:hint="default"/>
        <w:lang w:val="en-US" w:eastAsia="en-US" w:bidi="ar-SA"/>
      </w:rPr>
    </w:lvl>
    <w:lvl w:ilvl="4" w:tentative="0">
      <w:start w:val="0"/>
      <w:numFmt w:val="bullet"/>
      <w:lvlText w:val="•"/>
      <w:lvlJc w:val="left"/>
      <w:pPr>
        <w:ind w:left="2955" w:hanging="240"/>
      </w:pPr>
      <w:rPr>
        <w:rFonts w:hint="default"/>
        <w:lang w:val="en-US" w:eastAsia="en-US" w:bidi="ar-SA"/>
      </w:rPr>
    </w:lvl>
    <w:lvl w:ilvl="5" w:tentative="0">
      <w:start w:val="0"/>
      <w:numFmt w:val="bullet"/>
      <w:lvlText w:val="•"/>
      <w:lvlJc w:val="left"/>
      <w:pPr>
        <w:ind w:left="3519" w:hanging="240"/>
      </w:pPr>
      <w:rPr>
        <w:rFonts w:hint="default"/>
        <w:lang w:val="en-US" w:eastAsia="en-US" w:bidi="ar-SA"/>
      </w:rPr>
    </w:lvl>
    <w:lvl w:ilvl="6" w:tentative="0">
      <w:start w:val="0"/>
      <w:numFmt w:val="bullet"/>
      <w:lvlText w:val="•"/>
      <w:lvlJc w:val="left"/>
      <w:pPr>
        <w:ind w:left="4082" w:hanging="240"/>
      </w:pPr>
      <w:rPr>
        <w:rFonts w:hint="default"/>
        <w:lang w:val="en-US" w:eastAsia="en-US" w:bidi="ar-SA"/>
      </w:rPr>
    </w:lvl>
    <w:lvl w:ilvl="7" w:tentative="0">
      <w:start w:val="0"/>
      <w:numFmt w:val="bullet"/>
      <w:lvlText w:val="•"/>
      <w:lvlJc w:val="left"/>
      <w:pPr>
        <w:ind w:left="4646" w:hanging="240"/>
      </w:pPr>
      <w:rPr>
        <w:rFonts w:hint="default"/>
        <w:lang w:val="en-US" w:eastAsia="en-US" w:bidi="ar-SA"/>
      </w:rPr>
    </w:lvl>
    <w:lvl w:ilvl="8" w:tentative="0">
      <w:start w:val="0"/>
      <w:numFmt w:val="bullet"/>
      <w:lvlText w:val="•"/>
      <w:lvlJc w:val="left"/>
      <w:pPr>
        <w:ind w:left="5210" w:hanging="240"/>
      </w:pPr>
      <w:rPr>
        <w:rFonts w:hint="default"/>
        <w:lang w:val="en-US" w:eastAsia="en-US" w:bidi="ar-SA"/>
      </w:rPr>
    </w:lvl>
  </w:abstractNum>
  <w:abstractNum w:abstractNumId="6">
    <w:nsid w:val="03D62ECE"/>
    <w:multiLevelType w:val="multilevel"/>
    <w:tmpl w:val="03D62ECE"/>
    <w:lvl w:ilvl="0" w:tentative="0">
      <w:start w:val="1"/>
      <w:numFmt w:val="upperLetter"/>
      <w:lvlText w:val="%1."/>
      <w:lvlJc w:val="left"/>
      <w:pPr>
        <w:ind w:left="1613" w:hanging="293"/>
        <w:jc w:val="left"/>
      </w:pPr>
      <w:rPr>
        <w:rFonts w:hint="default" w:ascii="Times New Roman" w:hAnsi="Times New Roman" w:eastAsia="Times New Roman" w:cs="Times New Roman"/>
        <w:spacing w:val="-1"/>
        <w:w w:val="100"/>
        <w:sz w:val="24"/>
        <w:szCs w:val="24"/>
        <w:lang w:val="en-US" w:eastAsia="en-US" w:bidi="ar-SA"/>
      </w:rPr>
    </w:lvl>
    <w:lvl w:ilvl="1" w:tentative="0">
      <w:start w:val="0"/>
      <w:numFmt w:val="bullet"/>
      <w:lvlText w:val="•"/>
      <w:lvlJc w:val="left"/>
      <w:pPr>
        <w:ind w:left="2316" w:hanging="293"/>
      </w:pPr>
      <w:rPr>
        <w:rFonts w:hint="default"/>
        <w:lang w:val="en-US" w:eastAsia="en-US" w:bidi="ar-SA"/>
      </w:rPr>
    </w:lvl>
    <w:lvl w:ilvl="2" w:tentative="0">
      <w:start w:val="0"/>
      <w:numFmt w:val="bullet"/>
      <w:lvlText w:val="•"/>
      <w:lvlJc w:val="left"/>
      <w:pPr>
        <w:ind w:left="3013" w:hanging="293"/>
      </w:pPr>
      <w:rPr>
        <w:rFonts w:hint="default"/>
        <w:lang w:val="en-US" w:eastAsia="en-US" w:bidi="ar-SA"/>
      </w:rPr>
    </w:lvl>
    <w:lvl w:ilvl="3" w:tentative="0">
      <w:start w:val="0"/>
      <w:numFmt w:val="bullet"/>
      <w:lvlText w:val="•"/>
      <w:lvlJc w:val="left"/>
      <w:pPr>
        <w:ind w:left="3709" w:hanging="293"/>
      </w:pPr>
      <w:rPr>
        <w:rFonts w:hint="default"/>
        <w:lang w:val="en-US" w:eastAsia="en-US" w:bidi="ar-SA"/>
      </w:rPr>
    </w:lvl>
    <w:lvl w:ilvl="4" w:tentative="0">
      <w:start w:val="0"/>
      <w:numFmt w:val="bullet"/>
      <w:lvlText w:val="•"/>
      <w:lvlJc w:val="left"/>
      <w:pPr>
        <w:ind w:left="4406" w:hanging="293"/>
      </w:pPr>
      <w:rPr>
        <w:rFonts w:hint="default"/>
        <w:lang w:val="en-US" w:eastAsia="en-US" w:bidi="ar-SA"/>
      </w:rPr>
    </w:lvl>
    <w:lvl w:ilvl="5" w:tentative="0">
      <w:start w:val="0"/>
      <w:numFmt w:val="bullet"/>
      <w:lvlText w:val="•"/>
      <w:lvlJc w:val="left"/>
      <w:pPr>
        <w:ind w:left="5103" w:hanging="293"/>
      </w:pPr>
      <w:rPr>
        <w:rFonts w:hint="default"/>
        <w:lang w:val="en-US" w:eastAsia="en-US" w:bidi="ar-SA"/>
      </w:rPr>
    </w:lvl>
    <w:lvl w:ilvl="6" w:tentative="0">
      <w:start w:val="0"/>
      <w:numFmt w:val="bullet"/>
      <w:lvlText w:val="•"/>
      <w:lvlJc w:val="left"/>
      <w:pPr>
        <w:ind w:left="5799" w:hanging="293"/>
      </w:pPr>
      <w:rPr>
        <w:rFonts w:hint="default"/>
        <w:lang w:val="en-US" w:eastAsia="en-US" w:bidi="ar-SA"/>
      </w:rPr>
    </w:lvl>
    <w:lvl w:ilvl="7" w:tentative="0">
      <w:start w:val="0"/>
      <w:numFmt w:val="bullet"/>
      <w:lvlText w:val="•"/>
      <w:lvlJc w:val="left"/>
      <w:pPr>
        <w:ind w:left="6496" w:hanging="293"/>
      </w:pPr>
      <w:rPr>
        <w:rFonts w:hint="default"/>
        <w:lang w:val="en-US" w:eastAsia="en-US" w:bidi="ar-SA"/>
      </w:rPr>
    </w:lvl>
    <w:lvl w:ilvl="8" w:tentative="0">
      <w:start w:val="0"/>
      <w:numFmt w:val="bullet"/>
      <w:lvlText w:val="•"/>
      <w:lvlJc w:val="left"/>
      <w:pPr>
        <w:ind w:left="7192" w:hanging="293"/>
      </w:pPr>
      <w:rPr>
        <w:rFonts w:hint="default"/>
        <w:lang w:val="en-US" w:eastAsia="en-US" w:bidi="ar-SA"/>
      </w:rPr>
    </w:lvl>
  </w:abstractNum>
  <w:abstractNum w:abstractNumId="7">
    <w:nsid w:val="21BA0ADD"/>
    <w:multiLevelType w:val="multilevel"/>
    <w:tmpl w:val="21BA0ADD"/>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25B654F3"/>
    <w:multiLevelType w:val="multilevel"/>
    <w:tmpl w:val="25B654F3"/>
    <w:lvl w:ilvl="0" w:tentative="0">
      <w:start w:val="3"/>
      <w:numFmt w:val="decimal"/>
      <w:lvlText w:val="%1"/>
      <w:lvlJc w:val="left"/>
      <w:pPr>
        <w:ind w:left="1269" w:hanging="540"/>
        <w:jc w:val="left"/>
      </w:pPr>
      <w:rPr>
        <w:rFonts w:hint="default" w:ascii="Times New Roman" w:hAnsi="Times New Roman" w:eastAsia="Times New Roman" w:cs="Times New Roman"/>
        <w:b/>
        <w:bCs/>
        <w:w w:val="100"/>
        <w:sz w:val="24"/>
        <w:szCs w:val="24"/>
        <w:lang w:val="en-US" w:eastAsia="en-US" w:bidi="ar-SA"/>
      </w:rPr>
    </w:lvl>
    <w:lvl w:ilvl="1" w:tentative="0">
      <w:start w:val="1"/>
      <w:numFmt w:val="decimal"/>
      <w:lvlText w:val="%1.%2"/>
      <w:lvlJc w:val="left"/>
      <w:pPr>
        <w:ind w:left="1329" w:hanging="600"/>
        <w:jc w:val="left"/>
      </w:pPr>
      <w:rPr>
        <w:rFonts w:hint="default" w:ascii="Times New Roman" w:hAnsi="Times New Roman" w:eastAsia="Times New Roman" w:cs="Times New Roman"/>
        <w:b/>
        <w:bCs/>
        <w:w w:val="100"/>
        <w:sz w:val="24"/>
        <w:szCs w:val="24"/>
        <w:lang w:val="en-US" w:eastAsia="en-US" w:bidi="ar-SA"/>
      </w:rPr>
    </w:lvl>
    <w:lvl w:ilvl="2" w:tentative="0">
      <w:start w:val="0"/>
      <w:numFmt w:val="bullet"/>
      <w:lvlText w:val="•"/>
      <w:lvlJc w:val="left"/>
      <w:pPr>
        <w:ind w:left="2127" w:hanging="600"/>
      </w:pPr>
      <w:rPr>
        <w:rFonts w:hint="default"/>
        <w:lang w:val="en-US" w:eastAsia="en-US" w:bidi="ar-SA"/>
      </w:rPr>
    </w:lvl>
    <w:lvl w:ilvl="3" w:tentative="0">
      <w:start w:val="0"/>
      <w:numFmt w:val="bullet"/>
      <w:lvlText w:val="•"/>
      <w:lvlJc w:val="left"/>
      <w:pPr>
        <w:ind w:left="2934" w:hanging="600"/>
      </w:pPr>
      <w:rPr>
        <w:rFonts w:hint="default"/>
        <w:lang w:val="en-US" w:eastAsia="en-US" w:bidi="ar-SA"/>
      </w:rPr>
    </w:lvl>
    <w:lvl w:ilvl="4" w:tentative="0">
      <w:start w:val="0"/>
      <w:numFmt w:val="bullet"/>
      <w:lvlText w:val="•"/>
      <w:lvlJc w:val="left"/>
      <w:pPr>
        <w:ind w:left="3742" w:hanging="600"/>
      </w:pPr>
      <w:rPr>
        <w:rFonts w:hint="default"/>
        <w:lang w:val="en-US" w:eastAsia="en-US" w:bidi="ar-SA"/>
      </w:rPr>
    </w:lvl>
    <w:lvl w:ilvl="5" w:tentative="0">
      <w:start w:val="0"/>
      <w:numFmt w:val="bullet"/>
      <w:lvlText w:val="•"/>
      <w:lvlJc w:val="left"/>
      <w:pPr>
        <w:ind w:left="4549" w:hanging="600"/>
      </w:pPr>
      <w:rPr>
        <w:rFonts w:hint="default"/>
        <w:lang w:val="en-US" w:eastAsia="en-US" w:bidi="ar-SA"/>
      </w:rPr>
    </w:lvl>
    <w:lvl w:ilvl="6" w:tentative="0">
      <w:start w:val="0"/>
      <w:numFmt w:val="bullet"/>
      <w:lvlText w:val="•"/>
      <w:lvlJc w:val="left"/>
      <w:pPr>
        <w:ind w:left="5356" w:hanging="600"/>
      </w:pPr>
      <w:rPr>
        <w:rFonts w:hint="default"/>
        <w:lang w:val="en-US" w:eastAsia="en-US" w:bidi="ar-SA"/>
      </w:rPr>
    </w:lvl>
    <w:lvl w:ilvl="7" w:tentative="0">
      <w:start w:val="0"/>
      <w:numFmt w:val="bullet"/>
      <w:lvlText w:val="•"/>
      <w:lvlJc w:val="left"/>
      <w:pPr>
        <w:ind w:left="6164" w:hanging="600"/>
      </w:pPr>
      <w:rPr>
        <w:rFonts w:hint="default"/>
        <w:lang w:val="en-US" w:eastAsia="en-US" w:bidi="ar-SA"/>
      </w:rPr>
    </w:lvl>
    <w:lvl w:ilvl="8" w:tentative="0">
      <w:start w:val="0"/>
      <w:numFmt w:val="bullet"/>
      <w:lvlText w:val="•"/>
      <w:lvlJc w:val="left"/>
      <w:pPr>
        <w:ind w:left="6971" w:hanging="600"/>
      </w:pPr>
      <w:rPr>
        <w:rFonts w:hint="default"/>
        <w:lang w:val="en-US" w:eastAsia="en-US" w:bidi="ar-SA"/>
      </w:rPr>
    </w:lvl>
  </w:abstractNum>
  <w:abstractNum w:abstractNumId="9">
    <w:nsid w:val="31324C65"/>
    <w:multiLevelType w:val="singleLevel"/>
    <w:tmpl w:val="31324C65"/>
    <w:lvl w:ilvl="0" w:tentative="0">
      <w:start w:val="1"/>
      <w:numFmt w:val="decimal"/>
      <w:suff w:val="space"/>
      <w:lvlText w:val="%1)"/>
      <w:lvlJc w:val="left"/>
    </w:lvl>
  </w:abstractNum>
  <w:abstractNum w:abstractNumId="10">
    <w:nsid w:val="3892C818"/>
    <w:multiLevelType w:val="singleLevel"/>
    <w:tmpl w:val="3892C818"/>
    <w:lvl w:ilvl="0" w:tentative="0">
      <w:start w:val="15"/>
      <w:numFmt w:val="decimal"/>
      <w:suff w:val="space"/>
      <w:lvlText w:val="%1."/>
      <w:lvlJc w:val="left"/>
      <w:rPr>
        <w:rFonts w:hint="default"/>
        <w:b/>
        <w:bCs/>
      </w:rPr>
    </w:lvl>
  </w:abstractNum>
  <w:abstractNum w:abstractNumId="11">
    <w:nsid w:val="4A0DFD8C"/>
    <w:multiLevelType w:val="singleLevel"/>
    <w:tmpl w:val="4A0DFD8C"/>
    <w:lvl w:ilvl="0" w:tentative="0">
      <w:start w:val="1"/>
      <w:numFmt w:val="lowerLetter"/>
      <w:suff w:val="space"/>
      <w:lvlText w:val="%1."/>
      <w:lvlJc w:val="left"/>
    </w:lvl>
  </w:abstractNum>
  <w:abstractNum w:abstractNumId="12">
    <w:nsid w:val="50BD25F9"/>
    <w:multiLevelType w:val="multilevel"/>
    <w:tmpl w:val="50BD25F9"/>
    <w:lvl w:ilvl="0" w:tentative="0">
      <w:start w:val="1"/>
      <w:numFmt w:val="decimal"/>
      <w:lvlText w:val="%1."/>
      <w:lvlJc w:val="left"/>
      <w:pPr>
        <w:ind w:left="1530" w:hanging="360"/>
      </w:pPr>
    </w:lvl>
    <w:lvl w:ilvl="1" w:tentative="0">
      <w:start w:val="1"/>
      <w:numFmt w:val="lowerLetter"/>
      <w:lvlText w:val="%2."/>
      <w:lvlJc w:val="left"/>
      <w:pPr>
        <w:ind w:left="2250" w:hanging="360"/>
      </w:pPr>
    </w:lvl>
    <w:lvl w:ilvl="2" w:tentative="0">
      <w:start w:val="1"/>
      <w:numFmt w:val="lowerRoman"/>
      <w:lvlText w:val="%3."/>
      <w:lvlJc w:val="right"/>
      <w:pPr>
        <w:ind w:left="2970" w:hanging="180"/>
      </w:pPr>
    </w:lvl>
    <w:lvl w:ilvl="3" w:tentative="0">
      <w:start w:val="1"/>
      <w:numFmt w:val="decimal"/>
      <w:lvlText w:val="%4."/>
      <w:lvlJc w:val="left"/>
      <w:pPr>
        <w:ind w:left="3690" w:hanging="360"/>
      </w:pPr>
    </w:lvl>
    <w:lvl w:ilvl="4" w:tentative="0">
      <w:start w:val="1"/>
      <w:numFmt w:val="lowerLetter"/>
      <w:lvlText w:val="%5."/>
      <w:lvlJc w:val="left"/>
      <w:pPr>
        <w:ind w:left="4410" w:hanging="360"/>
      </w:pPr>
    </w:lvl>
    <w:lvl w:ilvl="5" w:tentative="0">
      <w:start w:val="1"/>
      <w:numFmt w:val="lowerRoman"/>
      <w:lvlText w:val="%6."/>
      <w:lvlJc w:val="right"/>
      <w:pPr>
        <w:ind w:left="5130" w:hanging="180"/>
      </w:pPr>
    </w:lvl>
    <w:lvl w:ilvl="6" w:tentative="0">
      <w:start w:val="1"/>
      <w:numFmt w:val="decimal"/>
      <w:lvlText w:val="%7."/>
      <w:lvlJc w:val="left"/>
      <w:pPr>
        <w:ind w:left="5850" w:hanging="360"/>
      </w:pPr>
    </w:lvl>
    <w:lvl w:ilvl="7" w:tentative="0">
      <w:start w:val="1"/>
      <w:numFmt w:val="lowerLetter"/>
      <w:lvlText w:val="%8."/>
      <w:lvlJc w:val="left"/>
      <w:pPr>
        <w:ind w:left="6570" w:hanging="360"/>
      </w:pPr>
    </w:lvl>
    <w:lvl w:ilvl="8" w:tentative="0">
      <w:start w:val="1"/>
      <w:numFmt w:val="lowerRoman"/>
      <w:lvlText w:val="%9."/>
      <w:lvlJc w:val="right"/>
      <w:pPr>
        <w:ind w:left="7290" w:hanging="180"/>
      </w:pPr>
    </w:lvl>
  </w:abstractNum>
  <w:abstractNum w:abstractNumId="13">
    <w:nsid w:val="512E081B"/>
    <w:multiLevelType w:val="multilevel"/>
    <w:tmpl w:val="512E081B"/>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59ADCABA"/>
    <w:multiLevelType w:val="multilevel"/>
    <w:tmpl w:val="59ADCABA"/>
    <w:lvl w:ilvl="0" w:tentative="0">
      <w:start w:val="1"/>
      <w:numFmt w:val="decimal"/>
      <w:lvlText w:val="%1)"/>
      <w:lvlJc w:val="left"/>
      <w:pPr>
        <w:ind w:left="988" w:hanging="260"/>
        <w:jc w:val="left"/>
      </w:pPr>
      <w:rPr>
        <w:rFonts w:hint="default" w:ascii="Times New Roman" w:hAnsi="Times New Roman" w:eastAsia="Times New Roman" w:cs="Times New Roman"/>
        <w:w w:val="100"/>
        <w:sz w:val="24"/>
        <w:szCs w:val="24"/>
        <w:lang w:val="en-US" w:eastAsia="en-US" w:bidi="ar-SA"/>
      </w:rPr>
    </w:lvl>
    <w:lvl w:ilvl="1" w:tentative="0">
      <w:start w:val="0"/>
      <w:numFmt w:val="bullet"/>
      <w:lvlText w:val="•"/>
      <w:lvlJc w:val="left"/>
      <w:pPr>
        <w:ind w:left="1740" w:hanging="260"/>
      </w:pPr>
      <w:rPr>
        <w:rFonts w:hint="default"/>
        <w:lang w:val="en-US" w:eastAsia="en-US" w:bidi="ar-SA"/>
      </w:rPr>
    </w:lvl>
    <w:lvl w:ilvl="2" w:tentative="0">
      <w:start w:val="0"/>
      <w:numFmt w:val="bullet"/>
      <w:lvlText w:val="•"/>
      <w:lvlJc w:val="left"/>
      <w:pPr>
        <w:ind w:left="2501" w:hanging="260"/>
      </w:pPr>
      <w:rPr>
        <w:rFonts w:hint="default"/>
        <w:lang w:val="en-US" w:eastAsia="en-US" w:bidi="ar-SA"/>
      </w:rPr>
    </w:lvl>
    <w:lvl w:ilvl="3" w:tentative="0">
      <w:start w:val="0"/>
      <w:numFmt w:val="bullet"/>
      <w:lvlText w:val="•"/>
      <w:lvlJc w:val="left"/>
      <w:pPr>
        <w:ind w:left="3261" w:hanging="260"/>
      </w:pPr>
      <w:rPr>
        <w:rFonts w:hint="default"/>
        <w:lang w:val="en-US" w:eastAsia="en-US" w:bidi="ar-SA"/>
      </w:rPr>
    </w:lvl>
    <w:lvl w:ilvl="4" w:tentative="0">
      <w:start w:val="0"/>
      <w:numFmt w:val="bullet"/>
      <w:lvlText w:val="•"/>
      <w:lvlJc w:val="left"/>
      <w:pPr>
        <w:ind w:left="4022" w:hanging="260"/>
      </w:pPr>
      <w:rPr>
        <w:rFonts w:hint="default"/>
        <w:lang w:val="en-US" w:eastAsia="en-US" w:bidi="ar-SA"/>
      </w:rPr>
    </w:lvl>
    <w:lvl w:ilvl="5" w:tentative="0">
      <w:start w:val="0"/>
      <w:numFmt w:val="bullet"/>
      <w:lvlText w:val="•"/>
      <w:lvlJc w:val="left"/>
      <w:pPr>
        <w:ind w:left="4783" w:hanging="260"/>
      </w:pPr>
      <w:rPr>
        <w:rFonts w:hint="default"/>
        <w:lang w:val="en-US" w:eastAsia="en-US" w:bidi="ar-SA"/>
      </w:rPr>
    </w:lvl>
    <w:lvl w:ilvl="6" w:tentative="0">
      <w:start w:val="0"/>
      <w:numFmt w:val="bullet"/>
      <w:lvlText w:val="•"/>
      <w:lvlJc w:val="left"/>
      <w:pPr>
        <w:ind w:left="5543" w:hanging="260"/>
      </w:pPr>
      <w:rPr>
        <w:rFonts w:hint="default"/>
        <w:lang w:val="en-US" w:eastAsia="en-US" w:bidi="ar-SA"/>
      </w:rPr>
    </w:lvl>
    <w:lvl w:ilvl="7" w:tentative="0">
      <w:start w:val="0"/>
      <w:numFmt w:val="bullet"/>
      <w:lvlText w:val="•"/>
      <w:lvlJc w:val="left"/>
      <w:pPr>
        <w:ind w:left="6304" w:hanging="260"/>
      </w:pPr>
      <w:rPr>
        <w:rFonts w:hint="default"/>
        <w:lang w:val="en-US" w:eastAsia="en-US" w:bidi="ar-SA"/>
      </w:rPr>
    </w:lvl>
    <w:lvl w:ilvl="8" w:tentative="0">
      <w:start w:val="0"/>
      <w:numFmt w:val="bullet"/>
      <w:lvlText w:val="•"/>
      <w:lvlJc w:val="left"/>
      <w:pPr>
        <w:ind w:left="7064" w:hanging="260"/>
      </w:pPr>
      <w:rPr>
        <w:rFonts w:hint="default"/>
        <w:lang w:val="en-US" w:eastAsia="en-US" w:bidi="ar-SA"/>
      </w:rPr>
    </w:lvl>
  </w:abstractNum>
  <w:abstractNum w:abstractNumId="15">
    <w:nsid w:val="6F7E1730"/>
    <w:multiLevelType w:val="singleLevel"/>
    <w:tmpl w:val="6F7E1730"/>
    <w:lvl w:ilvl="0" w:tentative="0">
      <w:start w:val="1"/>
      <w:numFmt w:val="decimal"/>
      <w:suff w:val="space"/>
      <w:lvlText w:val="%1."/>
      <w:lvlJc w:val="left"/>
      <w:rPr>
        <w:rFonts w:hint="default"/>
        <w:b/>
        <w:bCs/>
      </w:rPr>
    </w:lvl>
  </w:abstractNum>
  <w:num w:numId="1">
    <w:abstractNumId w:val="1"/>
  </w:num>
  <w:num w:numId="2">
    <w:abstractNumId w:val="7"/>
  </w:num>
  <w:num w:numId="3">
    <w:abstractNumId w:val="12"/>
  </w:num>
  <w:num w:numId="4">
    <w:abstractNumId w:val="4"/>
  </w:num>
  <w:num w:numId="5">
    <w:abstractNumId w:val="2"/>
  </w:num>
  <w:num w:numId="6">
    <w:abstractNumId w:val="9"/>
  </w:num>
  <w:num w:numId="7">
    <w:abstractNumId w:val="14"/>
  </w:num>
  <w:num w:numId="8">
    <w:abstractNumId w:val="0"/>
  </w:num>
  <w:num w:numId="9">
    <w:abstractNumId w:val="3"/>
  </w:num>
  <w:num w:numId="10">
    <w:abstractNumId w:val="6"/>
  </w:num>
  <w:num w:numId="11">
    <w:abstractNumId w:val="8"/>
  </w:num>
  <w:num w:numId="12">
    <w:abstractNumId w:val="11"/>
  </w:num>
  <w:num w:numId="13">
    <w:abstractNumId w:val="13"/>
  </w:num>
  <w:num w:numId="14">
    <w:abstractNumId w:val="15"/>
  </w:num>
  <w:num w:numId="15">
    <w:abstractNumId w:val="5"/>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compat>
    <w:ulTrailSpace/>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E85"/>
    <w:rsid w:val="00015D43"/>
    <w:rsid w:val="00016B11"/>
    <w:rsid w:val="00093348"/>
    <w:rsid w:val="000D4C76"/>
    <w:rsid w:val="001664D9"/>
    <w:rsid w:val="001B184F"/>
    <w:rsid w:val="001E5136"/>
    <w:rsid w:val="00217D8F"/>
    <w:rsid w:val="00271F4B"/>
    <w:rsid w:val="0028777D"/>
    <w:rsid w:val="00323849"/>
    <w:rsid w:val="00335A9B"/>
    <w:rsid w:val="00351732"/>
    <w:rsid w:val="003604E3"/>
    <w:rsid w:val="003A5C2F"/>
    <w:rsid w:val="00430ABD"/>
    <w:rsid w:val="004658A8"/>
    <w:rsid w:val="004D2B41"/>
    <w:rsid w:val="004D5CD0"/>
    <w:rsid w:val="005A5BCF"/>
    <w:rsid w:val="005F2C80"/>
    <w:rsid w:val="00673902"/>
    <w:rsid w:val="006A120F"/>
    <w:rsid w:val="00741D1A"/>
    <w:rsid w:val="00744E11"/>
    <w:rsid w:val="00771753"/>
    <w:rsid w:val="007A5AC0"/>
    <w:rsid w:val="008655A8"/>
    <w:rsid w:val="00923DF6"/>
    <w:rsid w:val="009D2BF1"/>
    <w:rsid w:val="009E2E07"/>
    <w:rsid w:val="009E3095"/>
    <w:rsid w:val="00A44BC7"/>
    <w:rsid w:val="00A5526B"/>
    <w:rsid w:val="00A90D81"/>
    <w:rsid w:val="00A96797"/>
    <w:rsid w:val="00A96EA9"/>
    <w:rsid w:val="00B20E85"/>
    <w:rsid w:val="00B63F53"/>
    <w:rsid w:val="00BA49E3"/>
    <w:rsid w:val="00C1110F"/>
    <w:rsid w:val="00C83CEB"/>
    <w:rsid w:val="00CB5638"/>
    <w:rsid w:val="00CD2183"/>
    <w:rsid w:val="00CE1422"/>
    <w:rsid w:val="00CE5283"/>
    <w:rsid w:val="00D4016F"/>
    <w:rsid w:val="00D60CEB"/>
    <w:rsid w:val="00D710CE"/>
    <w:rsid w:val="00D75D9E"/>
    <w:rsid w:val="00D77169"/>
    <w:rsid w:val="00E11427"/>
    <w:rsid w:val="00E51498"/>
    <w:rsid w:val="00F11F1F"/>
    <w:rsid w:val="00F87B8E"/>
    <w:rsid w:val="00F9277A"/>
    <w:rsid w:val="00FE3ED1"/>
    <w:rsid w:val="00FE556F"/>
    <w:rsid w:val="018015FB"/>
    <w:rsid w:val="018E3F56"/>
    <w:rsid w:val="01A15FE5"/>
    <w:rsid w:val="01C44EE0"/>
    <w:rsid w:val="02FD77BD"/>
    <w:rsid w:val="031D73DA"/>
    <w:rsid w:val="040840C4"/>
    <w:rsid w:val="04E60405"/>
    <w:rsid w:val="0633564B"/>
    <w:rsid w:val="06543B56"/>
    <w:rsid w:val="065B0ED5"/>
    <w:rsid w:val="079D66D0"/>
    <w:rsid w:val="091661A2"/>
    <w:rsid w:val="0A4B5B6E"/>
    <w:rsid w:val="0ABB2BA6"/>
    <w:rsid w:val="0ADD376E"/>
    <w:rsid w:val="0E021B89"/>
    <w:rsid w:val="0EFE2C6D"/>
    <w:rsid w:val="0FEC1647"/>
    <w:rsid w:val="10530806"/>
    <w:rsid w:val="114C276E"/>
    <w:rsid w:val="15A846D1"/>
    <w:rsid w:val="16057A75"/>
    <w:rsid w:val="16315BD0"/>
    <w:rsid w:val="16795C6E"/>
    <w:rsid w:val="17DB52FE"/>
    <w:rsid w:val="17E3163D"/>
    <w:rsid w:val="19A03B64"/>
    <w:rsid w:val="1A792AC8"/>
    <w:rsid w:val="1C186B24"/>
    <w:rsid w:val="1C224C26"/>
    <w:rsid w:val="1C2B2644"/>
    <w:rsid w:val="1E217E78"/>
    <w:rsid w:val="210073E4"/>
    <w:rsid w:val="23E639B8"/>
    <w:rsid w:val="24743B45"/>
    <w:rsid w:val="25CB6B98"/>
    <w:rsid w:val="2AF8264E"/>
    <w:rsid w:val="2B0513A0"/>
    <w:rsid w:val="2B0534D3"/>
    <w:rsid w:val="2C267413"/>
    <w:rsid w:val="2D965EFD"/>
    <w:rsid w:val="2DB14814"/>
    <w:rsid w:val="2DF94EDE"/>
    <w:rsid w:val="2E0A6195"/>
    <w:rsid w:val="2E154501"/>
    <w:rsid w:val="2E952720"/>
    <w:rsid w:val="2F272726"/>
    <w:rsid w:val="30563498"/>
    <w:rsid w:val="30861E94"/>
    <w:rsid w:val="32752840"/>
    <w:rsid w:val="331D4A56"/>
    <w:rsid w:val="352C084C"/>
    <w:rsid w:val="371C6DF4"/>
    <w:rsid w:val="375C2CDF"/>
    <w:rsid w:val="38567917"/>
    <w:rsid w:val="38F96EB0"/>
    <w:rsid w:val="3A1A219A"/>
    <w:rsid w:val="3A6C716A"/>
    <w:rsid w:val="3AC10EC0"/>
    <w:rsid w:val="3B6236B8"/>
    <w:rsid w:val="3C2552AD"/>
    <w:rsid w:val="3C4B114E"/>
    <w:rsid w:val="3D0372AA"/>
    <w:rsid w:val="3D2D3137"/>
    <w:rsid w:val="3D66323A"/>
    <w:rsid w:val="3DBD4033"/>
    <w:rsid w:val="3FFD0303"/>
    <w:rsid w:val="404C17E9"/>
    <w:rsid w:val="41181DC2"/>
    <w:rsid w:val="44381DAB"/>
    <w:rsid w:val="44E312FC"/>
    <w:rsid w:val="465D5881"/>
    <w:rsid w:val="477A4167"/>
    <w:rsid w:val="47B61335"/>
    <w:rsid w:val="47D6247A"/>
    <w:rsid w:val="4C043B43"/>
    <w:rsid w:val="4D082E68"/>
    <w:rsid w:val="4D4260EC"/>
    <w:rsid w:val="4E6D5EBE"/>
    <w:rsid w:val="4FF4183A"/>
    <w:rsid w:val="500862DC"/>
    <w:rsid w:val="508652E0"/>
    <w:rsid w:val="52E92A92"/>
    <w:rsid w:val="534F48CC"/>
    <w:rsid w:val="54B60C9E"/>
    <w:rsid w:val="550202C8"/>
    <w:rsid w:val="55AF09DD"/>
    <w:rsid w:val="5692603F"/>
    <w:rsid w:val="58AE4547"/>
    <w:rsid w:val="58FF1CBF"/>
    <w:rsid w:val="59977787"/>
    <w:rsid w:val="5A202209"/>
    <w:rsid w:val="5A283E71"/>
    <w:rsid w:val="5A5C3A4D"/>
    <w:rsid w:val="5B4F6759"/>
    <w:rsid w:val="5CBC7FB4"/>
    <w:rsid w:val="5D2D748B"/>
    <w:rsid w:val="5E294CE9"/>
    <w:rsid w:val="5F802CBB"/>
    <w:rsid w:val="610461C4"/>
    <w:rsid w:val="61133C82"/>
    <w:rsid w:val="620329DA"/>
    <w:rsid w:val="64342451"/>
    <w:rsid w:val="651F553D"/>
    <w:rsid w:val="66717AEE"/>
    <w:rsid w:val="67A916E3"/>
    <w:rsid w:val="680268A0"/>
    <w:rsid w:val="6862339E"/>
    <w:rsid w:val="6D030078"/>
    <w:rsid w:val="6E730284"/>
    <w:rsid w:val="705C145A"/>
    <w:rsid w:val="720417BF"/>
    <w:rsid w:val="72305288"/>
    <w:rsid w:val="72367CDE"/>
    <w:rsid w:val="738B4EA6"/>
    <w:rsid w:val="74071D21"/>
    <w:rsid w:val="74EA7FA3"/>
    <w:rsid w:val="773B2153"/>
    <w:rsid w:val="781D25CB"/>
    <w:rsid w:val="78402D14"/>
    <w:rsid w:val="78BC2324"/>
    <w:rsid w:val="791A0191"/>
    <w:rsid w:val="79852AA2"/>
    <w:rsid w:val="7A28096E"/>
    <w:rsid w:val="7A564644"/>
    <w:rsid w:val="7B04100A"/>
    <w:rsid w:val="7B3535A5"/>
    <w:rsid w:val="7B803A48"/>
    <w:rsid w:val="7D77710C"/>
    <w:rsid w:val="7D810815"/>
    <w:rsid w:val="7E4E6AF5"/>
    <w:rsid w:val="7E8376A2"/>
    <w:rsid w:val="7EDC58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9" w:semiHidden="0" w:name="heading 2"/>
    <w:lsdException w:qFormat="1" w:uiPriority="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iPriority="39" w:semiHidden="0" w:name="toc 1"/>
    <w:lsdException w:uiPriority="39" w:semiHidden="0" w:name="toc 2"/>
    <w:lsdException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Times New Roman" w:hAnsi="Times New Roman" w:eastAsia="Times New Roman" w:cs="Times New Roman"/>
      <w:sz w:val="22"/>
      <w:szCs w:val="22"/>
      <w:lang w:val="en-US" w:eastAsia="en-US" w:bidi="ar-SA"/>
    </w:rPr>
  </w:style>
  <w:style w:type="paragraph" w:styleId="2">
    <w:name w:val="heading 1"/>
    <w:basedOn w:val="1"/>
    <w:next w:val="1"/>
    <w:qFormat/>
    <w:uiPriority w:val="1"/>
    <w:pPr>
      <w:ind w:left="1269"/>
      <w:outlineLvl w:val="0"/>
    </w:pPr>
    <w:rPr>
      <w:b/>
      <w:bCs/>
      <w:sz w:val="24"/>
      <w:szCs w:val="24"/>
    </w:rPr>
  </w:style>
  <w:style w:type="paragraph" w:styleId="3">
    <w:name w:val="heading 2"/>
    <w:basedOn w:val="1"/>
    <w:next w:val="1"/>
    <w:unhideWhenUsed/>
    <w:qFormat/>
    <w:uiPriority w:val="9"/>
    <w:pPr>
      <w:keepNext/>
      <w:keepLines/>
      <w:spacing w:before="40"/>
      <w:outlineLvl w:val="1"/>
    </w:pPr>
    <w:rPr>
      <w:rFonts w:asciiTheme="majorHAnsi" w:hAnsiTheme="majorHAnsi" w:eastAsiaTheme="majorEastAsia" w:cstheme="majorBidi"/>
      <w:color w:val="376092" w:themeColor="accent1" w:themeShade="BF"/>
      <w:sz w:val="26"/>
      <w:szCs w:val="26"/>
    </w:rPr>
  </w:style>
  <w:style w:type="paragraph" w:styleId="4">
    <w:name w:val="heading 4"/>
    <w:basedOn w:val="1"/>
    <w:next w:val="1"/>
    <w:unhideWhenUsed/>
    <w:qFormat/>
    <w:uiPriority w:val="9"/>
    <w:pPr>
      <w:keepNext/>
      <w:keepLines/>
      <w:spacing w:before="40"/>
      <w:outlineLvl w:val="3"/>
    </w:pPr>
    <w:rPr>
      <w:rFonts w:asciiTheme="majorHAnsi" w:hAnsiTheme="majorHAnsi" w:eastAsiaTheme="majorEastAsia" w:cstheme="majorBidi"/>
      <w:i/>
      <w:iCs/>
      <w:color w:val="376092" w:themeColor="accent1" w:themeShade="BF"/>
    </w:rPr>
  </w:style>
  <w:style w:type="character" w:default="1" w:styleId="5">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7">
    <w:name w:val="Body Text"/>
    <w:basedOn w:val="1"/>
    <w:link w:val="16"/>
    <w:qFormat/>
    <w:uiPriority w:val="1"/>
    <w:rPr>
      <w:sz w:val="24"/>
      <w:szCs w:val="24"/>
    </w:rPr>
  </w:style>
  <w:style w:type="character" w:styleId="8">
    <w:name w:val="Emphasis"/>
    <w:basedOn w:val="5"/>
    <w:qFormat/>
    <w:uiPriority w:val="0"/>
    <w:rPr>
      <w:i/>
      <w:iCs/>
    </w:rPr>
  </w:style>
  <w:style w:type="paragraph" w:styleId="9">
    <w:name w:val="footer"/>
    <w:basedOn w:val="1"/>
    <w:qFormat/>
    <w:uiPriority w:val="0"/>
    <w:pPr>
      <w:tabs>
        <w:tab w:val="center" w:pos="4153"/>
        <w:tab w:val="right" w:pos="8306"/>
      </w:tabs>
      <w:snapToGrid w:val="0"/>
      <w:jc w:val="left"/>
    </w:pPr>
    <w:rPr>
      <w:sz w:val="18"/>
      <w:szCs w:val="18"/>
    </w:rPr>
  </w:style>
  <w:style w:type="character" w:styleId="10">
    <w:name w:val="Hyperlink"/>
    <w:basedOn w:val="5"/>
    <w:qFormat/>
    <w:uiPriority w:val="0"/>
    <w:rPr>
      <w:color w:val="0000FF" w:themeColor="hyperlink"/>
      <w:u w:val="single"/>
      <w14:textFill>
        <w14:solidFill>
          <w14:schemeClr w14:val="hlink"/>
        </w14:solidFill>
      </w14:textFill>
    </w:rPr>
  </w:style>
  <w:style w:type="paragraph" w:styleId="11">
    <w:name w:val="Normal (Web)"/>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table" w:styleId="12">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
    <w:name w:val="Table Normal1"/>
    <w:semiHidden/>
    <w:unhideWhenUsed/>
    <w:qFormat/>
    <w:uiPriority w:val="2"/>
    <w:tblPr>
      <w:tblCellMar>
        <w:top w:w="0" w:type="dxa"/>
        <w:left w:w="0" w:type="dxa"/>
        <w:bottom w:w="0" w:type="dxa"/>
        <w:right w:w="0" w:type="dxa"/>
      </w:tblCellMar>
    </w:tblPr>
  </w:style>
  <w:style w:type="paragraph" w:styleId="14">
    <w:name w:val="List Paragraph"/>
    <w:basedOn w:val="1"/>
    <w:qFormat/>
    <w:uiPriority w:val="1"/>
    <w:pPr>
      <w:ind w:left="1269" w:hanging="541"/>
      <w:jc w:val="both"/>
    </w:pPr>
  </w:style>
  <w:style w:type="paragraph" w:customStyle="1" w:styleId="15">
    <w:name w:val="Table Paragraph"/>
    <w:basedOn w:val="1"/>
    <w:qFormat/>
    <w:uiPriority w:val="1"/>
    <w:pPr>
      <w:ind w:left="107"/>
    </w:pPr>
  </w:style>
  <w:style w:type="character" w:customStyle="1" w:styleId="16">
    <w:name w:val="Body Text Char"/>
    <w:basedOn w:val="5"/>
    <w:link w:val="7"/>
    <w:qFormat/>
    <w:uiPriority w:val="1"/>
    <w:rPr>
      <w:rFonts w:eastAsia="Times New Roman"/>
      <w:sz w:val="24"/>
      <w:szCs w:val="24"/>
      <w:lang w:val="en-US" w:eastAsia="en-US"/>
    </w:rPr>
  </w:style>
  <w:style w:type="paragraph" w:customStyle="1" w:styleId="17">
    <w:name w:val="WPSOffice手动目录 1"/>
    <w:qFormat/>
    <w:uiPriority w:val="0"/>
    <w:pPr>
      <w:ind w:leftChars="0"/>
    </w:pPr>
    <w:rPr>
      <w:rFonts w:ascii="Times New Roman" w:hAnsi="Times New Roman" w:eastAsia="SimSun" w:cs="Times New Roman"/>
      <w:sz w:val="20"/>
      <w:szCs w:val="20"/>
    </w:rPr>
  </w:style>
  <w:style w:type="paragraph" w:customStyle="1" w:styleId="18">
    <w:name w:val="WPSOffice手动目录 2"/>
    <w:qFormat/>
    <w:uiPriority w:val="0"/>
    <w:pPr>
      <w:ind w:leftChars="200"/>
    </w:pPr>
    <w:rPr>
      <w:rFonts w:ascii="Times New Roman" w:hAnsi="Times New Roman" w:eastAsia="SimSun" w:cs="Times New Roman"/>
      <w:sz w:val="20"/>
      <w:szCs w:val="20"/>
    </w:rPr>
  </w:style>
  <w:style w:type="paragraph" w:customStyle="1" w:styleId="19">
    <w:name w:val="WPSOffice手动目录 3"/>
    <w:qFormat/>
    <w:uiPriority w:val="0"/>
    <w:pPr>
      <w:ind w:leftChars="400"/>
    </w:pPr>
    <w:rPr>
      <w:rFonts w:ascii="Times New Roman" w:hAnsi="Times New Roman" w:eastAsia="SimSun"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2.xml"/><Relationship Id="rId39" Type="http://schemas.openxmlformats.org/officeDocument/2006/relationships/image" Target="media/image27.jpeg"/><Relationship Id="rId38" Type="http://schemas.openxmlformats.org/officeDocument/2006/relationships/image" Target="media/image26.jpeg"/><Relationship Id="rId37" Type="http://schemas.openxmlformats.org/officeDocument/2006/relationships/image" Target="media/image25.jpeg"/><Relationship Id="rId36" Type="http://schemas.openxmlformats.org/officeDocument/2006/relationships/image" Target="media/image24.jpeg"/><Relationship Id="rId35" Type="http://schemas.openxmlformats.org/officeDocument/2006/relationships/image" Target="media/image23.jpeg"/><Relationship Id="rId34" Type="http://schemas.openxmlformats.org/officeDocument/2006/relationships/image" Target="media/image22.jpeg"/><Relationship Id="rId33" Type="http://schemas.openxmlformats.org/officeDocument/2006/relationships/image" Target="media/image21.jpeg"/><Relationship Id="rId32" Type="http://schemas.openxmlformats.org/officeDocument/2006/relationships/image" Target="media/image20.jpeg"/><Relationship Id="rId31" Type="http://schemas.openxmlformats.org/officeDocument/2006/relationships/image" Target="media/image19.jpeg"/><Relationship Id="rId30" Type="http://schemas.openxmlformats.org/officeDocument/2006/relationships/image" Target="media/image18.png"/><Relationship Id="rId3" Type="http://schemas.openxmlformats.org/officeDocument/2006/relationships/footer" Target="footer1.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C500F5-938B-46E3-805B-25C9A9C7AB63}">
  <ds:schemaRefs/>
</ds:datastoreItem>
</file>

<file path=docProps/app.xml><?xml version="1.0" encoding="utf-8"?>
<Properties xmlns="http://schemas.openxmlformats.org/officeDocument/2006/extended-properties" xmlns:vt="http://schemas.openxmlformats.org/officeDocument/2006/docPropsVTypes">
  <Template>Normal</Template>
  <Pages>95</Pages>
  <Words>17372</Words>
  <Characters>90514</Characters>
  <Lines>429</Lines>
  <Paragraphs>120</Paragraphs>
  <TotalTime>352</TotalTime>
  <ScaleCrop>false</ScaleCrop>
  <LinksUpToDate>false</LinksUpToDate>
  <CharactersWithSpaces>116457</CharactersWithSpaces>
  <Application>WPS Office_12.2.0.16909_F1E327BC-269C-435d-A152-05C5408002CA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2024-03-21T14:57:00Z</dcterms:created>
  <dc:creator>MyBook 14F</dc:creator>
  <cp:lastModifiedBy>MUHAMMAD RAFLI</cp:lastModifiedBy>
  <dcterms:modified xsi:type="dcterms:W3CDTF">2024-05-27T17:28:09Z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2023-11-12T00:00:00Z</vt:filetime>
  </property>
  <property fmtid="{D5CDD505-2E9C-101B-9397-08002B2CF9AE}" pid="3" name="Creator">
    <vt:lpwstr>WPS Writer</vt:lpwstr>
  </property>
  <property fmtid="{D5CDD505-2E9C-101B-9397-08002B2CF9AE}" pid="4" name="LastSaved">
    <vt:filetime>2023-11-15T00:00:00Z</vt:filetime>
  </property>
  <property fmtid="{D5CDD505-2E9C-101B-9397-08002B2CF9AE}" pid="5" name="KSOProductBuildVer">
    <vt:lpwstr>1033-12.2.0.16909</vt:lpwstr>
  </property>
  <property fmtid="{D5CDD505-2E9C-101B-9397-08002B2CF9AE}" pid="6" name="ICV">
    <vt:lpwstr>DB14DC276410401682C4333C3F633090_13</vt:lpwstr>
  </property>
</Properties>
</file>